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9DB" w:rsidRDefault="008379DB" w:rsidP="008379DB">
      <w:pPr>
        <w:pStyle w:val="a8"/>
        <w:ind w:left="243"/>
        <w:rPr>
          <w:sz w:val="20"/>
        </w:rPr>
      </w:pPr>
    </w:p>
    <w:tbl>
      <w:tblPr>
        <w:tblW w:w="9756" w:type="dxa"/>
        <w:tblLayout w:type="fixed"/>
        <w:tblLook w:val="01E0" w:firstRow="1" w:lastRow="1" w:firstColumn="1" w:lastColumn="1" w:noHBand="0" w:noVBand="0"/>
      </w:tblPr>
      <w:tblGrid>
        <w:gridCol w:w="4879"/>
        <w:gridCol w:w="4877"/>
      </w:tblGrid>
      <w:tr w:rsidR="008379DB" w:rsidRPr="00CE2515" w:rsidTr="001670EB">
        <w:trPr>
          <w:trHeight w:val="3578"/>
        </w:trPr>
        <w:tc>
          <w:tcPr>
            <w:tcW w:w="4879" w:type="dxa"/>
          </w:tcPr>
          <w:p w:rsidR="008379DB" w:rsidRPr="00CE2515" w:rsidRDefault="008379DB" w:rsidP="004F3275">
            <w:pPr>
              <w:pStyle w:val="TableParagraph"/>
              <w:spacing w:line="256" w:lineRule="exact"/>
              <w:ind w:left="200"/>
              <w:jc w:val="both"/>
              <w:rPr>
                <w:sz w:val="24"/>
              </w:rPr>
            </w:pPr>
            <w:r w:rsidRPr="00CE2515">
              <w:rPr>
                <w:sz w:val="24"/>
              </w:rPr>
              <w:t>Принято</w:t>
            </w:r>
          </w:p>
          <w:p w:rsidR="008379DB" w:rsidRPr="00CE2515" w:rsidRDefault="008379DB" w:rsidP="004F3275">
            <w:pPr>
              <w:pStyle w:val="TableParagraph"/>
              <w:tabs>
                <w:tab w:val="left" w:pos="1505"/>
              </w:tabs>
              <w:ind w:left="200"/>
              <w:jc w:val="both"/>
              <w:rPr>
                <w:sz w:val="24"/>
              </w:rPr>
            </w:pPr>
            <w:r w:rsidRPr="00CE2515">
              <w:rPr>
                <w:sz w:val="24"/>
              </w:rPr>
              <w:t xml:space="preserve">на заседании педагогического </w:t>
            </w:r>
            <w:r w:rsidRPr="00CE2515">
              <w:rPr>
                <w:spacing w:val="-57"/>
                <w:sz w:val="24"/>
              </w:rPr>
              <w:t xml:space="preserve"> </w:t>
            </w:r>
            <w:r w:rsidRPr="00CE2515">
              <w:rPr>
                <w:sz w:val="24"/>
              </w:rPr>
              <w:t xml:space="preserve">совета Муниципального </w:t>
            </w:r>
            <w:r w:rsidRPr="00CE2515">
              <w:rPr>
                <w:spacing w:val="-57"/>
                <w:sz w:val="24"/>
              </w:rPr>
              <w:t xml:space="preserve"> </w:t>
            </w:r>
            <w:r w:rsidRPr="00CE2515">
              <w:rPr>
                <w:sz w:val="24"/>
              </w:rPr>
              <w:t>бюджетного</w:t>
            </w:r>
            <w:r w:rsidRPr="00CE2515">
              <w:rPr>
                <w:spacing w:val="1"/>
                <w:sz w:val="24"/>
              </w:rPr>
              <w:t xml:space="preserve"> </w:t>
            </w:r>
            <w:r w:rsidRPr="00CE2515">
              <w:rPr>
                <w:sz w:val="24"/>
              </w:rPr>
              <w:t>общеобразовательного</w:t>
            </w:r>
          </w:p>
          <w:p w:rsidR="008379DB" w:rsidRDefault="008379DB" w:rsidP="004F3275">
            <w:pPr>
              <w:pStyle w:val="TableParagraph"/>
              <w:tabs>
                <w:tab w:val="left" w:pos="1602"/>
                <w:tab w:val="left" w:pos="1681"/>
                <w:tab w:val="left" w:pos="2576"/>
              </w:tabs>
              <w:ind w:left="200"/>
              <w:jc w:val="both"/>
              <w:rPr>
                <w:spacing w:val="1"/>
                <w:sz w:val="24"/>
              </w:rPr>
            </w:pPr>
            <w:r w:rsidRPr="00CE2515">
              <w:rPr>
                <w:sz w:val="24"/>
              </w:rPr>
              <w:t>учреждения</w:t>
            </w:r>
            <w:r w:rsidRPr="00CE2515">
              <w:rPr>
                <w:sz w:val="24"/>
              </w:rPr>
              <w:tab/>
            </w:r>
            <w:r w:rsidRPr="00CE2515">
              <w:rPr>
                <w:sz w:val="24"/>
              </w:rPr>
              <w:tab/>
            </w:r>
            <w:r w:rsidRPr="00CE2515">
              <w:rPr>
                <w:spacing w:val="-1"/>
                <w:sz w:val="24"/>
              </w:rPr>
              <w:t>Новоусинской основной общеобразовательной школы Муслюмовского</w:t>
            </w:r>
            <w:r w:rsidRPr="00CE2515">
              <w:rPr>
                <w:spacing w:val="-57"/>
                <w:sz w:val="24"/>
              </w:rPr>
              <w:t xml:space="preserve"> </w:t>
            </w:r>
            <w:r w:rsidRPr="00CE2515">
              <w:rPr>
                <w:sz w:val="24"/>
              </w:rPr>
              <w:t>муниципального</w:t>
            </w:r>
            <w:r w:rsidR="001670EB">
              <w:rPr>
                <w:sz w:val="24"/>
              </w:rPr>
              <w:t xml:space="preserve"> </w:t>
            </w:r>
            <w:r w:rsidRPr="00CE2515">
              <w:rPr>
                <w:spacing w:val="-1"/>
                <w:sz w:val="24"/>
              </w:rPr>
              <w:t>района</w:t>
            </w:r>
            <w:r w:rsidRPr="00CE2515">
              <w:rPr>
                <w:spacing w:val="-57"/>
                <w:sz w:val="24"/>
              </w:rPr>
              <w:t xml:space="preserve"> </w:t>
            </w:r>
            <w:r w:rsidRPr="00CE2515">
              <w:rPr>
                <w:sz w:val="24"/>
              </w:rPr>
              <w:t>Республики Татарстан</w:t>
            </w:r>
            <w:r w:rsidRPr="00CE2515">
              <w:rPr>
                <w:spacing w:val="1"/>
                <w:sz w:val="24"/>
              </w:rPr>
              <w:t xml:space="preserve"> </w:t>
            </w:r>
          </w:p>
          <w:p w:rsidR="008379DB" w:rsidRPr="00CE2515" w:rsidRDefault="008379DB" w:rsidP="001670EB">
            <w:pPr>
              <w:pStyle w:val="TableParagraph"/>
              <w:tabs>
                <w:tab w:val="left" w:pos="1602"/>
                <w:tab w:val="left" w:pos="1681"/>
                <w:tab w:val="left" w:pos="2576"/>
              </w:tabs>
              <w:ind w:left="200"/>
              <w:jc w:val="both"/>
              <w:rPr>
                <w:sz w:val="24"/>
              </w:rPr>
            </w:pPr>
            <w:r w:rsidRPr="00CE2515">
              <w:rPr>
                <w:sz w:val="24"/>
              </w:rPr>
              <w:t>Протокол</w:t>
            </w:r>
            <w:r w:rsidRPr="00CE2515">
              <w:rPr>
                <w:spacing w:val="-1"/>
                <w:sz w:val="24"/>
              </w:rPr>
              <w:t xml:space="preserve"> </w:t>
            </w:r>
            <w:r w:rsidRPr="00CE2515">
              <w:rPr>
                <w:sz w:val="24"/>
              </w:rPr>
              <w:t>№</w:t>
            </w:r>
            <w:r w:rsidRPr="00CE2515">
              <w:rPr>
                <w:spacing w:val="-1"/>
                <w:sz w:val="24"/>
              </w:rPr>
              <w:t xml:space="preserve"> </w:t>
            </w:r>
            <w:r w:rsidRPr="00CE2515">
              <w:rPr>
                <w:sz w:val="24"/>
              </w:rPr>
              <w:t>1</w:t>
            </w:r>
            <w:r w:rsidR="001670EB">
              <w:rPr>
                <w:sz w:val="24"/>
              </w:rPr>
              <w:t xml:space="preserve"> </w:t>
            </w:r>
            <w:r w:rsidRPr="00CE2515">
              <w:rPr>
                <w:sz w:val="24"/>
              </w:rPr>
              <w:t>от</w:t>
            </w:r>
            <w:r w:rsidRPr="00CE2515">
              <w:rPr>
                <w:spacing w:val="4"/>
                <w:sz w:val="24"/>
              </w:rPr>
              <w:t xml:space="preserve"> </w:t>
            </w:r>
            <w:r w:rsidRPr="00CE2515">
              <w:rPr>
                <w:sz w:val="24"/>
              </w:rPr>
              <w:t>«29»</w:t>
            </w:r>
            <w:r w:rsidRPr="00CE2515">
              <w:rPr>
                <w:spacing w:val="-7"/>
                <w:sz w:val="24"/>
              </w:rPr>
              <w:t xml:space="preserve"> </w:t>
            </w:r>
            <w:r w:rsidRPr="00CE2515">
              <w:rPr>
                <w:sz w:val="24"/>
              </w:rPr>
              <w:t>августа</w:t>
            </w:r>
            <w:r w:rsidRPr="00CE2515">
              <w:rPr>
                <w:spacing w:val="-2"/>
                <w:sz w:val="24"/>
              </w:rPr>
              <w:t xml:space="preserve"> </w:t>
            </w:r>
            <w:r w:rsidRPr="00CE2515">
              <w:rPr>
                <w:sz w:val="24"/>
              </w:rPr>
              <w:t>2023 года</w:t>
            </w:r>
          </w:p>
        </w:tc>
        <w:tc>
          <w:tcPr>
            <w:tcW w:w="4877" w:type="dxa"/>
          </w:tcPr>
          <w:p w:rsidR="008379DB" w:rsidRPr="00CE2515" w:rsidRDefault="008379DB" w:rsidP="004F3275">
            <w:pPr>
              <w:pStyle w:val="TableParagraph"/>
              <w:spacing w:line="256" w:lineRule="exact"/>
              <w:ind w:left="796" w:firstLine="284"/>
              <w:jc w:val="both"/>
              <w:rPr>
                <w:sz w:val="24"/>
              </w:rPr>
            </w:pPr>
            <w:r w:rsidRPr="00CE2515">
              <w:rPr>
                <w:sz w:val="24"/>
              </w:rPr>
              <w:t>Утверждаю</w:t>
            </w:r>
          </w:p>
          <w:p w:rsidR="008379DB" w:rsidRPr="00CE2515" w:rsidRDefault="008379DB" w:rsidP="004F3275">
            <w:pPr>
              <w:pStyle w:val="TableParagraph"/>
              <w:ind w:left="796"/>
              <w:jc w:val="both"/>
              <w:rPr>
                <w:sz w:val="24"/>
              </w:rPr>
            </w:pPr>
            <w:r w:rsidRPr="00CE2515">
              <w:rPr>
                <w:sz w:val="24"/>
              </w:rPr>
              <w:t>Директор</w:t>
            </w:r>
            <w:r>
              <w:rPr>
                <w:sz w:val="24"/>
              </w:rPr>
              <w:t xml:space="preserve"> </w:t>
            </w:r>
            <w:r w:rsidRPr="00CE2515">
              <w:rPr>
                <w:spacing w:val="1"/>
                <w:sz w:val="24"/>
              </w:rPr>
              <w:t xml:space="preserve"> </w:t>
            </w:r>
            <w:r w:rsidRPr="00CE2515">
              <w:rPr>
                <w:sz w:val="24"/>
              </w:rPr>
              <w:t>Муниципального</w:t>
            </w:r>
          </w:p>
          <w:p w:rsidR="008379DB" w:rsidRPr="00CE2515" w:rsidRDefault="008379DB" w:rsidP="004F3275">
            <w:pPr>
              <w:pStyle w:val="TableParagraph"/>
              <w:ind w:left="796"/>
              <w:jc w:val="both"/>
              <w:rPr>
                <w:sz w:val="24"/>
              </w:rPr>
            </w:pPr>
            <w:r w:rsidRPr="00CE2515">
              <w:rPr>
                <w:sz w:val="24"/>
              </w:rPr>
              <w:t>бюджетного</w:t>
            </w:r>
            <w:r w:rsidRPr="00CE2515">
              <w:rPr>
                <w:spacing w:val="1"/>
                <w:sz w:val="24"/>
              </w:rPr>
              <w:t xml:space="preserve"> </w:t>
            </w:r>
            <w:r w:rsidRPr="00CE2515">
              <w:rPr>
                <w:sz w:val="24"/>
              </w:rPr>
              <w:t>общеобразовательного</w:t>
            </w:r>
          </w:p>
          <w:p w:rsidR="008379DB" w:rsidRPr="00CE2515" w:rsidRDefault="008379DB" w:rsidP="004F3275">
            <w:pPr>
              <w:pStyle w:val="TableParagraph"/>
              <w:tabs>
                <w:tab w:val="left" w:pos="2991"/>
                <w:tab w:val="left" w:pos="3964"/>
              </w:tabs>
              <w:ind w:left="796"/>
              <w:jc w:val="both"/>
              <w:rPr>
                <w:sz w:val="24"/>
              </w:rPr>
            </w:pPr>
            <w:r w:rsidRPr="00CE2515">
              <w:rPr>
                <w:sz w:val="24"/>
              </w:rPr>
              <w:t>учреждения</w:t>
            </w:r>
            <w:r w:rsidRPr="00CE2515">
              <w:rPr>
                <w:spacing w:val="1"/>
                <w:sz w:val="24"/>
              </w:rPr>
              <w:t xml:space="preserve"> </w:t>
            </w:r>
            <w:r w:rsidRPr="00CE2515">
              <w:rPr>
                <w:sz w:val="24"/>
              </w:rPr>
              <w:t>Новоусинск</w:t>
            </w:r>
            <w:r w:rsidR="001670EB">
              <w:rPr>
                <w:sz w:val="24"/>
              </w:rPr>
              <w:t xml:space="preserve">ой основной общеобразовательной </w:t>
            </w:r>
            <w:r w:rsidRPr="00CE2515">
              <w:rPr>
                <w:sz w:val="24"/>
              </w:rPr>
              <w:t xml:space="preserve">школы </w:t>
            </w:r>
            <w:r w:rsidRPr="00CE2515">
              <w:rPr>
                <w:spacing w:val="-1"/>
                <w:sz w:val="24"/>
              </w:rPr>
              <w:t>Муслюмовского</w:t>
            </w:r>
            <w:r w:rsidRPr="00CE2515">
              <w:rPr>
                <w:spacing w:val="-58"/>
                <w:sz w:val="24"/>
              </w:rPr>
              <w:t xml:space="preserve"> </w:t>
            </w:r>
            <w:r w:rsidRPr="00CE2515">
              <w:rPr>
                <w:sz w:val="24"/>
              </w:rPr>
              <w:t>муниципального</w:t>
            </w:r>
            <w:r w:rsidR="001670EB">
              <w:rPr>
                <w:sz w:val="24"/>
              </w:rPr>
              <w:t xml:space="preserve"> </w:t>
            </w:r>
            <w:r w:rsidRPr="00CE2515">
              <w:rPr>
                <w:spacing w:val="-1"/>
                <w:sz w:val="24"/>
              </w:rPr>
              <w:t>района</w:t>
            </w:r>
            <w:r w:rsidRPr="00CE2515">
              <w:rPr>
                <w:spacing w:val="-58"/>
                <w:sz w:val="24"/>
              </w:rPr>
              <w:t xml:space="preserve"> </w:t>
            </w:r>
            <w:r w:rsidR="001670EB">
              <w:rPr>
                <w:spacing w:val="-58"/>
                <w:sz w:val="24"/>
              </w:rPr>
              <w:t xml:space="preserve">                              </w:t>
            </w:r>
            <w:r w:rsidRPr="00CE2515">
              <w:rPr>
                <w:sz w:val="24"/>
              </w:rPr>
              <w:t>Республики</w:t>
            </w:r>
            <w:r w:rsidRPr="00CE2515">
              <w:rPr>
                <w:spacing w:val="-1"/>
                <w:sz w:val="24"/>
              </w:rPr>
              <w:t xml:space="preserve"> </w:t>
            </w:r>
            <w:r w:rsidRPr="00CE2515">
              <w:rPr>
                <w:sz w:val="24"/>
              </w:rPr>
              <w:t>Татарстан</w:t>
            </w:r>
          </w:p>
          <w:p w:rsidR="008379DB" w:rsidRPr="00CE2515" w:rsidRDefault="008379DB" w:rsidP="001670EB">
            <w:pPr>
              <w:pStyle w:val="TableParagraph"/>
              <w:tabs>
                <w:tab w:val="left" w:pos="3018"/>
              </w:tabs>
              <w:ind w:left="796"/>
              <w:jc w:val="both"/>
              <w:rPr>
                <w:sz w:val="24"/>
              </w:rPr>
            </w:pPr>
            <w:r>
              <w:rPr>
                <w:sz w:val="24"/>
              </w:rPr>
              <w:t>_____________</w:t>
            </w:r>
            <w:r w:rsidRPr="00CE2515">
              <w:rPr>
                <w:sz w:val="24"/>
              </w:rPr>
              <w:t xml:space="preserve">Н.М. Юмагулова </w:t>
            </w:r>
          </w:p>
          <w:p w:rsidR="008379DB" w:rsidRPr="00CE2515" w:rsidRDefault="008379DB" w:rsidP="004F3275">
            <w:pPr>
              <w:pStyle w:val="TableParagraph"/>
              <w:tabs>
                <w:tab w:val="left" w:pos="3018"/>
              </w:tabs>
              <w:ind w:left="796"/>
              <w:jc w:val="both"/>
              <w:rPr>
                <w:sz w:val="24"/>
              </w:rPr>
            </w:pPr>
            <w:r w:rsidRPr="00CE2515">
              <w:rPr>
                <w:sz w:val="24"/>
              </w:rPr>
              <w:t>Приказ</w:t>
            </w:r>
            <w:r w:rsidRPr="00CE2515">
              <w:rPr>
                <w:spacing w:val="-7"/>
                <w:sz w:val="24"/>
              </w:rPr>
              <w:t xml:space="preserve"> </w:t>
            </w:r>
            <w:r w:rsidRPr="00CE2515">
              <w:rPr>
                <w:sz w:val="24"/>
              </w:rPr>
              <w:t>№</w:t>
            </w:r>
            <w:r w:rsidRPr="00CE2515">
              <w:rPr>
                <w:spacing w:val="-8"/>
                <w:sz w:val="24"/>
              </w:rPr>
              <w:t xml:space="preserve"> </w:t>
            </w:r>
            <w:r w:rsidRPr="00CE2515">
              <w:rPr>
                <w:sz w:val="24"/>
              </w:rPr>
              <w:t>84</w:t>
            </w:r>
          </w:p>
          <w:p w:rsidR="008379DB" w:rsidRPr="00CE2515" w:rsidRDefault="008379DB" w:rsidP="004F3275">
            <w:pPr>
              <w:pStyle w:val="TableParagraph"/>
              <w:spacing w:line="266" w:lineRule="exact"/>
              <w:ind w:left="796"/>
              <w:jc w:val="both"/>
              <w:rPr>
                <w:sz w:val="24"/>
              </w:rPr>
            </w:pPr>
            <w:r w:rsidRPr="00CE2515">
              <w:rPr>
                <w:sz w:val="24"/>
              </w:rPr>
              <w:t>от</w:t>
            </w:r>
            <w:r w:rsidRPr="00CE2515">
              <w:rPr>
                <w:spacing w:val="3"/>
                <w:sz w:val="24"/>
              </w:rPr>
              <w:t xml:space="preserve"> </w:t>
            </w:r>
            <w:r w:rsidRPr="00CE2515">
              <w:rPr>
                <w:sz w:val="24"/>
              </w:rPr>
              <w:t>«29»</w:t>
            </w:r>
            <w:r w:rsidRPr="00CE2515">
              <w:rPr>
                <w:spacing w:val="-6"/>
                <w:sz w:val="24"/>
              </w:rPr>
              <w:t xml:space="preserve"> </w:t>
            </w:r>
            <w:r w:rsidRPr="00CE2515">
              <w:rPr>
                <w:sz w:val="24"/>
              </w:rPr>
              <w:t>августа</w:t>
            </w:r>
            <w:r w:rsidRPr="00CE2515">
              <w:rPr>
                <w:spacing w:val="-2"/>
                <w:sz w:val="24"/>
              </w:rPr>
              <w:t xml:space="preserve"> </w:t>
            </w:r>
            <w:r w:rsidRPr="00CE2515">
              <w:rPr>
                <w:sz w:val="24"/>
              </w:rPr>
              <w:t>2023 года</w:t>
            </w:r>
          </w:p>
        </w:tc>
      </w:tr>
    </w:tbl>
    <w:p w:rsidR="008379DB" w:rsidRPr="00CE2515" w:rsidRDefault="008379DB" w:rsidP="008379DB">
      <w:pPr>
        <w:pStyle w:val="a8"/>
        <w:rPr>
          <w:sz w:val="20"/>
        </w:rPr>
      </w:pPr>
    </w:p>
    <w:p w:rsidR="008379DB" w:rsidRPr="00CE2515" w:rsidRDefault="008379DB" w:rsidP="008379DB">
      <w:pPr>
        <w:pStyle w:val="a8"/>
        <w:rPr>
          <w:sz w:val="20"/>
        </w:rPr>
      </w:pPr>
    </w:p>
    <w:p w:rsidR="008379DB" w:rsidRPr="00CE2515" w:rsidRDefault="008379DB" w:rsidP="008379DB">
      <w:pPr>
        <w:pStyle w:val="a8"/>
        <w:rPr>
          <w:sz w:val="20"/>
        </w:rPr>
      </w:pPr>
    </w:p>
    <w:p w:rsidR="008379DB" w:rsidRPr="00CE2515" w:rsidRDefault="008379DB" w:rsidP="008379DB">
      <w:pPr>
        <w:pStyle w:val="a8"/>
        <w:rPr>
          <w:sz w:val="20"/>
        </w:rPr>
      </w:pPr>
    </w:p>
    <w:p w:rsidR="008379DB" w:rsidRDefault="008379DB" w:rsidP="008379DB">
      <w:pPr>
        <w:pStyle w:val="a8"/>
        <w:rPr>
          <w:sz w:val="20"/>
        </w:rPr>
      </w:pPr>
    </w:p>
    <w:p w:rsidR="008379DB" w:rsidRDefault="008379DB" w:rsidP="008379DB">
      <w:pPr>
        <w:pStyle w:val="a8"/>
        <w:rPr>
          <w:sz w:val="20"/>
        </w:rPr>
      </w:pPr>
    </w:p>
    <w:p w:rsidR="008379DB" w:rsidRDefault="008379DB" w:rsidP="008379DB">
      <w:pPr>
        <w:pStyle w:val="a8"/>
        <w:rPr>
          <w:sz w:val="20"/>
        </w:rPr>
      </w:pPr>
    </w:p>
    <w:p w:rsidR="008379DB" w:rsidRDefault="008379DB" w:rsidP="008379DB">
      <w:pPr>
        <w:pStyle w:val="a8"/>
        <w:rPr>
          <w:sz w:val="20"/>
        </w:rPr>
      </w:pPr>
    </w:p>
    <w:p w:rsidR="008379DB" w:rsidRDefault="008379DB" w:rsidP="008379DB">
      <w:pPr>
        <w:pStyle w:val="a8"/>
        <w:rPr>
          <w:sz w:val="20"/>
        </w:rPr>
      </w:pPr>
    </w:p>
    <w:p w:rsidR="008379DB" w:rsidRDefault="008379DB" w:rsidP="008379DB">
      <w:pPr>
        <w:pStyle w:val="a8"/>
        <w:rPr>
          <w:sz w:val="20"/>
        </w:rPr>
      </w:pPr>
    </w:p>
    <w:p w:rsidR="008379DB" w:rsidRDefault="008379DB" w:rsidP="008379DB">
      <w:pPr>
        <w:pStyle w:val="a8"/>
        <w:rPr>
          <w:sz w:val="20"/>
        </w:rPr>
      </w:pPr>
    </w:p>
    <w:p w:rsidR="008379DB" w:rsidRDefault="008379DB" w:rsidP="008379DB">
      <w:pPr>
        <w:pStyle w:val="a8"/>
        <w:rPr>
          <w:sz w:val="20"/>
        </w:rPr>
      </w:pPr>
    </w:p>
    <w:p w:rsidR="008379DB" w:rsidRPr="00CE2515" w:rsidRDefault="008379DB" w:rsidP="008379DB">
      <w:pPr>
        <w:pStyle w:val="a8"/>
        <w:rPr>
          <w:sz w:val="20"/>
        </w:rPr>
      </w:pPr>
    </w:p>
    <w:p w:rsidR="008379DB" w:rsidRPr="00CE2515" w:rsidRDefault="008379DB" w:rsidP="008379DB">
      <w:pPr>
        <w:pStyle w:val="a8"/>
        <w:rPr>
          <w:sz w:val="17"/>
        </w:rPr>
      </w:pPr>
    </w:p>
    <w:p w:rsidR="008379DB" w:rsidRPr="00CE2515" w:rsidRDefault="008379DB" w:rsidP="008379DB">
      <w:pPr>
        <w:pStyle w:val="310"/>
        <w:spacing w:before="90"/>
        <w:ind w:left="892"/>
      </w:pPr>
      <w:r>
        <w:t xml:space="preserve">                        </w:t>
      </w:r>
      <w:r w:rsidRPr="00CE2515">
        <w:t>ОСНОВНАЯ</w:t>
      </w:r>
      <w:r w:rsidRPr="00CE2515">
        <w:rPr>
          <w:spacing w:val="-4"/>
        </w:rPr>
        <w:t xml:space="preserve"> </w:t>
      </w:r>
      <w:r w:rsidRPr="00CE2515">
        <w:t>ОБРАЗОВАТЕЛЬНАЯ</w:t>
      </w:r>
      <w:r w:rsidRPr="00CE2515">
        <w:rPr>
          <w:spacing w:val="-4"/>
        </w:rPr>
        <w:t xml:space="preserve"> </w:t>
      </w:r>
      <w:r w:rsidRPr="00CE2515">
        <w:t>ПРОГРАММА</w:t>
      </w:r>
    </w:p>
    <w:p w:rsidR="008379DB" w:rsidRDefault="008379DB" w:rsidP="008379DB">
      <w:pPr>
        <w:jc w:val="center"/>
        <w:rPr>
          <w:b/>
          <w:spacing w:val="1"/>
          <w:sz w:val="24"/>
        </w:rPr>
      </w:pPr>
      <w:r>
        <w:rPr>
          <w:b/>
          <w:sz w:val="24"/>
        </w:rPr>
        <w:t>основного</w:t>
      </w:r>
      <w:r w:rsidRPr="00CE2515">
        <w:rPr>
          <w:b/>
          <w:sz w:val="24"/>
        </w:rPr>
        <w:t xml:space="preserve"> общего образования</w:t>
      </w:r>
      <w:r w:rsidRPr="00CE2515">
        <w:rPr>
          <w:b/>
          <w:spacing w:val="1"/>
          <w:sz w:val="24"/>
        </w:rPr>
        <w:t xml:space="preserve"> </w:t>
      </w:r>
    </w:p>
    <w:p w:rsidR="008379DB" w:rsidRDefault="008379DB" w:rsidP="008379DB">
      <w:pPr>
        <w:jc w:val="center"/>
        <w:rPr>
          <w:b/>
          <w:sz w:val="24"/>
        </w:rPr>
      </w:pPr>
      <w:r w:rsidRPr="001B7316">
        <w:rPr>
          <w:b/>
          <w:sz w:val="24"/>
        </w:rPr>
        <w:t>Муниципального</w:t>
      </w:r>
      <w:r w:rsidRPr="001B7316">
        <w:rPr>
          <w:b/>
          <w:spacing w:val="-6"/>
          <w:sz w:val="24"/>
        </w:rPr>
        <w:t xml:space="preserve"> </w:t>
      </w:r>
      <w:r w:rsidRPr="001B7316">
        <w:rPr>
          <w:b/>
          <w:sz w:val="24"/>
        </w:rPr>
        <w:t>бюджетного</w:t>
      </w:r>
      <w:r w:rsidRPr="001B7316">
        <w:rPr>
          <w:b/>
          <w:spacing w:val="-6"/>
          <w:sz w:val="24"/>
        </w:rPr>
        <w:t xml:space="preserve"> </w:t>
      </w:r>
      <w:r w:rsidRPr="001B7316">
        <w:rPr>
          <w:b/>
          <w:sz w:val="24"/>
        </w:rPr>
        <w:t>общеобразовательного</w:t>
      </w:r>
      <w:r w:rsidRPr="001B7316">
        <w:rPr>
          <w:b/>
          <w:spacing w:val="-5"/>
          <w:sz w:val="24"/>
        </w:rPr>
        <w:t xml:space="preserve"> </w:t>
      </w:r>
      <w:r w:rsidRPr="001B7316">
        <w:rPr>
          <w:b/>
          <w:sz w:val="24"/>
        </w:rPr>
        <w:t>учреждения</w:t>
      </w:r>
    </w:p>
    <w:p w:rsidR="008379DB" w:rsidRPr="00825CD5" w:rsidRDefault="008379DB" w:rsidP="008379DB">
      <w:pPr>
        <w:jc w:val="center"/>
        <w:rPr>
          <w:b/>
          <w:sz w:val="24"/>
          <w:szCs w:val="24"/>
        </w:rPr>
      </w:pPr>
      <w:r w:rsidRPr="001B7316">
        <w:rPr>
          <w:b/>
          <w:sz w:val="24"/>
        </w:rPr>
        <w:t xml:space="preserve"> </w:t>
      </w:r>
      <w:r w:rsidRPr="00825CD5">
        <w:rPr>
          <w:b/>
          <w:sz w:val="24"/>
          <w:szCs w:val="24"/>
        </w:rPr>
        <w:t>Новоусинской основной  общеобразовательной школы</w:t>
      </w:r>
    </w:p>
    <w:p w:rsidR="008379DB" w:rsidRPr="00825CD5" w:rsidRDefault="008379DB" w:rsidP="008379DB">
      <w:pPr>
        <w:jc w:val="center"/>
        <w:rPr>
          <w:b/>
          <w:spacing w:val="-6"/>
          <w:sz w:val="24"/>
          <w:szCs w:val="24"/>
        </w:rPr>
      </w:pPr>
      <w:r w:rsidRPr="00825CD5">
        <w:rPr>
          <w:b/>
          <w:sz w:val="24"/>
          <w:szCs w:val="24"/>
        </w:rPr>
        <w:t xml:space="preserve"> Муслюмовского</w:t>
      </w:r>
      <w:r w:rsidRPr="00825CD5">
        <w:rPr>
          <w:b/>
          <w:spacing w:val="-6"/>
          <w:sz w:val="24"/>
          <w:szCs w:val="24"/>
        </w:rPr>
        <w:t xml:space="preserve"> </w:t>
      </w:r>
      <w:r w:rsidRPr="00825CD5">
        <w:rPr>
          <w:b/>
          <w:sz w:val="24"/>
          <w:szCs w:val="24"/>
        </w:rPr>
        <w:t>муниципального</w:t>
      </w:r>
      <w:r w:rsidRPr="00825CD5">
        <w:rPr>
          <w:b/>
          <w:spacing w:val="-6"/>
          <w:sz w:val="24"/>
          <w:szCs w:val="24"/>
        </w:rPr>
        <w:t xml:space="preserve"> </w:t>
      </w:r>
      <w:r w:rsidRPr="00825CD5">
        <w:rPr>
          <w:b/>
          <w:sz w:val="24"/>
          <w:szCs w:val="24"/>
        </w:rPr>
        <w:t>района</w:t>
      </w:r>
      <w:r w:rsidRPr="00825CD5">
        <w:rPr>
          <w:b/>
          <w:spacing w:val="-6"/>
          <w:sz w:val="24"/>
          <w:szCs w:val="24"/>
        </w:rPr>
        <w:t xml:space="preserve"> </w:t>
      </w:r>
    </w:p>
    <w:p w:rsidR="008379DB" w:rsidRPr="001B7316" w:rsidRDefault="008379DB" w:rsidP="008379DB">
      <w:pPr>
        <w:jc w:val="center"/>
        <w:rPr>
          <w:b/>
          <w:spacing w:val="-6"/>
          <w:sz w:val="24"/>
        </w:rPr>
      </w:pPr>
      <w:r w:rsidRPr="001B7316">
        <w:rPr>
          <w:b/>
          <w:sz w:val="24"/>
        </w:rPr>
        <w:t>Республики</w:t>
      </w:r>
      <w:r w:rsidRPr="001B7316">
        <w:rPr>
          <w:b/>
          <w:spacing w:val="2"/>
          <w:sz w:val="24"/>
        </w:rPr>
        <w:t xml:space="preserve"> </w:t>
      </w:r>
      <w:r w:rsidRPr="001B7316">
        <w:rPr>
          <w:b/>
          <w:sz w:val="24"/>
        </w:rPr>
        <w:t>Татарстан</w:t>
      </w:r>
      <w:r w:rsidRPr="001B7316">
        <w:rPr>
          <w:b/>
          <w:spacing w:val="1"/>
          <w:sz w:val="24"/>
        </w:rPr>
        <w:t xml:space="preserve"> </w:t>
      </w:r>
      <w:r w:rsidRPr="001B7316">
        <w:rPr>
          <w:b/>
          <w:sz w:val="24"/>
        </w:rPr>
        <w:t>на</w:t>
      </w:r>
      <w:r w:rsidRPr="001B7316">
        <w:rPr>
          <w:b/>
          <w:spacing w:val="-5"/>
          <w:sz w:val="24"/>
        </w:rPr>
        <w:t xml:space="preserve"> </w:t>
      </w:r>
      <w:r w:rsidRPr="001B7316">
        <w:rPr>
          <w:b/>
          <w:sz w:val="24"/>
        </w:rPr>
        <w:t>202</w:t>
      </w:r>
      <w:r w:rsidR="001670EB">
        <w:rPr>
          <w:b/>
          <w:sz w:val="24"/>
        </w:rPr>
        <w:t>5</w:t>
      </w:r>
      <w:r w:rsidRPr="001B7316">
        <w:rPr>
          <w:b/>
          <w:sz w:val="24"/>
        </w:rPr>
        <w:t>-202</w:t>
      </w:r>
      <w:r w:rsidR="001670EB">
        <w:rPr>
          <w:b/>
          <w:sz w:val="24"/>
        </w:rPr>
        <w:t>9</w:t>
      </w:r>
      <w:r w:rsidRPr="001B7316">
        <w:rPr>
          <w:b/>
          <w:spacing w:val="52"/>
          <w:sz w:val="24"/>
        </w:rPr>
        <w:t xml:space="preserve"> </w:t>
      </w:r>
      <w:r w:rsidRPr="001B7316">
        <w:rPr>
          <w:b/>
          <w:spacing w:val="-3"/>
          <w:sz w:val="24"/>
        </w:rPr>
        <w:t xml:space="preserve"> </w:t>
      </w:r>
      <w:r w:rsidRPr="001B7316">
        <w:rPr>
          <w:b/>
          <w:sz w:val="24"/>
        </w:rPr>
        <w:t>годы</w:t>
      </w:r>
    </w:p>
    <w:p w:rsidR="008379DB" w:rsidRPr="001B7316" w:rsidRDefault="008379DB" w:rsidP="008379DB">
      <w:pPr>
        <w:pStyle w:val="a8"/>
        <w:jc w:val="center"/>
        <w:rPr>
          <w:b/>
        </w:rPr>
      </w:pPr>
    </w:p>
    <w:p w:rsidR="008379DB" w:rsidRPr="00CE2515" w:rsidRDefault="008379DB" w:rsidP="008379DB">
      <w:pPr>
        <w:pStyle w:val="310"/>
        <w:ind w:left="0"/>
        <w:jc w:val="center"/>
      </w:pPr>
      <w:r w:rsidRPr="00CE2515">
        <w:t>Срок</w:t>
      </w:r>
      <w:r w:rsidRPr="00CE2515">
        <w:rPr>
          <w:spacing w:val="-1"/>
        </w:rPr>
        <w:t xml:space="preserve"> </w:t>
      </w:r>
      <w:r w:rsidRPr="00CE2515">
        <w:t>реализации:</w:t>
      </w:r>
      <w:r w:rsidRPr="00CE2515">
        <w:rPr>
          <w:spacing w:val="-2"/>
        </w:rPr>
        <w:t xml:space="preserve"> </w:t>
      </w:r>
      <w:r>
        <w:t>5</w:t>
      </w:r>
      <w:r w:rsidRPr="00CE2515">
        <w:rPr>
          <w:spacing w:val="-1"/>
        </w:rPr>
        <w:t xml:space="preserve"> </w:t>
      </w:r>
      <w:r w:rsidRPr="00CE2515">
        <w:t>года</w:t>
      </w:r>
    </w:p>
    <w:p w:rsidR="008379DB" w:rsidRPr="00CE2515" w:rsidRDefault="008379DB" w:rsidP="008379DB">
      <w:pPr>
        <w:pStyle w:val="a8"/>
        <w:rPr>
          <w:b/>
          <w:sz w:val="26"/>
        </w:rPr>
      </w:pPr>
    </w:p>
    <w:p w:rsidR="008379DB" w:rsidRPr="00CE2515" w:rsidRDefault="008379DB" w:rsidP="008379DB">
      <w:pPr>
        <w:pStyle w:val="a8"/>
        <w:rPr>
          <w:b/>
          <w:sz w:val="26"/>
        </w:rPr>
      </w:pPr>
    </w:p>
    <w:p w:rsidR="008379DB" w:rsidRPr="00CE2515" w:rsidRDefault="008379DB" w:rsidP="008379DB">
      <w:pPr>
        <w:pStyle w:val="a8"/>
        <w:rPr>
          <w:b/>
          <w:sz w:val="26"/>
        </w:rPr>
      </w:pPr>
    </w:p>
    <w:p w:rsidR="008379DB" w:rsidRPr="00CE2515" w:rsidRDefault="008379DB" w:rsidP="008379DB">
      <w:pPr>
        <w:pStyle w:val="a8"/>
        <w:rPr>
          <w:b/>
          <w:sz w:val="26"/>
        </w:rPr>
      </w:pPr>
    </w:p>
    <w:p w:rsidR="008379DB" w:rsidRPr="00CE2515" w:rsidRDefault="008379DB" w:rsidP="008379DB">
      <w:pPr>
        <w:pStyle w:val="a8"/>
        <w:rPr>
          <w:b/>
          <w:sz w:val="26"/>
        </w:rPr>
      </w:pPr>
    </w:p>
    <w:p w:rsidR="008379DB" w:rsidRPr="00CE2515" w:rsidRDefault="008379DB" w:rsidP="008379DB">
      <w:pPr>
        <w:pStyle w:val="a8"/>
        <w:rPr>
          <w:b/>
          <w:sz w:val="26"/>
        </w:rPr>
      </w:pPr>
    </w:p>
    <w:p w:rsidR="008379DB" w:rsidRPr="00CE2515" w:rsidRDefault="008379DB" w:rsidP="008379DB">
      <w:pPr>
        <w:pStyle w:val="a8"/>
        <w:rPr>
          <w:b/>
          <w:sz w:val="26"/>
        </w:rPr>
      </w:pPr>
    </w:p>
    <w:p w:rsidR="008379DB" w:rsidRPr="00CE2515" w:rsidRDefault="008379DB" w:rsidP="008379DB">
      <w:pPr>
        <w:pStyle w:val="a8"/>
        <w:rPr>
          <w:b/>
          <w:sz w:val="26"/>
        </w:rPr>
      </w:pPr>
    </w:p>
    <w:p w:rsidR="008379DB" w:rsidRPr="00CE2515" w:rsidRDefault="008379DB" w:rsidP="008379DB">
      <w:pPr>
        <w:pStyle w:val="a8"/>
        <w:rPr>
          <w:b/>
          <w:sz w:val="26"/>
        </w:rPr>
      </w:pPr>
    </w:p>
    <w:p w:rsidR="008379DB" w:rsidRPr="00CE2515" w:rsidRDefault="008379DB" w:rsidP="008379DB">
      <w:pPr>
        <w:pStyle w:val="a8"/>
        <w:rPr>
          <w:b/>
          <w:sz w:val="26"/>
        </w:rPr>
      </w:pPr>
    </w:p>
    <w:p w:rsidR="008379DB" w:rsidRPr="00CE2515" w:rsidRDefault="008379DB" w:rsidP="008379DB">
      <w:pPr>
        <w:pStyle w:val="a8"/>
        <w:rPr>
          <w:b/>
          <w:sz w:val="26"/>
        </w:rPr>
      </w:pPr>
    </w:p>
    <w:p w:rsidR="008379DB" w:rsidRPr="00CE2515" w:rsidRDefault="008379DB" w:rsidP="008379DB">
      <w:pPr>
        <w:pStyle w:val="a8"/>
        <w:rPr>
          <w:b/>
          <w:sz w:val="26"/>
        </w:rPr>
      </w:pPr>
    </w:p>
    <w:p w:rsidR="008379DB" w:rsidRDefault="008379DB" w:rsidP="008379DB">
      <w:pPr>
        <w:pStyle w:val="a8"/>
        <w:rPr>
          <w:b/>
          <w:sz w:val="26"/>
        </w:rPr>
      </w:pPr>
    </w:p>
    <w:p w:rsidR="008379DB" w:rsidRDefault="008379DB" w:rsidP="008379DB">
      <w:pPr>
        <w:pStyle w:val="a8"/>
        <w:rPr>
          <w:b/>
          <w:sz w:val="26"/>
        </w:rPr>
      </w:pPr>
    </w:p>
    <w:p w:rsidR="008379DB" w:rsidRDefault="008379DB" w:rsidP="008379DB">
      <w:pPr>
        <w:pStyle w:val="a8"/>
        <w:rPr>
          <w:b/>
          <w:sz w:val="26"/>
        </w:rPr>
      </w:pPr>
    </w:p>
    <w:p w:rsidR="008379DB" w:rsidRPr="00CE2515" w:rsidRDefault="008379DB" w:rsidP="008379DB">
      <w:pPr>
        <w:pStyle w:val="a8"/>
        <w:rPr>
          <w:b/>
          <w:sz w:val="26"/>
        </w:rPr>
      </w:pPr>
    </w:p>
    <w:p w:rsidR="008379DB" w:rsidRPr="00CE2515" w:rsidRDefault="008379DB" w:rsidP="001670EB">
      <w:pPr>
        <w:pStyle w:val="a8"/>
        <w:ind w:left="892"/>
        <w:jc w:val="center"/>
        <w:rPr>
          <w:sz w:val="20"/>
        </w:rPr>
      </w:pPr>
      <w:r w:rsidRPr="00CE2515">
        <w:t>с.</w:t>
      </w:r>
      <w:r w:rsidRPr="00CE2515">
        <w:rPr>
          <w:spacing w:val="-2"/>
        </w:rPr>
        <w:t xml:space="preserve"> </w:t>
      </w:r>
      <w:r w:rsidR="001670EB">
        <w:t>Новые Усы</w:t>
      </w:r>
      <w:r w:rsidRPr="00CE2515">
        <w:t>,</w:t>
      </w:r>
      <w:r w:rsidRPr="00CE2515">
        <w:rPr>
          <w:spacing w:val="-1"/>
        </w:rPr>
        <w:t xml:space="preserve"> </w:t>
      </w:r>
      <w:r w:rsidRPr="00CE2515">
        <w:t>202</w:t>
      </w:r>
      <w:r w:rsidR="001670EB">
        <w:t>5</w:t>
      </w:r>
      <w:r w:rsidRPr="00CE2515">
        <w:t>г</w:t>
      </w:r>
    </w:p>
    <w:p w:rsidR="004F4DD4" w:rsidRPr="002657A7" w:rsidRDefault="004F4DD4" w:rsidP="00253414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sdt>
      <w:sdtPr>
        <w:rPr>
          <w:rFonts w:ascii="Times New Roman" w:eastAsiaTheme="minorEastAsia" w:hAnsi="Times New Roman" w:cstheme="minorBidi"/>
          <w:color w:val="auto"/>
          <w:sz w:val="20"/>
          <w:szCs w:val="22"/>
        </w:rPr>
        <w:id w:val="-184292401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E2AD5" w:rsidRPr="002657A7" w:rsidRDefault="00FE2AD5" w:rsidP="00253414">
          <w:pPr>
            <w:pStyle w:val="a5"/>
            <w:spacing w:line="276" w:lineRule="auto"/>
            <w:rPr>
              <w:color w:val="auto"/>
            </w:rPr>
          </w:pPr>
          <w:r w:rsidRPr="002657A7">
            <w:rPr>
              <w:color w:val="auto"/>
            </w:rPr>
            <w:t>Оглавление</w:t>
          </w:r>
        </w:p>
        <w:p w:rsidR="00BD68D1" w:rsidRDefault="00C41D8D">
          <w:pPr>
            <w:pStyle w:val="12"/>
            <w:tabs>
              <w:tab w:val="left" w:pos="66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 w:rsidRPr="002657A7">
            <w:fldChar w:fldCharType="begin"/>
          </w:r>
          <w:r w:rsidR="00FE2AD5" w:rsidRPr="002657A7">
            <w:instrText xml:space="preserve"> TOC \o "1-3" \h \z \u </w:instrText>
          </w:r>
          <w:r w:rsidRPr="002657A7">
            <w:fldChar w:fldCharType="separate"/>
          </w:r>
          <w:hyperlink w:anchor="_Toc197625139" w:history="1">
            <w:r w:rsidR="00BD68D1" w:rsidRPr="004D43DF">
              <w:rPr>
                <w:rStyle w:val="a4"/>
                <w:noProof/>
              </w:rPr>
              <w:t>1.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ЦЕЛЕВОЙ РАЗДЕЛ</w:t>
            </w:r>
            <w:r w:rsidR="00BD68D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68D1" w:rsidRDefault="00825CD5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40" w:history="1">
            <w:r w:rsidR="00BD68D1" w:rsidRPr="004D43DF">
              <w:rPr>
                <w:rStyle w:val="a4"/>
                <w:noProof/>
              </w:rPr>
              <w:t>1.1.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ПОЯСНИТЕЛЬНАЯ ЗАПИСКА</w:t>
            </w:r>
            <w:r w:rsidR="00BD68D1">
              <w:rPr>
                <w:noProof/>
                <w:webHidden/>
              </w:rPr>
              <w:tab/>
            </w:r>
            <w:r w:rsidR="00C41D8D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_Toc197625140 \h </w:instrText>
            </w:r>
            <w:r w:rsidR="00C41D8D">
              <w:rPr>
                <w:noProof/>
                <w:webHidden/>
              </w:rPr>
            </w:r>
            <w:r w:rsidR="00C41D8D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3</w:t>
            </w:r>
            <w:r w:rsidR="00C41D8D">
              <w:rPr>
                <w:noProof/>
                <w:webHidden/>
              </w:rPr>
              <w:fldChar w:fldCharType="end"/>
            </w:r>
          </w:hyperlink>
        </w:p>
        <w:p w:rsidR="00BD68D1" w:rsidRDefault="00825CD5">
          <w:pPr>
            <w:pStyle w:val="35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41" w:history="1">
            <w:r w:rsidR="00BD68D1" w:rsidRPr="004D43DF">
              <w:rPr>
                <w:rStyle w:val="a4"/>
                <w:noProof/>
              </w:rPr>
              <w:t>1.1.1. Цели реализации основной образовательной программы основного общего образования</w:t>
            </w:r>
            <w:r w:rsidR="00BD68D1">
              <w:rPr>
                <w:noProof/>
                <w:webHidden/>
              </w:rPr>
              <w:tab/>
            </w:r>
            <w:r w:rsidR="00C41D8D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_Toc197625141 \h </w:instrText>
            </w:r>
            <w:r w:rsidR="00C41D8D">
              <w:rPr>
                <w:noProof/>
                <w:webHidden/>
              </w:rPr>
            </w:r>
            <w:r w:rsidR="00C41D8D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4</w:t>
            </w:r>
            <w:r w:rsidR="00C41D8D">
              <w:rPr>
                <w:noProof/>
                <w:webHidden/>
              </w:rPr>
              <w:fldChar w:fldCharType="end"/>
            </w:r>
          </w:hyperlink>
        </w:p>
        <w:p w:rsidR="00BD68D1" w:rsidRDefault="00825CD5">
          <w:pPr>
            <w:pStyle w:val="35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42" w:history="1">
            <w:r w:rsidR="00BD68D1" w:rsidRPr="004D43DF">
              <w:rPr>
                <w:rStyle w:val="a4"/>
                <w:noProof/>
              </w:rPr>
              <w:t>1.1.2. Принципы формирования и механизмы реализации основной образовательной программы основного общего образования</w:t>
            </w:r>
            <w:r w:rsidR="00BD68D1">
              <w:rPr>
                <w:noProof/>
                <w:webHidden/>
              </w:rPr>
              <w:tab/>
            </w:r>
            <w:r w:rsidR="00C41D8D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_Toc197625142 \h </w:instrText>
            </w:r>
            <w:r w:rsidR="00C41D8D">
              <w:rPr>
                <w:noProof/>
                <w:webHidden/>
              </w:rPr>
            </w:r>
            <w:r w:rsidR="00C41D8D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6</w:t>
            </w:r>
            <w:r w:rsidR="00C41D8D">
              <w:rPr>
                <w:noProof/>
                <w:webHidden/>
              </w:rPr>
              <w:fldChar w:fldCharType="end"/>
            </w:r>
          </w:hyperlink>
        </w:p>
        <w:p w:rsidR="00BD68D1" w:rsidRDefault="00825CD5">
          <w:pPr>
            <w:pStyle w:val="23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43" w:history="1">
            <w:r w:rsidR="00BD68D1" w:rsidRPr="004D43DF">
              <w:rPr>
                <w:rStyle w:val="a4"/>
                <w:noProof/>
              </w:rPr>
              <w:t>1.1.3. Общая характеристика основной образовательной программы основного общего образования</w:t>
            </w:r>
            <w:r w:rsidR="00BD68D1">
              <w:rPr>
                <w:noProof/>
                <w:webHidden/>
              </w:rPr>
              <w:tab/>
            </w:r>
            <w:r w:rsidR="00C41D8D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_Toc197625143 \h </w:instrText>
            </w:r>
            <w:r w:rsidR="00C41D8D">
              <w:rPr>
                <w:noProof/>
                <w:webHidden/>
              </w:rPr>
            </w:r>
            <w:r w:rsidR="00C41D8D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9</w:t>
            </w:r>
            <w:r w:rsidR="00C41D8D">
              <w:rPr>
                <w:noProof/>
                <w:webHidden/>
              </w:rPr>
              <w:fldChar w:fldCharType="end"/>
            </w:r>
          </w:hyperlink>
        </w:p>
        <w:p w:rsidR="00BD68D1" w:rsidRDefault="00825CD5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44" w:history="1">
            <w:r w:rsidR="00BD68D1" w:rsidRPr="004D43DF">
              <w:rPr>
                <w:rStyle w:val="a4"/>
                <w:noProof/>
              </w:rPr>
              <w:t>1.2.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ПЛАНИРУЕМЫЕ РЕЗУЛЬТАТЫ ОСВОЕНИЯ ОБУЧАЮЩИМИСЯ ОСНОВНОЙ ОБРАЗОВАТЕЛЬНОЙ ПРОГРАММЫ ОСНОВНОГО ОБЩЕГО ОБРАЗОВАНИЯ</w:t>
            </w:r>
            <w:r w:rsidR="00BD68D1">
              <w:rPr>
                <w:noProof/>
                <w:webHidden/>
              </w:rPr>
              <w:tab/>
            </w:r>
            <w:r w:rsidR="00C41D8D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_Toc197625144 \h </w:instrText>
            </w:r>
            <w:r w:rsidR="00C41D8D">
              <w:rPr>
                <w:noProof/>
                <w:webHidden/>
              </w:rPr>
            </w:r>
            <w:r w:rsidR="00C41D8D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10</w:t>
            </w:r>
            <w:r w:rsidR="00C41D8D">
              <w:rPr>
                <w:noProof/>
                <w:webHidden/>
              </w:rPr>
              <w:fldChar w:fldCharType="end"/>
            </w:r>
          </w:hyperlink>
        </w:p>
        <w:p w:rsidR="00BD68D1" w:rsidRDefault="00825CD5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45" w:history="1">
            <w:r w:rsidR="00BD68D1" w:rsidRPr="004D43DF">
              <w:rPr>
                <w:rStyle w:val="a4"/>
                <w:noProof/>
              </w:rPr>
              <w:t>1.3.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СИСТЕМА ОЦЕНКИ ДОСТИЖЕНИЯ ПЛАНИРУЕМЫХ РЕЗУЛЬТАТОВ ОСВОЕНИЯ ОСНОВНОЙ ОБРАЗОВАТЕЛЬНОЙ ПРОГРАММЫ ОСНОВНОГО ОБЩЕГО ОБРАЗОВАНИЯ</w:t>
            </w:r>
            <w:r w:rsidR="00BD68D1">
              <w:rPr>
                <w:noProof/>
                <w:webHidden/>
              </w:rPr>
              <w:tab/>
            </w:r>
            <w:r w:rsidR="00C41D8D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_Toc197625145 \h </w:instrText>
            </w:r>
            <w:r w:rsidR="00C41D8D">
              <w:rPr>
                <w:noProof/>
                <w:webHidden/>
              </w:rPr>
            </w:r>
            <w:r w:rsidR="00C41D8D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41</w:t>
            </w:r>
            <w:r w:rsidR="00C41D8D">
              <w:rPr>
                <w:noProof/>
                <w:webHidden/>
              </w:rPr>
              <w:fldChar w:fldCharType="end"/>
            </w:r>
          </w:hyperlink>
        </w:p>
        <w:p w:rsidR="00BD68D1" w:rsidRDefault="00825CD5">
          <w:pPr>
            <w:pStyle w:val="12"/>
            <w:tabs>
              <w:tab w:val="left" w:pos="66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46" w:history="1">
            <w:r w:rsidR="00BD68D1" w:rsidRPr="004D43DF">
              <w:rPr>
                <w:rStyle w:val="a4"/>
                <w:noProof/>
              </w:rPr>
              <w:t>2.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СОДЕРЖАТЕЛЬНЫЙ РАЗДЕЛ</w:t>
            </w:r>
            <w:r w:rsidR="00BD68D1">
              <w:rPr>
                <w:noProof/>
                <w:webHidden/>
              </w:rPr>
              <w:tab/>
            </w:r>
            <w:r w:rsidR="00C41D8D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_Toc197625146 \h </w:instrText>
            </w:r>
            <w:r w:rsidR="00C41D8D">
              <w:rPr>
                <w:noProof/>
                <w:webHidden/>
              </w:rPr>
            </w:r>
            <w:r w:rsidR="00C41D8D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56</w:t>
            </w:r>
            <w:r w:rsidR="00C41D8D">
              <w:rPr>
                <w:noProof/>
                <w:webHidden/>
              </w:rPr>
              <w:fldChar w:fldCharType="end"/>
            </w:r>
          </w:hyperlink>
        </w:p>
        <w:p w:rsidR="00BD68D1" w:rsidRDefault="00825CD5" w:rsidP="00C4748E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47" w:history="1">
            <w:r w:rsidR="00BD68D1" w:rsidRPr="004D43DF">
              <w:rPr>
                <w:rStyle w:val="a4"/>
                <w:noProof/>
              </w:rPr>
              <w:t>2.1.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РАБОЧИЕ ПРОГРАММЫ УЧЕБНЫХ ПРЕДМЕТОВ, УЧЕБНЫХ КУРСОВ (В ТОМ ЧИСЛЕ ВНЕУРОЧНОЙ ДЕЯТЕЛЬНОСТИ), УЧЕБНЫХ МОДУЛЕЙ</w:t>
            </w:r>
            <w:r w:rsidR="00BD68D1">
              <w:rPr>
                <w:noProof/>
                <w:webHidden/>
              </w:rPr>
              <w:tab/>
            </w:r>
            <w:r w:rsidR="00C41D8D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_Toc197625147 \h </w:instrText>
            </w:r>
            <w:r w:rsidR="00C41D8D">
              <w:rPr>
                <w:noProof/>
                <w:webHidden/>
              </w:rPr>
            </w:r>
            <w:r w:rsidR="00C41D8D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56</w:t>
            </w:r>
            <w:r w:rsidR="00C41D8D">
              <w:rPr>
                <w:noProof/>
                <w:webHidden/>
              </w:rPr>
              <w:fldChar w:fldCharType="end"/>
            </w:r>
          </w:hyperlink>
        </w:p>
        <w:p w:rsidR="00BD68D1" w:rsidRDefault="00825CD5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55" w:history="1">
            <w:r w:rsidR="00BD68D1" w:rsidRPr="004D43DF">
              <w:rPr>
                <w:rStyle w:val="a4"/>
                <w:noProof/>
              </w:rPr>
              <w:t>2.2.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ПРОГРАММА ФОРМИРОВАНИЯ УНИВЕРСАЛЬНЫХ УЧЕБНЫХ ДЕЙСТВИЙ У ОБУЧАЮЩИХСЯ</w:t>
            </w:r>
            <w:r w:rsidR="00BD68D1">
              <w:rPr>
                <w:noProof/>
                <w:webHidden/>
              </w:rPr>
              <w:tab/>
            </w:r>
            <w:r w:rsidR="00C41D8D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_Toc197625155 \h </w:instrText>
            </w:r>
            <w:r w:rsidR="00C41D8D">
              <w:rPr>
                <w:noProof/>
                <w:webHidden/>
              </w:rPr>
            </w:r>
            <w:r w:rsidR="00C41D8D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538</w:t>
            </w:r>
            <w:r w:rsidR="00C41D8D">
              <w:rPr>
                <w:noProof/>
                <w:webHidden/>
              </w:rPr>
              <w:fldChar w:fldCharType="end"/>
            </w:r>
          </w:hyperlink>
        </w:p>
        <w:p w:rsidR="00BD68D1" w:rsidRDefault="00825CD5">
          <w:pPr>
            <w:pStyle w:val="23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56" w:history="1">
            <w:r w:rsidR="00BD68D1" w:rsidRPr="004D43DF">
              <w:rPr>
                <w:rStyle w:val="a4"/>
                <w:rFonts w:cs="Times New Roman"/>
                <w:noProof/>
              </w:rPr>
              <w:t>Пояснительная записка</w:t>
            </w:r>
            <w:r w:rsidR="00BD68D1">
              <w:rPr>
                <w:noProof/>
                <w:webHidden/>
              </w:rPr>
              <w:tab/>
            </w:r>
            <w:r w:rsidR="00C41D8D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_Toc197625156 \h </w:instrText>
            </w:r>
            <w:r w:rsidR="00C41D8D">
              <w:rPr>
                <w:noProof/>
                <w:webHidden/>
              </w:rPr>
            </w:r>
            <w:r w:rsidR="00C41D8D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538</w:t>
            </w:r>
            <w:r w:rsidR="00C41D8D">
              <w:rPr>
                <w:noProof/>
                <w:webHidden/>
              </w:rPr>
              <w:fldChar w:fldCharType="end"/>
            </w:r>
          </w:hyperlink>
        </w:p>
        <w:p w:rsidR="00BD68D1" w:rsidRDefault="00825CD5">
          <w:pPr>
            <w:pStyle w:val="23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57" w:history="1">
            <w:r w:rsidR="00BD68D1" w:rsidRPr="004D43DF">
              <w:rPr>
                <w:rStyle w:val="a4"/>
                <w:rFonts w:cs="Times New Roman"/>
                <w:noProof/>
              </w:rPr>
              <w:t>Описание взаимосвязи универсальных учебных действий с содержанием учебных предметов</w:t>
            </w:r>
            <w:r w:rsidR="00BD68D1">
              <w:rPr>
                <w:noProof/>
                <w:webHidden/>
              </w:rPr>
              <w:tab/>
            </w:r>
            <w:r w:rsidR="00C41D8D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_Toc197625157 \h </w:instrText>
            </w:r>
            <w:r w:rsidR="00C41D8D">
              <w:rPr>
                <w:noProof/>
                <w:webHidden/>
              </w:rPr>
            </w:r>
            <w:r w:rsidR="00C41D8D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539</w:t>
            </w:r>
            <w:r w:rsidR="00C41D8D">
              <w:rPr>
                <w:noProof/>
                <w:webHidden/>
              </w:rPr>
              <w:fldChar w:fldCharType="end"/>
            </w:r>
          </w:hyperlink>
        </w:p>
        <w:p w:rsidR="00BD68D1" w:rsidRDefault="00825CD5">
          <w:pPr>
            <w:pStyle w:val="23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58" w:history="1">
            <w:r w:rsidR="00BD68D1" w:rsidRPr="004D43DF">
              <w:rPr>
                <w:rStyle w:val="a4"/>
                <w:rFonts w:cs="Times New Roman"/>
                <w:noProof/>
              </w:rPr>
              <w:t>Описание особенностей реализации основных направлений и форм учебно-исследовательской деятельности в рамках урочной и внеурочной деятельности</w:t>
            </w:r>
            <w:r w:rsidR="00BD68D1">
              <w:rPr>
                <w:noProof/>
                <w:webHidden/>
              </w:rPr>
              <w:tab/>
            </w:r>
            <w:r w:rsidR="00C41D8D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_Toc197625158 \h </w:instrText>
            </w:r>
            <w:r w:rsidR="00C41D8D">
              <w:rPr>
                <w:noProof/>
                <w:webHidden/>
              </w:rPr>
            </w:r>
            <w:r w:rsidR="00C41D8D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567</w:t>
            </w:r>
            <w:r w:rsidR="00C41D8D">
              <w:rPr>
                <w:noProof/>
                <w:webHidden/>
              </w:rPr>
              <w:fldChar w:fldCharType="end"/>
            </w:r>
          </w:hyperlink>
        </w:p>
        <w:p w:rsidR="00BD68D1" w:rsidRDefault="00825CD5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59" w:history="1">
            <w:r w:rsidR="00BD68D1" w:rsidRPr="004D43DF">
              <w:rPr>
                <w:rStyle w:val="a4"/>
                <w:noProof/>
              </w:rPr>
              <w:t>2.3.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РАБОЧАЯ ПРОГРАММА ВОСПИТАНИЯ</w:t>
            </w:r>
            <w:r w:rsidR="00BD68D1">
              <w:rPr>
                <w:noProof/>
                <w:webHidden/>
              </w:rPr>
              <w:tab/>
            </w:r>
            <w:r w:rsidR="00C41D8D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_Toc197625159 \h </w:instrText>
            </w:r>
            <w:r w:rsidR="00C41D8D">
              <w:rPr>
                <w:noProof/>
                <w:webHidden/>
              </w:rPr>
            </w:r>
            <w:r w:rsidR="00C41D8D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572</w:t>
            </w:r>
            <w:r w:rsidR="00C41D8D">
              <w:rPr>
                <w:noProof/>
                <w:webHidden/>
              </w:rPr>
              <w:fldChar w:fldCharType="end"/>
            </w:r>
          </w:hyperlink>
        </w:p>
        <w:p w:rsidR="00BD68D1" w:rsidRDefault="00825CD5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60" w:history="1">
            <w:r w:rsidR="00BD68D1" w:rsidRPr="004D43DF">
              <w:rPr>
                <w:rStyle w:val="a4"/>
                <w:noProof/>
              </w:rPr>
              <w:t>2.4.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ПРОГРАММА КОРРЕКЦИОНН</w:t>
            </w:r>
            <w:r w:rsidR="00BD68D1" w:rsidRPr="004D43DF">
              <w:rPr>
                <w:rStyle w:val="a4"/>
                <w:noProof/>
              </w:rPr>
              <w:t>О</w:t>
            </w:r>
            <w:r w:rsidR="00BD68D1" w:rsidRPr="004D43DF">
              <w:rPr>
                <w:rStyle w:val="a4"/>
                <w:noProof/>
              </w:rPr>
              <w:t>Й РАБОТЫ ДЛЯ ОБУЧАЮЩИХСЯ С ТРУДНОСТЯМИ В ОБУЧЕНИИ И СОЦИАЛИЗАЦИИ</w:t>
            </w:r>
            <w:r w:rsidR="00BD68D1">
              <w:rPr>
                <w:noProof/>
                <w:webHidden/>
              </w:rPr>
              <w:tab/>
            </w:r>
            <w:r w:rsidR="00C41D8D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_Toc197625160 \h </w:instrText>
            </w:r>
            <w:r w:rsidR="00C41D8D">
              <w:rPr>
                <w:noProof/>
                <w:webHidden/>
              </w:rPr>
            </w:r>
            <w:r w:rsidR="00C41D8D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590</w:t>
            </w:r>
            <w:r w:rsidR="00C41D8D">
              <w:rPr>
                <w:noProof/>
                <w:webHidden/>
              </w:rPr>
              <w:fldChar w:fldCharType="end"/>
            </w:r>
          </w:hyperlink>
        </w:p>
        <w:p w:rsidR="00BD68D1" w:rsidRDefault="00825CD5">
          <w:pPr>
            <w:pStyle w:val="35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61" w:history="1">
            <w:r w:rsidR="00BD68D1" w:rsidRPr="004D43DF">
              <w:rPr>
                <w:rStyle w:val="a4"/>
                <w:noProof/>
              </w:rPr>
              <w:t>Работа с детьми особых образовательных потребностей</w:t>
            </w:r>
            <w:r w:rsidR="00BD68D1">
              <w:rPr>
                <w:noProof/>
                <w:webHidden/>
              </w:rPr>
              <w:tab/>
            </w:r>
            <w:r w:rsidR="00C41D8D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_Toc197625161 \h </w:instrText>
            </w:r>
            <w:r w:rsidR="00C41D8D">
              <w:rPr>
                <w:noProof/>
                <w:webHidden/>
              </w:rPr>
            </w:r>
            <w:r w:rsidR="00C41D8D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591</w:t>
            </w:r>
            <w:r w:rsidR="00C41D8D">
              <w:rPr>
                <w:noProof/>
                <w:webHidden/>
              </w:rPr>
              <w:fldChar w:fldCharType="end"/>
            </w:r>
          </w:hyperlink>
        </w:p>
        <w:p w:rsidR="00BD68D1" w:rsidRDefault="00825CD5">
          <w:pPr>
            <w:pStyle w:val="35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62" w:history="1">
            <w:r w:rsidR="00BD68D1" w:rsidRPr="004D43DF">
              <w:rPr>
                <w:rStyle w:val="a4"/>
                <w:noProof/>
              </w:rPr>
              <w:t>Работа с детьми, испытывающими трудности при изучении учебных предметов</w:t>
            </w:r>
            <w:r w:rsidR="00BD68D1">
              <w:rPr>
                <w:noProof/>
                <w:webHidden/>
              </w:rPr>
              <w:tab/>
            </w:r>
            <w:r w:rsidR="00C41D8D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_Toc197625162 \h </w:instrText>
            </w:r>
            <w:r w:rsidR="00C41D8D">
              <w:rPr>
                <w:noProof/>
                <w:webHidden/>
              </w:rPr>
            </w:r>
            <w:r w:rsidR="00C41D8D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598</w:t>
            </w:r>
            <w:r w:rsidR="00C41D8D">
              <w:rPr>
                <w:noProof/>
                <w:webHidden/>
              </w:rPr>
              <w:fldChar w:fldCharType="end"/>
            </w:r>
          </w:hyperlink>
        </w:p>
        <w:p w:rsidR="00BD68D1" w:rsidRDefault="00825CD5">
          <w:pPr>
            <w:pStyle w:val="12"/>
            <w:tabs>
              <w:tab w:val="left" w:pos="66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63" w:history="1">
            <w:r w:rsidR="00BD68D1" w:rsidRPr="004D43DF">
              <w:rPr>
                <w:rStyle w:val="a4"/>
                <w:noProof/>
              </w:rPr>
              <w:t>3.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ОРГАНИЗАЦИОННЫЙ РАЗДЕЛ</w:t>
            </w:r>
            <w:r w:rsidR="00BD68D1">
              <w:rPr>
                <w:noProof/>
                <w:webHidden/>
              </w:rPr>
              <w:tab/>
            </w:r>
            <w:r w:rsidR="00C41D8D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_Toc197625163 \h </w:instrText>
            </w:r>
            <w:r w:rsidR="00C41D8D">
              <w:rPr>
                <w:noProof/>
                <w:webHidden/>
              </w:rPr>
            </w:r>
            <w:r w:rsidR="00C41D8D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600</w:t>
            </w:r>
            <w:r w:rsidR="00C41D8D">
              <w:rPr>
                <w:noProof/>
                <w:webHidden/>
              </w:rPr>
              <w:fldChar w:fldCharType="end"/>
            </w:r>
          </w:hyperlink>
        </w:p>
        <w:p w:rsidR="00BD68D1" w:rsidRDefault="00825CD5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64" w:history="1">
            <w:r w:rsidR="00BD68D1" w:rsidRPr="004D43DF">
              <w:rPr>
                <w:rStyle w:val="a4"/>
                <w:noProof/>
              </w:rPr>
              <w:t>3.1.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УЧЕБНЫЙ ПЛАН</w:t>
            </w:r>
            <w:r w:rsidR="00BD68D1">
              <w:rPr>
                <w:noProof/>
                <w:webHidden/>
              </w:rPr>
              <w:tab/>
            </w:r>
            <w:r w:rsidR="00C41D8D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_Toc197625164 \h </w:instrText>
            </w:r>
            <w:r w:rsidR="00C41D8D">
              <w:rPr>
                <w:noProof/>
                <w:webHidden/>
              </w:rPr>
            </w:r>
            <w:r w:rsidR="00C41D8D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600</w:t>
            </w:r>
            <w:r w:rsidR="00C41D8D">
              <w:rPr>
                <w:noProof/>
                <w:webHidden/>
              </w:rPr>
              <w:fldChar w:fldCharType="end"/>
            </w:r>
          </w:hyperlink>
        </w:p>
        <w:p w:rsidR="00BD68D1" w:rsidRDefault="00825CD5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65" w:history="1">
            <w:r w:rsidR="00BD68D1" w:rsidRPr="004D43DF">
              <w:rPr>
                <w:rStyle w:val="a4"/>
                <w:noProof/>
              </w:rPr>
              <w:t>3.2.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ПЛАН ВНЕУРОЧНОЙ ДЕЯТЕЛЬНОСТИ</w:t>
            </w:r>
            <w:r w:rsidR="00BD68D1">
              <w:rPr>
                <w:noProof/>
                <w:webHidden/>
              </w:rPr>
              <w:tab/>
            </w:r>
            <w:r w:rsidR="00C41D8D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_Toc197625165 \h </w:instrText>
            </w:r>
            <w:r w:rsidR="00C41D8D">
              <w:rPr>
                <w:noProof/>
                <w:webHidden/>
              </w:rPr>
            </w:r>
            <w:r w:rsidR="00C41D8D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605</w:t>
            </w:r>
            <w:r w:rsidR="00C41D8D">
              <w:rPr>
                <w:noProof/>
                <w:webHidden/>
              </w:rPr>
              <w:fldChar w:fldCharType="end"/>
            </w:r>
          </w:hyperlink>
        </w:p>
        <w:p w:rsidR="00BD68D1" w:rsidRDefault="00825CD5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66" w:history="1">
            <w:r w:rsidR="00BD68D1" w:rsidRPr="004D43DF">
              <w:rPr>
                <w:rStyle w:val="a4"/>
                <w:noProof/>
              </w:rPr>
              <w:t>3.3.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КАЛЕНДАРНЫЙ УЧЕБНЫЙ ГРАФИК</w:t>
            </w:r>
            <w:r w:rsidR="00BD68D1">
              <w:rPr>
                <w:noProof/>
                <w:webHidden/>
              </w:rPr>
              <w:tab/>
            </w:r>
            <w:r w:rsidR="00C41D8D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_Toc197625166 \h </w:instrText>
            </w:r>
            <w:r w:rsidR="00C41D8D">
              <w:rPr>
                <w:noProof/>
                <w:webHidden/>
              </w:rPr>
            </w:r>
            <w:r w:rsidR="00C41D8D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607</w:t>
            </w:r>
            <w:r w:rsidR="00C41D8D">
              <w:rPr>
                <w:noProof/>
                <w:webHidden/>
              </w:rPr>
              <w:fldChar w:fldCharType="end"/>
            </w:r>
          </w:hyperlink>
        </w:p>
        <w:p w:rsidR="00BD68D1" w:rsidRDefault="00825CD5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67" w:history="1">
            <w:r w:rsidR="00BD68D1" w:rsidRPr="004D43DF">
              <w:rPr>
                <w:rStyle w:val="a4"/>
                <w:noProof/>
              </w:rPr>
              <w:t>3.4.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КАЛЕНДАРНЫЙ ПЛАН ВОСПИТАТЕЛЬНОЙ РАБОТЫ</w:t>
            </w:r>
            <w:r w:rsidR="00BD68D1">
              <w:rPr>
                <w:noProof/>
                <w:webHidden/>
              </w:rPr>
              <w:tab/>
            </w:r>
            <w:r w:rsidR="00C41D8D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_Toc197625167 \h </w:instrText>
            </w:r>
            <w:r w:rsidR="00C41D8D">
              <w:rPr>
                <w:noProof/>
                <w:webHidden/>
              </w:rPr>
            </w:r>
            <w:r w:rsidR="00C41D8D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608</w:t>
            </w:r>
            <w:r w:rsidR="00C41D8D">
              <w:rPr>
                <w:noProof/>
                <w:webHidden/>
              </w:rPr>
              <w:fldChar w:fldCharType="end"/>
            </w:r>
          </w:hyperlink>
        </w:p>
        <w:p w:rsidR="00BD68D1" w:rsidRDefault="00825CD5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68" w:history="1">
            <w:r w:rsidR="00BD68D1" w:rsidRPr="004D43DF">
              <w:rPr>
                <w:rStyle w:val="a4"/>
                <w:noProof/>
              </w:rPr>
              <w:t>3.5.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ХАРАКТЕРИСТИКА УСЛОВИЙ РЕАЛИЗАЦИИ ПРОГРАММЫ ОСНОВНОГО ОБЩЕГО ОБРАЗОВАНИЯ В СООТВЕТСТВИИ С ТРЕБОВАНИЯМИ ФГОС</w:t>
            </w:r>
            <w:r w:rsidR="00BD68D1">
              <w:rPr>
                <w:noProof/>
                <w:webHidden/>
              </w:rPr>
              <w:tab/>
            </w:r>
            <w:r w:rsidR="00C41D8D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_Toc197625168 \h </w:instrText>
            </w:r>
            <w:r w:rsidR="00C41D8D">
              <w:rPr>
                <w:noProof/>
                <w:webHidden/>
              </w:rPr>
            </w:r>
            <w:r w:rsidR="00C41D8D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608</w:t>
            </w:r>
            <w:r w:rsidR="00C41D8D">
              <w:rPr>
                <w:noProof/>
                <w:webHidden/>
              </w:rPr>
              <w:fldChar w:fldCharType="end"/>
            </w:r>
          </w:hyperlink>
        </w:p>
        <w:p w:rsidR="00BD68D1" w:rsidRDefault="00825CD5">
          <w:pPr>
            <w:pStyle w:val="23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69" w:history="1">
            <w:r w:rsidR="00BD68D1" w:rsidRPr="004D43DF">
              <w:rPr>
                <w:rStyle w:val="a4"/>
                <w:noProof/>
              </w:rPr>
              <w:t>Характеристика условий реализации общесистемных требований</w:t>
            </w:r>
            <w:r w:rsidR="00BD68D1">
              <w:rPr>
                <w:noProof/>
                <w:webHidden/>
              </w:rPr>
              <w:tab/>
            </w:r>
            <w:r w:rsidR="00C41D8D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_Toc197625169 \h </w:instrText>
            </w:r>
            <w:r w:rsidR="00C41D8D">
              <w:rPr>
                <w:noProof/>
                <w:webHidden/>
              </w:rPr>
            </w:r>
            <w:r w:rsidR="00C41D8D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609</w:t>
            </w:r>
            <w:r w:rsidR="00C41D8D">
              <w:rPr>
                <w:noProof/>
                <w:webHidden/>
              </w:rPr>
              <w:fldChar w:fldCharType="end"/>
            </w:r>
          </w:hyperlink>
        </w:p>
        <w:p w:rsidR="00BD68D1" w:rsidRDefault="00825CD5">
          <w:pPr>
            <w:pStyle w:val="35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70" w:history="1">
            <w:r w:rsidR="00BD68D1" w:rsidRPr="004D43DF">
              <w:rPr>
                <w:rStyle w:val="a4"/>
                <w:rFonts w:eastAsia="Times New Roman"/>
                <w:noProof/>
              </w:rPr>
              <w:t>Характеристика условий реализации требований к материально-техническому, учебно-методическому обеспечению</w:t>
            </w:r>
            <w:r w:rsidR="00BD68D1">
              <w:rPr>
                <w:noProof/>
                <w:webHidden/>
              </w:rPr>
              <w:tab/>
            </w:r>
            <w:r w:rsidR="00C41D8D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_Toc197625170 \h </w:instrText>
            </w:r>
            <w:r w:rsidR="00C41D8D">
              <w:rPr>
                <w:noProof/>
                <w:webHidden/>
              </w:rPr>
            </w:r>
            <w:r w:rsidR="00C41D8D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611</w:t>
            </w:r>
            <w:r w:rsidR="00C41D8D">
              <w:rPr>
                <w:noProof/>
                <w:webHidden/>
              </w:rPr>
              <w:fldChar w:fldCharType="end"/>
            </w:r>
          </w:hyperlink>
        </w:p>
        <w:p w:rsidR="00BD68D1" w:rsidRDefault="00825CD5">
          <w:pPr>
            <w:pStyle w:val="35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71" w:history="1">
            <w:r w:rsidR="00BD68D1" w:rsidRPr="004D43DF">
              <w:rPr>
                <w:rStyle w:val="a4"/>
                <w:rFonts w:eastAsia="Times New Roman"/>
                <w:noProof/>
              </w:rPr>
              <w:t>Характеристика условий реализации требований к психолого-педагогическим, кадровым и финансовым условиям</w:t>
            </w:r>
            <w:r w:rsidR="00BD68D1">
              <w:rPr>
                <w:noProof/>
                <w:webHidden/>
              </w:rPr>
              <w:tab/>
            </w:r>
            <w:r w:rsidR="00C41D8D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_Toc197625171 \h </w:instrText>
            </w:r>
            <w:r w:rsidR="00C41D8D">
              <w:rPr>
                <w:noProof/>
                <w:webHidden/>
              </w:rPr>
            </w:r>
            <w:r w:rsidR="00C41D8D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613</w:t>
            </w:r>
            <w:r w:rsidR="00C41D8D">
              <w:rPr>
                <w:noProof/>
                <w:webHidden/>
              </w:rPr>
              <w:fldChar w:fldCharType="end"/>
            </w:r>
          </w:hyperlink>
        </w:p>
        <w:p w:rsidR="00FE2AD5" w:rsidRDefault="00C41D8D" w:rsidP="001670EB">
          <w:pPr>
            <w:tabs>
              <w:tab w:val="right" w:pos="9355"/>
            </w:tabs>
            <w:spacing w:line="276" w:lineRule="auto"/>
            <w:ind w:firstLine="0"/>
            <w:rPr>
              <w:b/>
              <w:bCs/>
            </w:rPr>
          </w:pPr>
          <w:r w:rsidRPr="002657A7">
            <w:rPr>
              <w:b/>
              <w:bCs/>
            </w:rPr>
            <w:fldChar w:fldCharType="end"/>
          </w:r>
          <w:r w:rsidR="001670EB">
            <w:rPr>
              <w:b/>
              <w:bCs/>
            </w:rPr>
            <w:tab/>
          </w:r>
        </w:p>
      </w:sdtContent>
    </w:sdt>
    <w:p w:rsidR="001670EB" w:rsidRPr="002657A7" w:rsidRDefault="001670EB" w:rsidP="001670EB">
      <w:pPr>
        <w:tabs>
          <w:tab w:val="right" w:pos="9355"/>
        </w:tabs>
        <w:spacing w:line="276" w:lineRule="auto"/>
        <w:ind w:firstLine="0"/>
      </w:pPr>
    </w:p>
    <w:p w:rsidR="00FE2AD5" w:rsidRPr="001670EB" w:rsidRDefault="00FE2AD5" w:rsidP="001670EB">
      <w:pPr>
        <w:pStyle w:val="1"/>
        <w:numPr>
          <w:ilvl w:val="0"/>
          <w:numId w:val="1"/>
        </w:numPr>
        <w:spacing w:line="276" w:lineRule="auto"/>
        <w:rPr>
          <w:color w:val="auto"/>
        </w:rPr>
      </w:pPr>
      <w:bookmarkStart w:id="0" w:name="_Toc197625139"/>
      <w:r w:rsidRPr="001670EB">
        <w:rPr>
          <w:color w:val="auto"/>
        </w:rPr>
        <w:lastRenderedPageBreak/>
        <w:t>ЦЕЛЕВОЙ РАЗДЕЛ</w:t>
      </w:r>
      <w:bookmarkEnd w:id="0"/>
    </w:p>
    <w:p w:rsidR="00FE2AD5" w:rsidRPr="002657A7" w:rsidRDefault="00FE2AD5">
      <w:pPr>
        <w:pStyle w:val="2"/>
        <w:numPr>
          <w:ilvl w:val="1"/>
          <w:numId w:val="1"/>
        </w:numPr>
        <w:spacing w:line="276" w:lineRule="auto"/>
        <w:rPr>
          <w:color w:val="auto"/>
        </w:rPr>
      </w:pPr>
      <w:bookmarkStart w:id="1" w:name="bookmark66"/>
      <w:bookmarkStart w:id="2" w:name="_Toc197625140"/>
      <w:bookmarkEnd w:id="1"/>
      <w:r w:rsidRPr="002657A7">
        <w:rPr>
          <w:color w:val="auto"/>
        </w:rPr>
        <w:t>ПОЯСНИТЕЛЬНАЯ ЗАПИСКА</w:t>
      </w:r>
      <w:bookmarkEnd w:id="2"/>
    </w:p>
    <w:p w:rsidR="00253414" w:rsidRPr="002657A7" w:rsidRDefault="00253414" w:rsidP="00253414">
      <w:pPr>
        <w:tabs>
          <w:tab w:val="left" w:pos="10"/>
        </w:tabs>
        <w:spacing w:line="276" w:lineRule="auto"/>
        <w:ind w:left="4" w:right="-4" w:firstLine="557"/>
        <w:rPr>
          <w:sz w:val="24"/>
          <w:szCs w:val="24"/>
        </w:rPr>
      </w:pPr>
      <w:r w:rsidRPr="002657A7">
        <w:rPr>
          <w:sz w:val="24"/>
          <w:szCs w:val="24"/>
        </w:rPr>
        <w:t xml:space="preserve">Образовательная программа основного общего образования </w:t>
      </w:r>
      <w:r w:rsidR="006C1537" w:rsidRPr="006C1537">
        <w:rPr>
          <w:sz w:val="24"/>
          <w:szCs w:val="24"/>
        </w:rPr>
        <w:t>МБОУ Новоусинской ООШ Муслюмовского муниципального района РТ</w:t>
      </w:r>
      <w:r w:rsidRPr="002657A7">
        <w:rPr>
          <w:sz w:val="24"/>
          <w:szCs w:val="24"/>
        </w:rPr>
        <w:t xml:space="preserve"> (далее образовательная организация) разработана в соответствии </w:t>
      </w:r>
      <w:r w:rsidR="00A1083F" w:rsidRPr="002657A7">
        <w:rPr>
          <w:sz w:val="24"/>
          <w:szCs w:val="24"/>
        </w:rPr>
        <w:t>с</w:t>
      </w:r>
    </w:p>
    <w:p w:rsidR="00253414" w:rsidRPr="002657A7" w:rsidRDefault="00253414" w:rsidP="00E96F9A">
      <w:pPr>
        <w:numPr>
          <w:ilvl w:val="0"/>
          <w:numId w:val="2"/>
        </w:numPr>
        <w:tabs>
          <w:tab w:val="left" w:pos="10"/>
        </w:tabs>
        <w:spacing w:after="13" w:line="276" w:lineRule="auto"/>
        <w:ind w:right="-4" w:firstLine="557"/>
        <w:rPr>
          <w:sz w:val="24"/>
          <w:szCs w:val="24"/>
        </w:rPr>
      </w:pPr>
      <w:r w:rsidRPr="002657A7">
        <w:rPr>
          <w:sz w:val="24"/>
          <w:szCs w:val="24"/>
        </w:rPr>
        <w:t>Федеральн</w:t>
      </w:r>
      <w:r w:rsidR="00A1083F" w:rsidRPr="002657A7">
        <w:rPr>
          <w:sz w:val="24"/>
          <w:szCs w:val="24"/>
        </w:rPr>
        <w:t>ым</w:t>
      </w:r>
      <w:r w:rsidRPr="002657A7">
        <w:rPr>
          <w:sz w:val="24"/>
          <w:szCs w:val="24"/>
        </w:rPr>
        <w:t xml:space="preserve"> зако</w:t>
      </w:r>
      <w:r w:rsidR="00A1083F" w:rsidRPr="002657A7">
        <w:rPr>
          <w:sz w:val="24"/>
          <w:szCs w:val="24"/>
        </w:rPr>
        <w:t>ном</w:t>
      </w:r>
      <w:r w:rsidRPr="002657A7">
        <w:rPr>
          <w:sz w:val="24"/>
          <w:szCs w:val="24"/>
        </w:rPr>
        <w:t xml:space="preserve"> №273-ФЗ от 29 декабря 2012 года «Об образовании в Российской Федерации» с изменениями и дополнениями; </w:t>
      </w:r>
    </w:p>
    <w:p w:rsidR="005F7A0C" w:rsidRPr="00BD68D1" w:rsidRDefault="00A1083F" w:rsidP="00E96F9A">
      <w:pPr>
        <w:numPr>
          <w:ilvl w:val="0"/>
          <w:numId w:val="2"/>
        </w:numPr>
        <w:tabs>
          <w:tab w:val="left" w:pos="10"/>
        </w:tabs>
        <w:spacing w:after="13" w:line="276" w:lineRule="auto"/>
        <w:ind w:right="-4" w:firstLine="557"/>
        <w:rPr>
          <w:sz w:val="24"/>
          <w:szCs w:val="24"/>
        </w:rPr>
      </w:pPr>
      <w:r w:rsidRPr="002657A7">
        <w:rPr>
          <w:sz w:val="24"/>
          <w:szCs w:val="24"/>
        </w:rPr>
        <w:t>Федеральным государственным образовательным стандартом, утвержденным приказом Министерства просвещения Российской Федерации от 31.05.2021г., №287</w:t>
      </w:r>
      <w:r w:rsidR="002657A7" w:rsidRPr="00BD68D1">
        <w:rPr>
          <w:sz w:val="24"/>
          <w:szCs w:val="24"/>
        </w:rPr>
        <w:t>с изменениями и дополнениями</w:t>
      </w:r>
      <w:r w:rsidRPr="00BD68D1">
        <w:rPr>
          <w:sz w:val="24"/>
          <w:szCs w:val="24"/>
        </w:rPr>
        <w:t>;</w:t>
      </w:r>
    </w:p>
    <w:p w:rsidR="005F7A0C" w:rsidRPr="00BD68D1" w:rsidRDefault="005F7A0C" w:rsidP="00E96F9A">
      <w:pPr>
        <w:numPr>
          <w:ilvl w:val="0"/>
          <w:numId w:val="2"/>
        </w:numPr>
        <w:tabs>
          <w:tab w:val="left" w:pos="10"/>
        </w:tabs>
        <w:spacing w:after="13" w:line="276" w:lineRule="auto"/>
        <w:ind w:right="-4" w:firstLine="557"/>
        <w:rPr>
          <w:sz w:val="24"/>
          <w:szCs w:val="24"/>
        </w:rPr>
      </w:pPr>
      <w:r w:rsidRPr="002657A7">
        <w:rPr>
          <w:sz w:val="24"/>
          <w:szCs w:val="24"/>
        </w:rPr>
        <w:t>Федеральной образовательной программой основного общего образования, утвержденной приказом Министерства просвещения от</w:t>
      </w:r>
      <w:r w:rsidR="00BD29EC" w:rsidRPr="002657A7">
        <w:rPr>
          <w:sz w:val="24"/>
          <w:szCs w:val="24"/>
        </w:rPr>
        <w:t xml:space="preserve"> 18.05.2023 №370</w:t>
      </w:r>
      <w:r w:rsidR="002657A7" w:rsidRPr="00BD68D1">
        <w:rPr>
          <w:sz w:val="24"/>
          <w:szCs w:val="24"/>
        </w:rPr>
        <w:t>с изменениями и дополнениями</w:t>
      </w:r>
      <w:r w:rsidR="00BD29EC" w:rsidRPr="00BD68D1">
        <w:rPr>
          <w:sz w:val="24"/>
          <w:szCs w:val="24"/>
        </w:rPr>
        <w:t>.</w:t>
      </w:r>
    </w:p>
    <w:p w:rsidR="005F7A0C" w:rsidRPr="002657A7" w:rsidRDefault="005F7A0C" w:rsidP="005F7A0C">
      <w:pPr>
        <w:tabs>
          <w:tab w:val="left" w:pos="10"/>
        </w:tabs>
        <w:spacing w:after="13" w:line="276" w:lineRule="auto"/>
        <w:ind w:right="-4" w:firstLine="567"/>
        <w:rPr>
          <w:sz w:val="24"/>
          <w:szCs w:val="24"/>
        </w:rPr>
      </w:pPr>
      <w:r w:rsidRPr="00BD68D1">
        <w:rPr>
          <w:sz w:val="24"/>
          <w:szCs w:val="24"/>
        </w:rPr>
        <w:t>При разработке основной общеобразовательной программы</w:t>
      </w:r>
      <w:r w:rsidRPr="002657A7">
        <w:rPr>
          <w:sz w:val="24"/>
          <w:szCs w:val="24"/>
        </w:rPr>
        <w:t xml:space="preserve"> использованы федеральные рабочие программы учебных предметов. В соответствии с пунктом 6.4. статьи 12 Закона «Об образовании в Российской Федерации) такая учебно-методическая документация не разрабатывается.</w:t>
      </w:r>
    </w:p>
    <w:p w:rsidR="00502FB5" w:rsidRPr="002657A7" w:rsidRDefault="00502FB5" w:rsidP="00A1083F">
      <w:pPr>
        <w:tabs>
          <w:tab w:val="left" w:pos="10"/>
        </w:tabs>
        <w:spacing w:after="13" w:line="276" w:lineRule="auto"/>
        <w:ind w:right="-4" w:firstLine="567"/>
        <w:rPr>
          <w:sz w:val="24"/>
          <w:szCs w:val="24"/>
        </w:rPr>
      </w:pPr>
      <w:r w:rsidRPr="002657A7">
        <w:rPr>
          <w:sz w:val="24"/>
          <w:szCs w:val="24"/>
        </w:rPr>
        <w:t xml:space="preserve">Также </w:t>
      </w:r>
      <w:r w:rsidR="00482B31" w:rsidRPr="002657A7">
        <w:rPr>
          <w:sz w:val="24"/>
          <w:szCs w:val="24"/>
        </w:rPr>
        <w:t xml:space="preserve">при реализации ООП ООО </w:t>
      </w:r>
      <w:r w:rsidRPr="002657A7">
        <w:rPr>
          <w:sz w:val="24"/>
          <w:szCs w:val="24"/>
        </w:rPr>
        <w:t xml:space="preserve">учтены требования </w:t>
      </w:r>
    </w:p>
    <w:p w:rsidR="00253414" w:rsidRPr="002657A7" w:rsidRDefault="00253414" w:rsidP="00E96F9A">
      <w:pPr>
        <w:numPr>
          <w:ilvl w:val="0"/>
          <w:numId w:val="2"/>
        </w:numPr>
        <w:tabs>
          <w:tab w:val="left" w:pos="10"/>
        </w:tabs>
        <w:spacing w:after="13" w:line="276" w:lineRule="auto"/>
        <w:ind w:right="-4" w:firstLine="557"/>
        <w:rPr>
          <w:sz w:val="24"/>
          <w:szCs w:val="24"/>
        </w:rPr>
      </w:pPr>
      <w:r w:rsidRPr="002657A7">
        <w:rPr>
          <w:rFonts w:cs="Times New Roman"/>
          <w:sz w:val="24"/>
          <w:szCs w:val="24"/>
        </w:rPr>
        <w:t>Постановлени</w:t>
      </w:r>
      <w:r w:rsidR="00502FB5" w:rsidRPr="002657A7">
        <w:rPr>
          <w:rFonts w:cs="Times New Roman"/>
          <w:sz w:val="24"/>
          <w:szCs w:val="24"/>
        </w:rPr>
        <w:t>я</w:t>
      </w:r>
      <w:r w:rsidRPr="002657A7">
        <w:rPr>
          <w:rFonts w:cs="Times New Roman"/>
          <w:sz w:val="24"/>
          <w:szCs w:val="24"/>
        </w:rPr>
        <w:t xml:space="preserve">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молодежи"",</w:t>
      </w:r>
    </w:p>
    <w:p w:rsidR="00253414" w:rsidRPr="002657A7" w:rsidRDefault="00253414" w:rsidP="00E96F9A">
      <w:pPr>
        <w:numPr>
          <w:ilvl w:val="0"/>
          <w:numId w:val="2"/>
        </w:numPr>
        <w:tabs>
          <w:tab w:val="left" w:pos="10"/>
        </w:tabs>
        <w:spacing w:after="13" w:line="276" w:lineRule="auto"/>
        <w:ind w:right="-4" w:firstLine="557"/>
        <w:rPr>
          <w:sz w:val="24"/>
          <w:szCs w:val="24"/>
        </w:rPr>
      </w:pPr>
      <w:r w:rsidRPr="002657A7">
        <w:rPr>
          <w:rFonts w:cs="Times New Roman"/>
          <w:sz w:val="24"/>
          <w:szCs w:val="24"/>
        </w:rPr>
        <w:t>Постановлени</w:t>
      </w:r>
      <w:r w:rsidR="00502FB5" w:rsidRPr="002657A7">
        <w:rPr>
          <w:rFonts w:cs="Times New Roman"/>
          <w:sz w:val="24"/>
          <w:szCs w:val="24"/>
        </w:rPr>
        <w:t>я</w:t>
      </w:r>
      <w:r w:rsidRPr="002657A7">
        <w:rPr>
          <w:rFonts w:cs="Times New Roman"/>
          <w:sz w:val="24"/>
          <w:szCs w:val="24"/>
        </w:rPr>
        <w:t xml:space="preserve"> Главного государственного санитарного врача РФ от 28 января 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 w:rsidR="002657A7">
        <w:rPr>
          <w:rFonts w:cs="Times New Roman"/>
          <w:sz w:val="24"/>
          <w:szCs w:val="24"/>
        </w:rPr>
        <w:t>,</w:t>
      </w:r>
    </w:p>
    <w:p w:rsidR="002657A7" w:rsidRPr="00BD68D1" w:rsidRDefault="002657A7" w:rsidP="00E96F9A">
      <w:pPr>
        <w:numPr>
          <w:ilvl w:val="0"/>
          <w:numId w:val="2"/>
        </w:numPr>
        <w:tabs>
          <w:tab w:val="left" w:pos="10"/>
        </w:tabs>
        <w:spacing w:after="13" w:line="276" w:lineRule="auto"/>
        <w:ind w:right="-4" w:firstLine="557"/>
        <w:rPr>
          <w:sz w:val="24"/>
          <w:szCs w:val="24"/>
        </w:rPr>
      </w:pPr>
      <w:r w:rsidRPr="00BD68D1">
        <w:rPr>
          <w:sz w:val="24"/>
          <w:szCs w:val="24"/>
        </w:rPr>
        <w:t xml:space="preserve">Постановления </w:t>
      </w:r>
      <w:r w:rsidRPr="00BD68D1">
        <w:rPr>
          <w:rFonts w:cs="Times New Roman"/>
          <w:color w:val="000000"/>
          <w:sz w:val="24"/>
          <w:szCs w:val="24"/>
        </w:rPr>
        <w:t>Правительства РФ №556 от 30.04.2024г. «Об утверждении перечня мероприятий по оценке качества образования».</w:t>
      </w:r>
    </w:p>
    <w:p w:rsidR="00482B31" w:rsidRPr="002657A7" w:rsidRDefault="00482B31" w:rsidP="00482B31">
      <w:pPr>
        <w:tabs>
          <w:tab w:val="left" w:pos="10"/>
        </w:tabs>
        <w:spacing w:after="13" w:line="276" w:lineRule="auto"/>
        <w:ind w:right="-4" w:firstLine="567"/>
        <w:rPr>
          <w:sz w:val="24"/>
          <w:szCs w:val="24"/>
        </w:rPr>
      </w:pPr>
      <w:r w:rsidRPr="002657A7">
        <w:rPr>
          <w:sz w:val="24"/>
          <w:szCs w:val="24"/>
        </w:rPr>
        <w:t xml:space="preserve">Приложением к ООП ООО являются локальные нормативные акты образовательной организации, конкретизирующие и дополняющие основную образовательную программу. </w:t>
      </w:r>
    </w:p>
    <w:p w:rsidR="00502FB5" w:rsidRPr="002657A7" w:rsidRDefault="00482B31" w:rsidP="00482B31">
      <w:pPr>
        <w:tabs>
          <w:tab w:val="left" w:pos="10"/>
        </w:tabs>
        <w:spacing w:after="13" w:line="276" w:lineRule="auto"/>
        <w:ind w:right="-4" w:firstLine="567"/>
        <w:rPr>
          <w:sz w:val="24"/>
          <w:szCs w:val="24"/>
        </w:rPr>
      </w:pPr>
      <w:r w:rsidRPr="002657A7">
        <w:rPr>
          <w:sz w:val="24"/>
          <w:szCs w:val="24"/>
        </w:rPr>
        <w:t>Разработка и утверждение основной образовательной программы и приложений к ней регламентируются законодательством.</w:t>
      </w:r>
    </w:p>
    <w:p w:rsidR="000255D7" w:rsidRPr="002657A7" w:rsidRDefault="000255D7" w:rsidP="000255D7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Основная образовательная программа основного общего об</w:t>
      </w:r>
      <w:r w:rsidRPr="002657A7">
        <w:rPr>
          <w:rFonts w:cs="Times New Roman"/>
          <w:sz w:val="24"/>
          <w:szCs w:val="24"/>
        </w:rPr>
        <w:softHyphen/>
        <w:t>разования явля</w:t>
      </w:r>
      <w:r w:rsidRPr="002657A7">
        <w:rPr>
          <w:rFonts w:cs="Times New Roman"/>
          <w:sz w:val="24"/>
          <w:szCs w:val="24"/>
        </w:rPr>
        <w:softHyphen/>
        <w:t>ется основным документом, определяющим содержание обще</w:t>
      </w:r>
      <w:r w:rsidRPr="002657A7">
        <w:rPr>
          <w:rFonts w:cs="Times New Roman"/>
          <w:sz w:val="24"/>
          <w:szCs w:val="24"/>
        </w:rPr>
        <w:softHyphen/>
        <w:t>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части, формируемой участ</w:t>
      </w:r>
      <w:r w:rsidRPr="002657A7">
        <w:rPr>
          <w:rFonts w:cs="Times New Roman"/>
          <w:sz w:val="24"/>
          <w:szCs w:val="24"/>
        </w:rPr>
        <w:softHyphen/>
        <w:t>никами образовательного процесса.</w:t>
      </w:r>
    </w:p>
    <w:p w:rsidR="00253414" w:rsidRPr="002657A7" w:rsidRDefault="00253414" w:rsidP="00253414">
      <w:pPr>
        <w:spacing w:line="276" w:lineRule="auto"/>
      </w:pPr>
    </w:p>
    <w:p w:rsidR="00FE2AD5" w:rsidRPr="002657A7" w:rsidRDefault="00BF70DA" w:rsidP="00002517">
      <w:pPr>
        <w:pStyle w:val="3"/>
        <w:spacing w:line="276" w:lineRule="auto"/>
        <w:jc w:val="center"/>
        <w:rPr>
          <w:color w:val="auto"/>
        </w:rPr>
      </w:pPr>
      <w:bookmarkStart w:id="3" w:name="bookmark69"/>
      <w:bookmarkStart w:id="4" w:name="bookmark67"/>
      <w:bookmarkStart w:id="5" w:name="bookmark68"/>
      <w:bookmarkStart w:id="6" w:name="bookmark70"/>
      <w:bookmarkStart w:id="7" w:name="_Toc197625141"/>
      <w:bookmarkEnd w:id="3"/>
      <w:r w:rsidRPr="002657A7">
        <w:rPr>
          <w:color w:val="auto"/>
        </w:rPr>
        <w:t xml:space="preserve">1.1.1. </w:t>
      </w:r>
      <w:r w:rsidR="00FE2AD5" w:rsidRPr="002657A7">
        <w:rPr>
          <w:color w:val="auto"/>
        </w:rPr>
        <w:t>Цели реализации основной образовательной программы основного общего образования</w:t>
      </w:r>
      <w:bookmarkEnd w:id="4"/>
      <w:bookmarkEnd w:id="5"/>
      <w:bookmarkEnd w:id="6"/>
      <w:bookmarkEnd w:id="7"/>
    </w:p>
    <w:p w:rsidR="003D24BC" w:rsidRPr="002657A7" w:rsidRDefault="003D24BC" w:rsidP="00253414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О</w:t>
      </w:r>
      <w:r w:rsidR="00FE2AD5" w:rsidRPr="002657A7">
        <w:rPr>
          <w:rFonts w:cs="Times New Roman"/>
          <w:sz w:val="24"/>
          <w:szCs w:val="24"/>
        </w:rPr>
        <w:t>сновное общее образование является необходимым</w:t>
      </w:r>
      <w:r w:rsidRPr="002657A7">
        <w:rPr>
          <w:rFonts w:cs="Times New Roman"/>
          <w:sz w:val="24"/>
          <w:szCs w:val="24"/>
        </w:rPr>
        <w:t xml:space="preserve"> обязательным</w:t>
      </w:r>
      <w:r w:rsidR="00FE2AD5" w:rsidRPr="002657A7">
        <w:rPr>
          <w:rFonts w:cs="Times New Roman"/>
          <w:sz w:val="24"/>
          <w:szCs w:val="24"/>
        </w:rPr>
        <w:t xml:space="preserve"> уровнем образования. </w:t>
      </w:r>
    </w:p>
    <w:p w:rsidR="006127BB" w:rsidRPr="002657A7" w:rsidRDefault="006127BB" w:rsidP="006127BB">
      <w:pPr>
        <w:spacing w:line="360" w:lineRule="auto"/>
        <w:ind w:firstLine="709"/>
        <w:rPr>
          <w:rFonts w:eastAsia="SchoolBookSanPin"/>
          <w:sz w:val="24"/>
          <w:szCs w:val="24"/>
        </w:rPr>
      </w:pPr>
      <w:r w:rsidRPr="002657A7">
        <w:rPr>
          <w:rFonts w:eastAsia="SchoolBookSanPin"/>
          <w:b/>
          <w:sz w:val="24"/>
          <w:szCs w:val="24"/>
        </w:rPr>
        <w:t>Целями</w:t>
      </w:r>
      <w:r w:rsidRPr="002657A7">
        <w:rPr>
          <w:rFonts w:eastAsia="SchoolBookSanPin"/>
          <w:sz w:val="24"/>
          <w:szCs w:val="24"/>
        </w:rPr>
        <w:t xml:space="preserve"> реализации ООП ООО являются:</w:t>
      </w:r>
    </w:p>
    <w:p w:rsidR="006127BB" w:rsidRPr="002657A7" w:rsidRDefault="006127BB" w:rsidP="005C4545">
      <w:pPr>
        <w:pStyle w:val="aa"/>
        <w:numPr>
          <w:ilvl w:val="0"/>
          <w:numId w:val="71"/>
        </w:numPr>
        <w:spacing w:line="360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lastRenderedPageBreak/>
        <w:t>организация учебного процесса с учётом целей, содержания и планируемых результатов основного общего образования, отражённых в ФГОС ООО;</w:t>
      </w:r>
    </w:p>
    <w:p w:rsidR="006127BB" w:rsidRPr="002657A7" w:rsidRDefault="006127BB" w:rsidP="005C4545">
      <w:pPr>
        <w:pStyle w:val="aa"/>
        <w:numPr>
          <w:ilvl w:val="0"/>
          <w:numId w:val="71"/>
        </w:numPr>
        <w:spacing w:line="360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>создание условий для становления и формирования личности обучающегося;</w:t>
      </w:r>
    </w:p>
    <w:p w:rsidR="006127BB" w:rsidRPr="002657A7" w:rsidRDefault="006127BB" w:rsidP="005C4545">
      <w:pPr>
        <w:pStyle w:val="aa"/>
        <w:numPr>
          <w:ilvl w:val="0"/>
          <w:numId w:val="71"/>
        </w:numPr>
        <w:spacing w:line="360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>организация деятельности педагогического коллектива по созданию индивидуальных программ и учебных планов для одарённых, успешных обучающихся и (или) для обучающихся социальных групп, нуждающихся в особом внимании и поддержке.</w:t>
      </w:r>
    </w:p>
    <w:p w:rsidR="006127BB" w:rsidRPr="002657A7" w:rsidRDefault="006127BB" w:rsidP="006127BB">
      <w:pPr>
        <w:spacing w:line="360" w:lineRule="auto"/>
        <w:ind w:firstLine="709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Достижение поставленных целей реализации ООП ООО предусматривает решение следующих основных </w:t>
      </w:r>
      <w:r w:rsidRPr="002657A7">
        <w:rPr>
          <w:rFonts w:eastAsia="SchoolBookSanPin"/>
          <w:b/>
          <w:bCs/>
          <w:sz w:val="24"/>
          <w:szCs w:val="24"/>
        </w:rPr>
        <w:t>задач</w:t>
      </w:r>
      <w:r w:rsidRPr="002657A7">
        <w:rPr>
          <w:rFonts w:eastAsia="SchoolBookSanPin"/>
          <w:sz w:val="24"/>
          <w:szCs w:val="24"/>
        </w:rPr>
        <w:t xml:space="preserve">: </w:t>
      </w:r>
    </w:p>
    <w:p w:rsidR="006127BB" w:rsidRPr="002657A7" w:rsidRDefault="006127BB" w:rsidP="005C4545">
      <w:pPr>
        <w:pStyle w:val="aa"/>
        <w:numPr>
          <w:ilvl w:val="0"/>
          <w:numId w:val="72"/>
        </w:numPr>
        <w:spacing w:line="360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>формирование у обучающихся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самоопределению;</w:t>
      </w:r>
    </w:p>
    <w:p w:rsidR="006127BB" w:rsidRPr="002657A7" w:rsidRDefault="006127BB" w:rsidP="005C4545">
      <w:pPr>
        <w:pStyle w:val="aa"/>
        <w:numPr>
          <w:ilvl w:val="0"/>
          <w:numId w:val="72"/>
        </w:numPr>
        <w:spacing w:line="360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обеспечение планируемых результатов по освоению обучающимся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</w:t>
      </w:r>
      <w:proofErr w:type="spellStart"/>
      <w:r w:rsidRPr="002657A7">
        <w:rPr>
          <w:rFonts w:eastAsia="SchoolBookSanPin"/>
          <w:sz w:val="24"/>
          <w:szCs w:val="24"/>
        </w:rPr>
        <w:t>индивидуальнымиособенностями</w:t>
      </w:r>
      <w:proofErr w:type="spellEnd"/>
      <w:r w:rsidRPr="002657A7">
        <w:rPr>
          <w:rFonts w:eastAsia="SchoolBookSanPin"/>
          <w:sz w:val="24"/>
          <w:szCs w:val="24"/>
        </w:rPr>
        <w:t xml:space="preserve"> его развития и состояния здоровья; </w:t>
      </w:r>
    </w:p>
    <w:p w:rsidR="006127BB" w:rsidRPr="002657A7" w:rsidRDefault="006127BB" w:rsidP="005C4545">
      <w:pPr>
        <w:pStyle w:val="aa"/>
        <w:numPr>
          <w:ilvl w:val="0"/>
          <w:numId w:val="72"/>
        </w:numPr>
        <w:spacing w:line="360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обеспечение преемственности основного общего и среднего общего образования; </w:t>
      </w:r>
    </w:p>
    <w:p w:rsidR="006127BB" w:rsidRPr="002657A7" w:rsidRDefault="006127BB" w:rsidP="005C4545">
      <w:pPr>
        <w:pStyle w:val="aa"/>
        <w:numPr>
          <w:ilvl w:val="0"/>
          <w:numId w:val="72"/>
        </w:numPr>
        <w:spacing w:line="360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достижение планируемых результатов освоения </w:t>
      </w:r>
      <w:r w:rsidR="005B19AD" w:rsidRPr="002657A7">
        <w:rPr>
          <w:rFonts w:eastAsia="SchoolBookSanPin"/>
          <w:sz w:val="24"/>
          <w:szCs w:val="24"/>
        </w:rPr>
        <w:t>О</w:t>
      </w:r>
      <w:r w:rsidRPr="002657A7">
        <w:rPr>
          <w:rFonts w:eastAsia="SchoolBookSanPin"/>
          <w:sz w:val="24"/>
          <w:szCs w:val="24"/>
        </w:rPr>
        <w:t xml:space="preserve">ОП ООО всеми обучающимися, в том числе обучающимися с ограниченными возможностями здоровья; </w:t>
      </w:r>
    </w:p>
    <w:p w:rsidR="006127BB" w:rsidRPr="002657A7" w:rsidRDefault="006127BB" w:rsidP="005C4545">
      <w:pPr>
        <w:pStyle w:val="aa"/>
        <w:numPr>
          <w:ilvl w:val="0"/>
          <w:numId w:val="72"/>
        </w:numPr>
        <w:spacing w:line="360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обеспечение доступности получения качественного основного общего образования; </w:t>
      </w:r>
    </w:p>
    <w:p w:rsidR="006127BB" w:rsidRPr="002657A7" w:rsidRDefault="006127BB" w:rsidP="005C4545">
      <w:pPr>
        <w:pStyle w:val="aa"/>
        <w:numPr>
          <w:ilvl w:val="0"/>
          <w:numId w:val="72"/>
        </w:numPr>
        <w:spacing w:line="360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выявление и развитие способностей обучающихся, в том числе проявивших выдающиеся способности, через систему клубов, секций, студий и других, организацию общественно полезной деятельности; </w:t>
      </w:r>
    </w:p>
    <w:p w:rsidR="006127BB" w:rsidRPr="002657A7" w:rsidRDefault="006127BB" w:rsidP="005C4545">
      <w:pPr>
        <w:pStyle w:val="aa"/>
        <w:numPr>
          <w:ilvl w:val="0"/>
          <w:numId w:val="72"/>
        </w:numPr>
        <w:spacing w:line="360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>организация интеллектуальных и творческих соревнований, научно-технического творчества и проектно-исследовательской деятельности;</w:t>
      </w:r>
    </w:p>
    <w:p w:rsidR="006127BB" w:rsidRPr="002657A7" w:rsidRDefault="006127BB" w:rsidP="005C4545">
      <w:pPr>
        <w:pStyle w:val="aa"/>
        <w:numPr>
          <w:ilvl w:val="0"/>
          <w:numId w:val="72"/>
        </w:numPr>
        <w:spacing w:line="360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lastRenderedPageBreak/>
        <w:t xml:space="preserve"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организации; </w:t>
      </w:r>
    </w:p>
    <w:p w:rsidR="006127BB" w:rsidRPr="002657A7" w:rsidRDefault="006127BB" w:rsidP="005C4545">
      <w:pPr>
        <w:pStyle w:val="aa"/>
        <w:numPr>
          <w:ilvl w:val="0"/>
          <w:numId w:val="72"/>
        </w:numPr>
        <w:spacing w:line="360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включение обучающихся в процессы познания и преобразования социальной среды (населенного пункта, района, города) для приобретения опыта реального управления и действия; </w:t>
      </w:r>
    </w:p>
    <w:p w:rsidR="006127BB" w:rsidRPr="002657A7" w:rsidRDefault="006127BB" w:rsidP="005C4545">
      <w:pPr>
        <w:pStyle w:val="aa"/>
        <w:numPr>
          <w:ilvl w:val="0"/>
          <w:numId w:val="72"/>
        </w:numPr>
        <w:spacing w:line="360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организация социального и учебно-исследовательского проектирования, профессиональной ориентации обучающихся при поддержке педагогов, психологов, социальных педагогов, сотрудничество с базовыми предприятиями, организациями профессионального образования, центрами профессиональной работы; </w:t>
      </w:r>
    </w:p>
    <w:p w:rsidR="006127BB" w:rsidRPr="002657A7" w:rsidRDefault="006127BB" w:rsidP="005C4545">
      <w:pPr>
        <w:pStyle w:val="aa"/>
        <w:numPr>
          <w:ilvl w:val="0"/>
          <w:numId w:val="72"/>
        </w:numPr>
        <w:spacing w:line="360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создание условий для сохранения и укрепления физического, психологического и социального здоровья обучающихся, обеспечение </w:t>
      </w:r>
      <w:r w:rsidRPr="002657A7">
        <w:rPr>
          <w:rFonts w:eastAsia="SchoolBookSanPin"/>
          <w:sz w:val="24"/>
          <w:szCs w:val="24"/>
        </w:rPr>
        <w:br/>
        <w:t>их безопасности.</w:t>
      </w:r>
    </w:p>
    <w:p w:rsidR="00FE2AD5" w:rsidRPr="002657A7" w:rsidRDefault="00DF4B15" w:rsidP="00253414">
      <w:pPr>
        <w:spacing w:line="276" w:lineRule="auto"/>
        <w:ind w:firstLine="567"/>
        <w:rPr>
          <w:rFonts w:cs="Times New Roman"/>
          <w:i/>
          <w:iCs/>
          <w:sz w:val="24"/>
          <w:szCs w:val="24"/>
          <w:u w:val="single"/>
        </w:rPr>
      </w:pPr>
      <w:r w:rsidRPr="002657A7">
        <w:rPr>
          <w:rFonts w:cs="Times New Roman"/>
          <w:i/>
          <w:iCs/>
          <w:sz w:val="24"/>
          <w:szCs w:val="24"/>
          <w:u w:val="single"/>
        </w:rPr>
        <w:t>В соответствии с пунктом 5 статьи 66 273-ФЗ «Об образовании в Российской Федерации» о</w:t>
      </w:r>
      <w:r w:rsidR="00FE2AD5" w:rsidRPr="002657A7">
        <w:rPr>
          <w:rFonts w:cs="Times New Roman"/>
          <w:i/>
          <w:iCs/>
          <w:sz w:val="24"/>
          <w:szCs w:val="24"/>
          <w:u w:val="single"/>
        </w:rPr>
        <w:t>бучающиеся, не освоившие программу основного общего образования, не допускаются к обучению на следующих уров</w:t>
      </w:r>
      <w:r w:rsidR="00FE2AD5" w:rsidRPr="002657A7">
        <w:rPr>
          <w:rFonts w:cs="Times New Roman"/>
          <w:i/>
          <w:iCs/>
          <w:sz w:val="24"/>
          <w:szCs w:val="24"/>
          <w:u w:val="single"/>
        </w:rPr>
        <w:softHyphen/>
        <w:t>нях образования.</w:t>
      </w:r>
    </w:p>
    <w:p w:rsidR="00DF4B15" w:rsidRPr="002657A7" w:rsidRDefault="00DF4B15" w:rsidP="00DF4B15">
      <w:pPr>
        <w:spacing w:line="276" w:lineRule="auto"/>
        <w:ind w:firstLine="567"/>
        <w:rPr>
          <w:rFonts w:cs="Times New Roman"/>
          <w:i/>
          <w:iCs/>
          <w:sz w:val="24"/>
          <w:szCs w:val="24"/>
          <w:shd w:val="clear" w:color="auto" w:fill="FFFFFF"/>
        </w:rPr>
      </w:pPr>
      <w:r w:rsidRPr="002657A7">
        <w:rPr>
          <w:rFonts w:cs="Times New Roman"/>
          <w:i/>
          <w:iCs/>
          <w:sz w:val="24"/>
          <w:szCs w:val="24"/>
          <w:shd w:val="clear" w:color="auto" w:fill="FFFFFF"/>
        </w:rPr>
        <w:t xml:space="preserve">В соответствии с пунктом 6 </w:t>
      </w:r>
      <w:r w:rsidR="00A02C08" w:rsidRPr="002657A7">
        <w:rPr>
          <w:rFonts w:cs="Times New Roman"/>
          <w:i/>
          <w:iCs/>
          <w:sz w:val="24"/>
          <w:szCs w:val="24"/>
        </w:rPr>
        <w:t>статьи 66 273-ФЗ «Об образовании в Российской Федерации»</w:t>
      </w:r>
      <w:r w:rsidR="006C1537">
        <w:rPr>
          <w:rFonts w:cs="Times New Roman"/>
          <w:i/>
          <w:iCs/>
          <w:sz w:val="24"/>
          <w:szCs w:val="24"/>
        </w:rPr>
        <w:t xml:space="preserve"> </w:t>
      </w:r>
      <w:r w:rsidRPr="002657A7">
        <w:rPr>
          <w:rFonts w:cs="Times New Roman"/>
          <w:i/>
          <w:iCs/>
          <w:sz w:val="24"/>
          <w:szCs w:val="24"/>
          <w:shd w:val="clear" w:color="auto" w:fill="FFFFFF"/>
        </w:rPr>
        <w:t>по согласию родителей (законных представителей) несовершеннолетнего обучающегося,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общеобразовательную организацию до получения основного общего образования. </w:t>
      </w:r>
      <w:r w:rsidR="000255D7" w:rsidRPr="002657A7">
        <w:rPr>
          <w:rFonts w:cs="Times New Roman"/>
          <w:i/>
          <w:iCs/>
          <w:sz w:val="24"/>
          <w:szCs w:val="24"/>
          <w:shd w:val="clear" w:color="auto" w:fill="FFFFFF"/>
        </w:rPr>
        <w:t xml:space="preserve">Дальнейшие меры </w:t>
      </w:r>
      <w:r w:rsidRPr="002657A7">
        <w:rPr>
          <w:rFonts w:cs="Times New Roman"/>
          <w:i/>
          <w:iCs/>
          <w:sz w:val="24"/>
          <w:szCs w:val="24"/>
          <w:shd w:val="clear" w:color="auto" w:fill="FFFFFF"/>
        </w:rPr>
        <w:t>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</w:t>
      </w:r>
      <w:r w:rsidR="000255D7" w:rsidRPr="002657A7">
        <w:rPr>
          <w:rFonts w:cs="Times New Roman"/>
          <w:i/>
          <w:iCs/>
          <w:sz w:val="24"/>
          <w:szCs w:val="24"/>
          <w:shd w:val="clear" w:color="auto" w:fill="FFFFFF"/>
        </w:rPr>
        <w:t xml:space="preserve"> принимает комиссия</w:t>
      </w:r>
      <w:r w:rsidR="006C1537">
        <w:rPr>
          <w:rFonts w:cs="Times New Roman"/>
          <w:i/>
          <w:iCs/>
          <w:sz w:val="24"/>
          <w:szCs w:val="24"/>
          <w:shd w:val="clear" w:color="auto" w:fill="FFFFFF"/>
        </w:rPr>
        <w:t xml:space="preserve"> </w:t>
      </w:r>
      <w:r w:rsidR="000255D7" w:rsidRPr="002657A7">
        <w:rPr>
          <w:rFonts w:cs="Times New Roman"/>
          <w:i/>
          <w:iCs/>
          <w:sz w:val="24"/>
          <w:szCs w:val="24"/>
          <w:shd w:val="clear" w:color="auto" w:fill="FFFFFF"/>
        </w:rPr>
        <w:t>по делам несовершеннолетних и защите их прав совместно с родителями (законными представителями) несовершеннолетнего, оставившего общеобразовательную организацию до получения основного общего образования, и органом местного самоуправления, осуществляющим управление в сфере образования.</w:t>
      </w:r>
    </w:p>
    <w:p w:rsidR="000255D7" w:rsidRPr="002657A7" w:rsidRDefault="000255D7" w:rsidP="00DF4B15">
      <w:pPr>
        <w:spacing w:line="276" w:lineRule="auto"/>
        <w:ind w:firstLine="567"/>
        <w:rPr>
          <w:rFonts w:cs="Times New Roman"/>
          <w:i/>
          <w:iCs/>
          <w:sz w:val="24"/>
          <w:szCs w:val="24"/>
          <w:shd w:val="clear" w:color="auto" w:fill="FFFFFF"/>
        </w:rPr>
      </w:pPr>
    </w:p>
    <w:p w:rsidR="00FE2AD5" w:rsidRPr="002657A7" w:rsidRDefault="00BF70DA" w:rsidP="00002517">
      <w:pPr>
        <w:pStyle w:val="3"/>
        <w:jc w:val="center"/>
        <w:rPr>
          <w:color w:val="auto"/>
        </w:rPr>
      </w:pPr>
      <w:bookmarkStart w:id="8" w:name="bookmark71"/>
      <w:bookmarkStart w:id="9" w:name="_Toc197625142"/>
      <w:bookmarkEnd w:id="8"/>
      <w:r w:rsidRPr="002657A7">
        <w:rPr>
          <w:color w:val="auto"/>
        </w:rPr>
        <w:t xml:space="preserve">1.1.2. </w:t>
      </w:r>
      <w:r w:rsidR="00FE2AD5" w:rsidRPr="002657A7">
        <w:rPr>
          <w:color w:val="auto"/>
        </w:rPr>
        <w:t>Принципы формирования и механизмы реализации основной образовательной программы основного общего образования</w:t>
      </w:r>
      <w:bookmarkEnd w:id="9"/>
    </w:p>
    <w:p w:rsidR="00FE2AD5" w:rsidRPr="002657A7" w:rsidRDefault="00FE2AD5" w:rsidP="00253414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 xml:space="preserve">В основе разработки основной образовательной программы основного общего образования лежат следующие </w:t>
      </w:r>
      <w:r w:rsidRPr="002657A7">
        <w:rPr>
          <w:rFonts w:cs="Times New Roman"/>
          <w:b/>
          <w:bCs/>
          <w:sz w:val="24"/>
          <w:szCs w:val="24"/>
        </w:rPr>
        <w:t>принципы и подходы</w:t>
      </w:r>
      <w:r w:rsidRPr="002657A7">
        <w:rPr>
          <w:rFonts w:cs="Times New Roman"/>
          <w:sz w:val="24"/>
          <w:szCs w:val="24"/>
        </w:rPr>
        <w:t>:</w:t>
      </w:r>
    </w:p>
    <w:p w:rsidR="0044388B" w:rsidRPr="002657A7" w:rsidRDefault="0044388B" w:rsidP="005C4545">
      <w:pPr>
        <w:pStyle w:val="aa"/>
        <w:numPr>
          <w:ilvl w:val="0"/>
          <w:numId w:val="73"/>
        </w:numPr>
        <w:spacing w:line="360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принцип учёта ФГОС ООО: ООП ООО базируется на требованиях, предъявляемых ФГОС ООО к целям, содержанию, планируемым результатам </w:t>
      </w:r>
      <w:r w:rsidRPr="002657A7">
        <w:rPr>
          <w:rFonts w:eastAsia="SchoolBookSanPin"/>
          <w:sz w:val="24"/>
          <w:szCs w:val="24"/>
        </w:rPr>
        <w:br/>
        <w:t xml:space="preserve">и условиям обучения на уровне основного общего образования; </w:t>
      </w:r>
    </w:p>
    <w:p w:rsidR="0044388B" w:rsidRPr="002657A7" w:rsidRDefault="0044388B" w:rsidP="005C4545">
      <w:pPr>
        <w:pStyle w:val="aa"/>
        <w:numPr>
          <w:ilvl w:val="0"/>
          <w:numId w:val="73"/>
        </w:numPr>
        <w:spacing w:line="360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принцип учёта языка обучения: с учётом условий функционирования образовательной организации </w:t>
      </w:r>
      <w:r w:rsidR="00786D81" w:rsidRPr="002657A7">
        <w:rPr>
          <w:rFonts w:eastAsia="SchoolBookSanPin"/>
          <w:sz w:val="24"/>
          <w:szCs w:val="24"/>
        </w:rPr>
        <w:t>О</w:t>
      </w:r>
      <w:r w:rsidRPr="002657A7">
        <w:rPr>
          <w:rFonts w:eastAsia="SchoolBookSanPin"/>
          <w:sz w:val="24"/>
          <w:szCs w:val="24"/>
        </w:rPr>
        <w:t xml:space="preserve">ОП ООО характеризует право получения </w:t>
      </w:r>
      <w:r w:rsidRPr="002657A7">
        <w:rPr>
          <w:rFonts w:eastAsia="SchoolBookSanPin"/>
          <w:sz w:val="24"/>
          <w:szCs w:val="24"/>
        </w:rPr>
        <w:lastRenderedPageBreak/>
        <w:t xml:space="preserve">образования на родном языке из числа языков народов Российской Федерации и отражает механизмы реализации данного принципа в учебных планах, планах внеурочной деятельности; </w:t>
      </w:r>
    </w:p>
    <w:p w:rsidR="0044388B" w:rsidRPr="002657A7" w:rsidRDefault="0044388B" w:rsidP="005C4545">
      <w:pPr>
        <w:pStyle w:val="aa"/>
        <w:numPr>
          <w:ilvl w:val="0"/>
          <w:numId w:val="73"/>
        </w:numPr>
        <w:spacing w:line="360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>принцип учёта ведущей деятельности обучающегося: ООП ООО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самоконтроль);</w:t>
      </w:r>
    </w:p>
    <w:p w:rsidR="0044388B" w:rsidRPr="002657A7" w:rsidRDefault="0044388B" w:rsidP="005C4545">
      <w:pPr>
        <w:pStyle w:val="aa"/>
        <w:numPr>
          <w:ilvl w:val="0"/>
          <w:numId w:val="73"/>
        </w:numPr>
        <w:spacing w:line="360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>принцип индивидуализации обучения: ООП ООО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обучающегося;</w:t>
      </w:r>
    </w:p>
    <w:p w:rsidR="0044388B" w:rsidRPr="002657A7" w:rsidRDefault="0044388B" w:rsidP="005C4545">
      <w:pPr>
        <w:pStyle w:val="aa"/>
        <w:numPr>
          <w:ilvl w:val="0"/>
          <w:numId w:val="73"/>
        </w:numPr>
        <w:spacing w:line="360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>системно-</w:t>
      </w:r>
      <w:proofErr w:type="spellStart"/>
      <w:r w:rsidRPr="002657A7">
        <w:rPr>
          <w:rFonts w:eastAsia="SchoolBookSanPin"/>
          <w:sz w:val="24"/>
          <w:szCs w:val="24"/>
        </w:rPr>
        <w:t>деятельностный</w:t>
      </w:r>
      <w:proofErr w:type="spellEnd"/>
      <w:r w:rsidRPr="002657A7">
        <w:rPr>
          <w:rFonts w:eastAsia="SchoolBookSanPin"/>
          <w:sz w:val="24"/>
          <w:szCs w:val="24"/>
        </w:rPr>
        <w:t xml:space="preserve"> подход, предполагающий ориентацию </w:t>
      </w:r>
      <w:r w:rsidRPr="002657A7">
        <w:rPr>
          <w:rFonts w:eastAsia="SchoolBookSanPin"/>
          <w:sz w:val="24"/>
          <w:szCs w:val="24"/>
        </w:rPr>
        <w:br/>
        <w:t>на результаты обучения, на развитие активной учебно-познавательной деятельности обучающегося на основе освоения универсальных учебных действий, познания и освоения мира личности, формирование его готовности к саморазвитию и непрерывному образованию;</w:t>
      </w:r>
    </w:p>
    <w:p w:rsidR="0044388B" w:rsidRPr="002657A7" w:rsidRDefault="0044388B" w:rsidP="005C4545">
      <w:pPr>
        <w:pStyle w:val="aa"/>
        <w:numPr>
          <w:ilvl w:val="0"/>
          <w:numId w:val="73"/>
        </w:numPr>
        <w:spacing w:line="360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принцип учета индивидуальных возрастных, психологических </w:t>
      </w:r>
      <w:r w:rsidRPr="002657A7">
        <w:rPr>
          <w:rFonts w:eastAsia="SchoolBookSanPin"/>
          <w:sz w:val="24"/>
          <w:szCs w:val="24"/>
        </w:rPr>
        <w:br/>
        <w:t>и физиологических особенностей обучающихся при построении образовательного процесса и определении образовательно-воспитательных целей и путей их достижения;</w:t>
      </w:r>
    </w:p>
    <w:p w:rsidR="0044388B" w:rsidRPr="002657A7" w:rsidRDefault="0044388B" w:rsidP="005C4545">
      <w:pPr>
        <w:pStyle w:val="aa"/>
        <w:numPr>
          <w:ilvl w:val="0"/>
          <w:numId w:val="73"/>
        </w:numPr>
        <w:spacing w:line="360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>принцип обеспечения фундаментального характера образования, учета специфики изучаемых учебных предметов;</w:t>
      </w:r>
    </w:p>
    <w:p w:rsidR="0044388B" w:rsidRPr="002657A7" w:rsidRDefault="0044388B" w:rsidP="005C4545">
      <w:pPr>
        <w:pStyle w:val="aa"/>
        <w:numPr>
          <w:ilvl w:val="0"/>
          <w:numId w:val="73"/>
        </w:numPr>
        <w:spacing w:line="360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>принцип интеграции обучения и воспитания: ООП ООО предусматривает связь урочной и внеурочной деятельности,</w:t>
      </w:r>
      <w:r w:rsidR="006C1537">
        <w:rPr>
          <w:rFonts w:eastAsia="SchoolBookSanPin"/>
          <w:sz w:val="24"/>
          <w:szCs w:val="24"/>
        </w:rPr>
        <w:t xml:space="preserve"> </w:t>
      </w:r>
      <w:r w:rsidRPr="002657A7">
        <w:rPr>
          <w:rFonts w:eastAsia="SchoolBookSanPin"/>
          <w:sz w:val="24"/>
          <w:szCs w:val="24"/>
        </w:rPr>
        <w:t>предполагающий направленность учебного процесса на достижение личностных результатов освоения образовательной программы;</w:t>
      </w:r>
    </w:p>
    <w:p w:rsidR="0044388B" w:rsidRDefault="00916127" w:rsidP="005C4545">
      <w:pPr>
        <w:pStyle w:val="aa"/>
        <w:numPr>
          <w:ilvl w:val="0"/>
          <w:numId w:val="73"/>
        </w:numPr>
        <w:spacing w:line="353" w:lineRule="auto"/>
        <w:rPr>
          <w:rFonts w:eastAsia="SchoolBookSanPin"/>
          <w:sz w:val="24"/>
          <w:szCs w:val="24"/>
        </w:rPr>
      </w:pPr>
      <w:r w:rsidRPr="00916127">
        <w:rPr>
          <w:sz w:val="24"/>
          <w:szCs w:val="24"/>
        </w:rPr>
        <w:t xml:space="preserve">принцип здоровье сбережения: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 w:rsidRPr="00916127">
        <w:rPr>
          <w:sz w:val="24"/>
          <w:szCs w:val="24"/>
        </w:rPr>
        <w:t>здоровьесберегающих</w:t>
      </w:r>
      <w:proofErr w:type="spellEnd"/>
      <w:r w:rsidRPr="00916127">
        <w:rPr>
          <w:sz w:val="24"/>
          <w:szCs w:val="24"/>
        </w:rPr>
        <w:t xml:space="preserve"> педагогических технологий</w:t>
      </w:r>
      <w:r>
        <w:rPr>
          <w:rFonts w:eastAsia="SchoolBookSanPin"/>
          <w:sz w:val="24"/>
          <w:szCs w:val="24"/>
        </w:rPr>
        <w:t>,</w:t>
      </w:r>
    </w:p>
    <w:p w:rsidR="00916127" w:rsidRPr="00916127" w:rsidRDefault="00916127" w:rsidP="005C4545">
      <w:pPr>
        <w:pStyle w:val="aa"/>
        <w:numPr>
          <w:ilvl w:val="0"/>
          <w:numId w:val="73"/>
        </w:numPr>
        <w:spacing w:line="353" w:lineRule="auto"/>
        <w:rPr>
          <w:rFonts w:eastAsia="SchoolBookSanPin"/>
          <w:sz w:val="24"/>
          <w:szCs w:val="24"/>
        </w:rPr>
      </w:pPr>
      <w:r w:rsidRPr="00916127">
        <w:rPr>
          <w:sz w:val="24"/>
          <w:szCs w:val="24"/>
        </w:rPr>
        <w:t xml:space="preserve">принцип обеспечения санитарно-эпидемиологической безопасности обучающихся в соответствии с требованиями, предусмотренными </w:t>
      </w:r>
      <w:r w:rsidRPr="00916127">
        <w:rPr>
          <w:sz w:val="24"/>
          <w:szCs w:val="24"/>
        </w:rPr>
        <w:lastRenderedPageBreak/>
        <w:t xml:space="preserve">санитарными правилами и нормами </w:t>
      </w:r>
      <w:r w:rsidRPr="00BD68D1">
        <w:rPr>
          <w:sz w:val="24"/>
          <w:szCs w:val="24"/>
        </w:rPr>
        <w:t xml:space="preserve">СанПиН 1.2.3685-21 "Гигиенические нормативы и требования к обеспечению безопасности и (или) безвредности для человека факторов среды обитания", утвержденными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с изменениями, внесенными постановлением Главного государственного санитарного врача Российской Федерации от 30 декабря 2022 г. N 24 (зарегистрировано Министерством юстиции Российской Федерации 9 марта 2023 г., регистрационный N 72558), действующими до 1 марта 2027 г. (далее - Гигиенические нормативы), и санитарными правилами СП 2.4.3648-20 </w:t>
      </w:r>
      <w:r w:rsidRPr="00916127">
        <w:rPr>
          <w:sz w:val="24"/>
          <w:szCs w:val="24"/>
        </w:rPr>
        <w:t>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действующие до 1 января 2027 г. (далее - Санитарно-эпидемиологические требования).</w:t>
      </w:r>
    </w:p>
    <w:p w:rsidR="00935E3D" w:rsidRPr="008E1054" w:rsidRDefault="00935E3D" w:rsidP="009A406E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8E1054">
        <w:rPr>
          <w:rFonts w:cs="Times New Roman"/>
          <w:b/>
          <w:bCs/>
          <w:sz w:val="24"/>
          <w:szCs w:val="24"/>
        </w:rPr>
        <w:t>Механизмы реализации</w:t>
      </w:r>
      <w:r w:rsidRPr="008E1054">
        <w:rPr>
          <w:rFonts w:cs="Times New Roman"/>
          <w:sz w:val="24"/>
          <w:szCs w:val="24"/>
        </w:rPr>
        <w:t xml:space="preserve"> ООП ООО: </w:t>
      </w:r>
    </w:p>
    <w:p w:rsidR="00935E3D" w:rsidRPr="008E1054" w:rsidRDefault="009A406E" w:rsidP="009A406E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8E1054">
        <w:rPr>
          <w:rFonts w:cs="Times New Roman"/>
          <w:sz w:val="24"/>
          <w:szCs w:val="24"/>
        </w:rPr>
        <w:t xml:space="preserve">Основная образовательная программа основного общего образования реализуется образовательной программой самостоятельно, без привлечения сторонних организаций в рамках сетевого взаимодействия. </w:t>
      </w:r>
    </w:p>
    <w:p w:rsidR="00A346EA" w:rsidRPr="008E1054" w:rsidRDefault="00A346EA" w:rsidP="009A406E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8E1054">
        <w:rPr>
          <w:rFonts w:cs="Times New Roman"/>
          <w:sz w:val="24"/>
          <w:szCs w:val="24"/>
          <w:shd w:val="clear" w:color="auto" w:fill="FFFFFF"/>
        </w:rPr>
        <w:t>При реализации образовательной программы могут использоваться различные образовательные технологии, в том числе дистанционные образовательные технологии, </w:t>
      </w:r>
      <w:hyperlink r:id="rId9" w:anchor="block_1000" w:history="1">
        <w:r w:rsidRPr="008E1054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/>
          </w:rPr>
          <w:t>электронное обучение</w:t>
        </w:r>
      </w:hyperlink>
      <w:r w:rsidRPr="008E1054">
        <w:rPr>
          <w:rFonts w:cs="Times New Roman"/>
          <w:sz w:val="24"/>
          <w:szCs w:val="24"/>
          <w:shd w:val="clear" w:color="auto" w:fill="FFFFFF"/>
        </w:rPr>
        <w:t>.</w:t>
      </w:r>
      <w:r w:rsidR="004F75F2" w:rsidRPr="008E1054">
        <w:rPr>
          <w:rFonts w:cs="Times New Roman"/>
          <w:sz w:val="24"/>
          <w:szCs w:val="24"/>
          <w:shd w:val="clear" w:color="auto" w:fill="FFFFFF"/>
        </w:rPr>
        <w:t xml:space="preserve"> Вопросы организации и реализации ООП при помощи дистанционных образовательных технологий и электронного обучения прописаны в</w:t>
      </w:r>
      <w:r w:rsidR="008E1054" w:rsidRPr="008E1054">
        <w:rPr>
          <w:rFonts w:cs="Times New Roman"/>
          <w:sz w:val="24"/>
          <w:szCs w:val="24"/>
          <w:shd w:val="clear" w:color="auto" w:fill="FFFFFF"/>
        </w:rPr>
        <w:t xml:space="preserve"> соответствующем локальном акте</w:t>
      </w:r>
      <w:r w:rsidR="004F75F2" w:rsidRPr="008E1054">
        <w:rPr>
          <w:rFonts w:cs="Times New Roman"/>
          <w:sz w:val="24"/>
          <w:szCs w:val="24"/>
          <w:shd w:val="clear" w:color="auto" w:fill="FFFFFF"/>
        </w:rPr>
        <w:t xml:space="preserve">. </w:t>
      </w:r>
    </w:p>
    <w:p w:rsidR="00505EFC" w:rsidRPr="008E1054" w:rsidRDefault="00505EFC" w:rsidP="00505EFC">
      <w:pPr>
        <w:spacing w:line="276" w:lineRule="auto"/>
        <w:ind w:firstLine="567"/>
        <w:rPr>
          <w:rFonts w:cs="Times New Roman"/>
          <w:sz w:val="24"/>
          <w:szCs w:val="24"/>
          <w:shd w:val="clear" w:color="auto" w:fill="FFFFFF"/>
        </w:rPr>
      </w:pPr>
      <w:r w:rsidRPr="008E1054">
        <w:rPr>
          <w:rFonts w:cs="Times New Roman"/>
          <w:sz w:val="24"/>
          <w:szCs w:val="24"/>
          <w:shd w:val="clear" w:color="auto" w:fill="FFFFFF"/>
        </w:rPr>
        <w:t>Программа основного общего образования реализуется через организацию образовательной деятельности (урочной и внеурочной) в соответствии с </w:t>
      </w:r>
      <w:hyperlink r:id="rId10" w:anchor="block_1000" w:history="1">
        <w:r w:rsidRPr="008E1054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/>
          </w:rPr>
          <w:t>Гигиеническими нормативами</w:t>
        </w:r>
      </w:hyperlink>
      <w:r w:rsidRPr="008E1054">
        <w:rPr>
          <w:rFonts w:cs="Times New Roman"/>
          <w:sz w:val="24"/>
          <w:szCs w:val="24"/>
          <w:shd w:val="clear" w:color="auto" w:fill="FFFFFF"/>
        </w:rPr>
        <w:t> и </w:t>
      </w:r>
      <w:hyperlink r:id="rId11" w:anchor="block_1000" w:history="1">
        <w:r w:rsidRPr="008E1054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/>
          </w:rPr>
          <w:t>Санитарно-эпидемиологическими требованиями</w:t>
        </w:r>
      </w:hyperlink>
      <w:r w:rsidRPr="008E1054">
        <w:rPr>
          <w:rFonts w:cs="Times New Roman"/>
          <w:sz w:val="24"/>
          <w:szCs w:val="24"/>
          <w:shd w:val="clear" w:color="auto" w:fill="FFFFFF"/>
        </w:rPr>
        <w:t>.</w:t>
      </w:r>
    </w:p>
    <w:p w:rsidR="008E1054" w:rsidRPr="008E1054" w:rsidRDefault="000A7E12" w:rsidP="009A406E">
      <w:pPr>
        <w:spacing w:line="276" w:lineRule="auto"/>
        <w:ind w:firstLine="567"/>
        <w:rPr>
          <w:rFonts w:cs="Times New Roman"/>
          <w:sz w:val="24"/>
          <w:szCs w:val="24"/>
          <w:shd w:val="clear" w:color="auto" w:fill="FFFFFF"/>
        </w:rPr>
      </w:pPr>
      <w:r w:rsidRPr="008E1054">
        <w:rPr>
          <w:rFonts w:cs="Times New Roman"/>
          <w:sz w:val="24"/>
          <w:szCs w:val="24"/>
          <w:shd w:val="clear" w:color="auto" w:fill="FFFFFF"/>
        </w:rPr>
        <w:t>Реализация Стратегии научно-технологического развития Российской Федерации, утвержденной </w:t>
      </w:r>
      <w:hyperlink r:id="rId12" w:history="1">
        <w:r w:rsidRPr="008E1054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/>
          </w:rPr>
          <w:t>Указом</w:t>
        </w:r>
      </w:hyperlink>
      <w:r w:rsidRPr="008E1054">
        <w:rPr>
          <w:rFonts w:cs="Times New Roman"/>
          <w:sz w:val="24"/>
          <w:szCs w:val="24"/>
          <w:shd w:val="clear" w:color="auto" w:fill="FFFFFF"/>
        </w:rPr>
        <w:t xml:space="preserve"> Президента Российской Федерации от 1 декабря 2016 г. N 642 осуществляется общей политикой образовательной организации. </w:t>
      </w:r>
    </w:p>
    <w:p w:rsidR="009A406E" w:rsidRPr="008E1054" w:rsidRDefault="00935E3D" w:rsidP="009A406E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8E1054">
        <w:rPr>
          <w:rFonts w:cs="Times New Roman"/>
          <w:sz w:val="24"/>
          <w:szCs w:val="24"/>
        </w:rPr>
        <w:t>Сохранение и развитие культурного разнообразия и языкового наследия Республики Татарстан реализуется путем предоставления права на изучение родного языка. Выбор языка осуществляется посредством подачи заявления родителей (законных представителей) в ОО.</w:t>
      </w:r>
    </w:p>
    <w:p w:rsidR="00B46F66" w:rsidRPr="008E1054" w:rsidRDefault="008B606D" w:rsidP="009A406E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8E1054">
        <w:rPr>
          <w:sz w:val="24"/>
          <w:szCs w:val="24"/>
        </w:rPr>
        <w:t xml:space="preserve"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основного общего образования. </w:t>
      </w:r>
      <w:r w:rsidR="00B46F66" w:rsidRPr="008E1054">
        <w:rPr>
          <w:rFonts w:cs="Times New Roman"/>
          <w:sz w:val="24"/>
          <w:szCs w:val="24"/>
        </w:rPr>
        <w:t xml:space="preserve">Подробный </w:t>
      </w:r>
      <w:r w:rsidR="00B46F66" w:rsidRPr="008E1054">
        <w:rPr>
          <w:rFonts w:cs="Times New Roman"/>
          <w:sz w:val="24"/>
          <w:szCs w:val="24"/>
        </w:rPr>
        <w:lastRenderedPageBreak/>
        <w:t xml:space="preserve">механизм обучения по ИУП представлен в локальном акте образовательной организации </w:t>
      </w:r>
      <w:bookmarkStart w:id="10" w:name="_Hlk112680495"/>
      <w:r w:rsidR="00B46F66" w:rsidRPr="008E1054">
        <w:rPr>
          <w:rFonts w:cs="Times New Roman"/>
          <w:sz w:val="24"/>
          <w:szCs w:val="24"/>
        </w:rPr>
        <w:t xml:space="preserve">«Порядок обучения по индивидуальному учебному плану». </w:t>
      </w:r>
      <w:bookmarkEnd w:id="10"/>
    </w:p>
    <w:p w:rsidR="00195792" w:rsidRPr="008E1054" w:rsidRDefault="00195792" w:rsidP="009A406E">
      <w:pPr>
        <w:spacing w:line="276" w:lineRule="auto"/>
        <w:ind w:firstLine="567"/>
        <w:rPr>
          <w:rFonts w:cs="Times New Roman"/>
          <w:sz w:val="24"/>
          <w:szCs w:val="24"/>
          <w:shd w:val="clear" w:color="auto" w:fill="FFFFFF"/>
        </w:rPr>
      </w:pPr>
      <w:r w:rsidRPr="008E1054">
        <w:rPr>
          <w:rFonts w:cs="Times New Roman"/>
          <w:sz w:val="24"/>
          <w:szCs w:val="24"/>
        </w:rPr>
        <w:t>Региональные, национальные и этнокультурные особенности народов РФ учтены при разработке учебного плана и плана внеурочной деятельности. В частности, уроки родного языка, а также темы в учебных предметах и курсах внеурочной деятельности</w:t>
      </w:r>
      <w:r w:rsidR="00DC6CF2" w:rsidRPr="008E1054">
        <w:rPr>
          <w:rFonts w:cs="Times New Roman"/>
          <w:sz w:val="24"/>
          <w:szCs w:val="24"/>
        </w:rPr>
        <w:t xml:space="preserve"> предметов и предметных областей </w:t>
      </w:r>
      <w:r w:rsidRPr="008E1054">
        <w:rPr>
          <w:rFonts w:cs="Times New Roman"/>
          <w:sz w:val="24"/>
          <w:szCs w:val="24"/>
        </w:rPr>
        <w:t xml:space="preserve">«География», «История», «Обществознание», «Русский язык», «Литература», и др. Рабочая программа воспитания также содержит разделы, направленные на предоставление обучающимся </w:t>
      </w:r>
      <w:r w:rsidRPr="008E1054">
        <w:rPr>
          <w:rFonts w:cs="Times New Roman"/>
          <w:sz w:val="24"/>
          <w:szCs w:val="24"/>
          <w:shd w:val="clear" w:color="auto" w:fill="FFFFFF"/>
        </w:rPr>
        <w:t xml:space="preserve">исторического, социального опыта поколений россиян, основ духовно-нравственных культур народов Российской Федерации, общероссийской светской этики. </w:t>
      </w:r>
    </w:p>
    <w:p w:rsidR="00195792" w:rsidRPr="008E1054" w:rsidRDefault="000A7E12" w:rsidP="009A406E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8E1054">
        <w:rPr>
          <w:rFonts w:cs="Times New Roman"/>
          <w:sz w:val="24"/>
          <w:szCs w:val="24"/>
        </w:rPr>
        <w:t xml:space="preserve">Углубленное изучение отдельных предметов на уровне основного общего образования не предусмотрено. </w:t>
      </w:r>
    </w:p>
    <w:p w:rsidR="00935E3D" w:rsidRPr="008E1054" w:rsidRDefault="000A7E12" w:rsidP="009A406E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8E1054">
        <w:rPr>
          <w:rFonts w:cs="Times New Roman"/>
          <w:sz w:val="24"/>
          <w:szCs w:val="24"/>
        </w:rPr>
        <w:t>На момент разработки основной образовательной программы основного общего образования обучающи</w:t>
      </w:r>
      <w:r w:rsidR="00CA20BE" w:rsidRPr="008E1054">
        <w:rPr>
          <w:rFonts w:cs="Times New Roman"/>
          <w:sz w:val="24"/>
          <w:szCs w:val="24"/>
        </w:rPr>
        <w:t>е</w:t>
      </w:r>
      <w:r w:rsidRPr="008E1054">
        <w:rPr>
          <w:rFonts w:cs="Times New Roman"/>
          <w:sz w:val="24"/>
          <w:szCs w:val="24"/>
        </w:rPr>
        <w:t>ся с ОВЗ в образовательной организации не числ</w:t>
      </w:r>
      <w:r w:rsidR="00CA20BE" w:rsidRPr="008E1054">
        <w:rPr>
          <w:rFonts w:cs="Times New Roman"/>
          <w:sz w:val="24"/>
          <w:szCs w:val="24"/>
        </w:rPr>
        <w:t>я</w:t>
      </w:r>
      <w:r w:rsidRPr="008E1054">
        <w:rPr>
          <w:rFonts w:cs="Times New Roman"/>
          <w:sz w:val="24"/>
          <w:szCs w:val="24"/>
        </w:rPr>
        <w:t xml:space="preserve">тся. При зачислении </w:t>
      </w:r>
      <w:r w:rsidR="00CA20BE" w:rsidRPr="008E1054">
        <w:rPr>
          <w:rFonts w:cs="Times New Roman"/>
          <w:sz w:val="24"/>
          <w:szCs w:val="24"/>
        </w:rPr>
        <w:t xml:space="preserve">обучающихся с ОВЗ </w:t>
      </w:r>
      <w:r w:rsidR="00017586" w:rsidRPr="008E1054">
        <w:rPr>
          <w:rFonts w:cs="Times New Roman"/>
          <w:sz w:val="24"/>
          <w:szCs w:val="24"/>
        </w:rPr>
        <w:t xml:space="preserve">на основе данной ООП </w:t>
      </w:r>
      <w:r w:rsidR="00CA20BE" w:rsidRPr="008E1054">
        <w:rPr>
          <w:rFonts w:cs="Times New Roman"/>
          <w:sz w:val="24"/>
          <w:szCs w:val="24"/>
        </w:rPr>
        <w:t xml:space="preserve">разрабатывается адаптированная образовательная программа с учетом особенностей конкретного обучающегося. </w:t>
      </w:r>
      <w:r w:rsidR="00CA20BE" w:rsidRPr="008E1054">
        <w:rPr>
          <w:rFonts w:cs="Times New Roman"/>
          <w:sz w:val="24"/>
          <w:szCs w:val="24"/>
          <w:shd w:val="clear" w:color="auto" w:fill="FFFFFF"/>
        </w:rPr>
        <w:t>Адаптированная программа основного общего образования направлена на коррекцию нарушений развития обучающихся, реализацию их особых образовательных потребностей.</w:t>
      </w:r>
    </w:p>
    <w:p w:rsidR="00FE2AD5" w:rsidRPr="008E1054" w:rsidRDefault="00FE2AD5" w:rsidP="009A406E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8E1054">
        <w:rPr>
          <w:rFonts w:cs="Times New Roman"/>
          <w:sz w:val="24"/>
          <w:szCs w:val="24"/>
        </w:rPr>
        <w:t xml:space="preserve">Основная образовательная программа формируется с учетом особенностей развития детей </w:t>
      </w:r>
      <w:r w:rsidR="009A406E" w:rsidRPr="008E1054">
        <w:rPr>
          <w:rFonts w:cs="Times New Roman"/>
          <w:sz w:val="24"/>
          <w:szCs w:val="24"/>
        </w:rPr>
        <w:t xml:space="preserve">соответствующего возраста. </w:t>
      </w:r>
    </w:p>
    <w:p w:rsidR="00C24CF9" w:rsidRPr="002657A7" w:rsidRDefault="00C24CF9" w:rsidP="009A406E">
      <w:pPr>
        <w:spacing w:line="276" w:lineRule="auto"/>
        <w:ind w:firstLine="567"/>
        <w:rPr>
          <w:rFonts w:cs="Times New Roman"/>
          <w:color w:val="FF0000"/>
          <w:sz w:val="24"/>
          <w:szCs w:val="24"/>
        </w:rPr>
      </w:pPr>
    </w:p>
    <w:p w:rsidR="00FE2AD5" w:rsidRPr="002657A7" w:rsidRDefault="00022C8A" w:rsidP="007931A5">
      <w:pPr>
        <w:pStyle w:val="2"/>
        <w:jc w:val="center"/>
        <w:rPr>
          <w:color w:val="auto"/>
        </w:rPr>
      </w:pPr>
      <w:bookmarkStart w:id="11" w:name="bookmark90"/>
      <w:bookmarkStart w:id="12" w:name="bookmark88"/>
      <w:bookmarkStart w:id="13" w:name="bookmark89"/>
      <w:bookmarkStart w:id="14" w:name="bookmark91"/>
      <w:bookmarkStart w:id="15" w:name="_Toc197625143"/>
      <w:bookmarkEnd w:id="11"/>
      <w:r w:rsidRPr="002657A7">
        <w:rPr>
          <w:color w:val="auto"/>
        </w:rPr>
        <w:t xml:space="preserve">1.1.3. </w:t>
      </w:r>
      <w:r w:rsidR="00FE2AD5" w:rsidRPr="002657A7">
        <w:rPr>
          <w:color w:val="auto"/>
        </w:rPr>
        <w:t>Общая характеристика основной образовательной программы основного общего образования</w:t>
      </w:r>
      <w:bookmarkEnd w:id="12"/>
      <w:bookmarkEnd w:id="13"/>
      <w:bookmarkEnd w:id="14"/>
      <w:bookmarkEnd w:id="15"/>
    </w:p>
    <w:p w:rsidR="00FD2609" w:rsidRPr="007E56B0" w:rsidRDefault="00FD2609" w:rsidP="00505EFC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7E56B0">
        <w:rPr>
          <w:rFonts w:cs="Times New Roman"/>
          <w:sz w:val="24"/>
          <w:szCs w:val="24"/>
        </w:rPr>
        <w:t>В соответствии с Федеральным законом 273-ФЗ «Об образовании в Российской Федерации</w:t>
      </w:r>
      <w:r w:rsidR="007E56B0" w:rsidRPr="007E56B0">
        <w:rPr>
          <w:rFonts w:cs="Times New Roman"/>
          <w:sz w:val="24"/>
          <w:szCs w:val="24"/>
        </w:rPr>
        <w:t xml:space="preserve"> </w:t>
      </w:r>
      <w:r w:rsidRPr="007E56B0">
        <w:rPr>
          <w:rStyle w:val="s10"/>
          <w:rFonts w:cs="Times New Roman"/>
          <w:b/>
          <w:bCs/>
          <w:sz w:val="24"/>
          <w:szCs w:val="24"/>
          <w:shd w:val="clear" w:color="auto" w:fill="FFFFFF"/>
        </w:rPr>
        <w:t>образовательная программа</w:t>
      </w:r>
      <w:r w:rsidRPr="007E56B0">
        <w:rPr>
          <w:rFonts w:cs="Times New Roman"/>
          <w:sz w:val="24"/>
          <w:szCs w:val="24"/>
          <w:shd w:val="clear" w:color="auto" w:fill="FFFFFF"/>
        </w:rPr>
        <w:t xml:space="preserve"> 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аттестации. </w:t>
      </w:r>
    </w:p>
    <w:p w:rsidR="00B355B4" w:rsidRPr="007E56B0" w:rsidRDefault="00D839B3" w:rsidP="00505EFC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7E56B0">
        <w:rPr>
          <w:rFonts w:cs="Times New Roman"/>
          <w:sz w:val="24"/>
          <w:szCs w:val="24"/>
        </w:rPr>
        <w:t>Основная образовательная программа основного общего образования соответствует Федеральному государственному образовательному стандарту основного общего образования</w:t>
      </w:r>
      <w:r w:rsidR="00017586" w:rsidRPr="007E56B0">
        <w:rPr>
          <w:rFonts w:cs="Times New Roman"/>
          <w:sz w:val="24"/>
          <w:szCs w:val="24"/>
        </w:rPr>
        <w:t>, утвержденного приказом Министерства просвещения Российской Федерации от 31 мая 2021 года №287</w:t>
      </w:r>
      <w:r w:rsidR="00100017" w:rsidRPr="007E56B0">
        <w:rPr>
          <w:rFonts w:cs="Times New Roman"/>
          <w:sz w:val="24"/>
          <w:szCs w:val="24"/>
        </w:rPr>
        <w:t>и Федеральной образовательной программе основного общего образования</w:t>
      </w:r>
      <w:r w:rsidR="007E57ED" w:rsidRPr="007E56B0">
        <w:rPr>
          <w:rFonts w:cs="Times New Roman"/>
          <w:sz w:val="24"/>
          <w:szCs w:val="24"/>
        </w:rPr>
        <w:t xml:space="preserve"> утвержденной приказом Министерства просвещения от </w:t>
      </w:r>
      <w:r w:rsidR="00DC4C21" w:rsidRPr="007E56B0">
        <w:rPr>
          <w:rFonts w:cs="Times New Roman"/>
          <w:sz w:val="24"/>
          <w:szCs w:val="24"/>
        </w:rPr>
        <w:t>18</w:t>
      </w:r>
      <w:r w:rsidR="007E57ED" w:rsidRPr="007E56B0">
        <w:rPr>
          <w:rFonts w:cs="Times New Roman"/>
          <w:sz w:val="24"/>
          <w:szCs w:val="24"/>
        </w:rPr>
        <w:t>.</w:t>
      </w:r>
      <w:r w:rsidR="00DC4C21" w:rsidRPr="007E56B0">
        <w:rPr>
          <w:rFonts w:cs="Times New Roman"/>
          <w:sz w:val="24"/>
          <w:szCs w:val="24"/>
        </w:rPr>
        <w:t>05</w:t>
      </w:r>
      <w:r w:rsidR="007E57ED" w:rsidRPr="007E56B0">
        <w:rPr>
          <w:rFonts w:cs="Times New Roman"/>
          <w:sz w:val="24"/>
          <w:szCs w:val="24"/>
        </w:rPr>
        <w:t>.202</w:t>
      </w:r>
      <w:r w:rsidR="00DC4C21" w:rsidRPr="007E56B0">
        <w:rPr>
          <w:rFonts w:cs="Times New Roman"/>
          <w:sz w:val="24"/>
          <w:szCs w:val="24"/>
        </w:rPr>
        <w:t>3</w:t>
      </w:r>
      <w:r w:rsidR="007E57ED" w:rsidRPr="007E56B0">
        <w:rPr>
          <w:rFonts w:cs="Times New Roman"/>
          <w:sz w:val="24"/>
          <w:szCs w:val="24"/>
        </w:rPr>
        <w:t xml:space="preserve"> №</w:t>
      </w:r>
      <w:r w:rsidR="00DC4C21" w:rsidRPr="007E56B0">
        <w:rPr>
          <w:rFonts w:cs="Times New Roman"/>
          <w:sz w:val="24"/>
          <w:szCs w:val="24"/>
        </w:rPr>
        <w:t>370</w:t>
      </w:r>
      <w:r w:rsidR="00100017" w:rsidRPr="007E56B0">
        <w:rPr>
          <w:rFonts w:cs="Times New Roman"/>
          <w:sz w:val="24"/>
          <w:szCs w:val="24"/>
        </w:rPr>
        <w:t xml:space="preserve">, </w:t>
      </w:r>
      <w:r w:rsidR="00B355B4" w:rsidRPr="007E56B0">
        <w:rPr>
          <w:rFonts w:cs="Times New Roman"/>
          <w:sz w:val="24"/>
          <w:szCs w:val="24"/>
        </w:rPr>
        <w:t>включает три раздела: целевой, содержательный и организационный. Структура ООП соответствует требованиям ФГОС ООО, включает в себя следующие документы:</w:t>
      </w:r>
    </w:p>
    <w:p w:rsidR="00B355B4" w:rsidRPr="007E56B0" w:rsidRDefault="00B355B4" w:rsidP="00505EFC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56B0">
        <w:rPr>
          <w:rFonts w:ascii="Times New Roman" w:hAnsi="Times New Roman" w:cs="Times New Roman"/>
          <w:b/>
          <w:bCs/>
          <w:sz w:val="24"/>
          <w:szCs w:val="24"/>
        </w:rPr>
        <w:t>1. Целевой раздел</w:t>
      </w:r>
    </w:p>
    <w:p w:rsidR="00B355B4" w:rsidRPr="007E56B0" w:rsidRDefault="00B355B4" w:rsidP="00505EFC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6B0">
        <w:rPr>
          <w:rFonts w:ascii="Times New Roman" w:hAnsi="Times New Roman" w:cs="Times New Roman"/>
          <w:sz w:val="24"/>
          <w:szCs w:val="24"/>
          <w:shd w:val="clear" w:color="auto" w:fill="FFFFFF"/>
        </w:rPr>
        <w:t>1.1. Пояснительная записка</w:t>
      </w:r>
    </w:p>
    <w:p w:rsidR="00B355B4" w:rsidRPr="007E56B0" w:rsidRDefault="00B355B4" w:rsidP="00505EFC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6B0">
        <w:rPr>
          <w:rFonts w:ascii="Times New Roman" w:hAnsi="Times New Roman" w:cs="Times New Roman"/>
          <w:sz w:val="24"/>
          <w:szCs w:val="24"/>
          <w:shd w:val="clear" w:color="auto" w:fill="FFFFFF"/>
        </w:rPr>
        <w:t>1.2. Планируемые результаты освоения обучающимися программы основного общего образования,</w:t>
      </w:r>
    </w:p>
    <w:p w:rsidR="007E56B0" w:rsidRPr="007E56B0" w:rsidRDefault="00B355B4" w:rsidP="00505EFC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56B0">
        <w:rPr>
          <w:rFonts w:ascii="Times New Roman" w:hAnsi="Times New Roman" w:cs="Times New Roman"/>
          <w:sz w:val="24"/>
          <w:szCs w:val="24"/>
          <w:shd w:val="clear" w:color="auto" w:fill="FFFFFF"/>
        </w:rPr>
        <w:t>1.3. Система оценки достижения планируемых результатов освоения программы основного общего образования</w:t>
      </w:r>
      <w:r w:rsidR="007E56B0" w:rsidRPr="007E56B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7E56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355B4" w:rsidRPr="000C330D" w:rsidRDefault="00B355B4" w:rsidP="00505EFC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30D">
        <w:rPr>
          <w:rFonts w:ascii="Times New Roman" w:hAnsi="Times New Roman" w:cs="Times New Roman"/>
          <w:b/>
          <w:bCs/>
          <w:sz w:val="24"/>
          <w:szCs w:val="24"/>
        </w:rPr>
        <w:t>2. Содержательный раздел</w:t>
      </w:r>
    </w:p>
    <w:p w:rsidR="00B355B4" w:rsidRPr="000C330D" w:rsidRDefault="00B355B4" w:rsidP="00505EFC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2.1. Рабочие программы учебных предметов, учебных курсов (в том числе внеурочной деятельности), учебных модулей (вынесены в Приложение к ООП),</w:t>
      </w:r>
    </w:p>
    <w:p w:rsidR="00B355B4" w:rsidRPr="000C330D" w:rsidRDefault="00B355B4" w:rsidP="00505EFC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>2.2. Программа формирования универсальных учебных действий у обучающихся,</w:t>
      </w:r>
    </w:p>
    <w:p w:rsidR="00B355B4" w:rsidRPr="000C330D" w:rsidRDefault="00B355B4" w:rsidP="00505EFC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>2.3. Рабочая программа воспитания</w:t>
      </w:r>
      <w:r w:rsidR="00CB2E76"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</w:p>
    <w:p w:rsidR="00B355B4" w:rsidRPr="000C330D" w:rsidRDefault="007E56B0" w:rsidP="00505EFC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6" w:name="_Hlk112680730"/>
      <w:r w:rsidRPr="000C33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2.4</w:t>
      </w:r>
      <w:r w:rsidR="000C330D" w:rsidRPr="000C33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  <w:r w:rsidRPr="000C33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П</w:t>
      </w:r>
      <w:r w:rsidR="00CB2E76" w:rsidRPr="000C33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рограмма </w:t>
      </w:r>
      <w:r w:rsidR="004E21C2" w:rsidRPr="000C33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коррекционной работы для обучающихся с трудностями в обучении и социализации</w:t>
      </w:r>
      <w:r w:rsidR="00CB2E76" w:rsidRPr="000C33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. </w:t>
      </w:r>
    </w:p>
    <w:bookmarkEnd w:id="16"/>
    <w:p w:rsidR="00B355B4" w:rsidRPr="000C330D" w:rsidRDefault="00B355B4" w:rsidP="00505EFC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30D">
        <w:rPr>
          <w:rFonts w:ascii="Times New Roman" w:hAnsi="Times New Roman" w:cs="Times New Roman"/>
          <w:b/>
          <w:bCs/>
          <w:sz w:val="24"/>
          <w:szCs w:val="24"/>
        </w:rPr>
        <w:t>3. Организационный раздел</w:t>
      </w:r>
    </w:p>
    <w:p w:rsidR="00B355B4" w:rsidRPr="000C330D" w:rsidRDefault="00B355B4" w:rsidP="00505EFC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>3.1. Учебный план</w:t>
      </w:r>
      <w:r w:rsidR="00CB2E76"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B355B4" w:rsidRPr="000C330D" w:rsidRDefault="00B355B4" w:rsidP="00505EFC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>3.2. План внеурочной деятельности</w:t>
      </w:r>
      <w:r w:rsidR="00CB2E76"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B355B4" w:rsidRPr="000C330D" w:rsidRDefault="00B355B4" w:rsidP="00505EFC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>3.3. Календарный учебный график</w:t>
      </w:r>
      <w:r w:rsidR="00CB2E76"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B355B4" w:rsidRPr="000C330D" w:rsidRDefault="00B355B4" w:rsidP="00505EFC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>3.4. Календарный план воспитательной работы</w:t>
      </w:r>
      <w:r w:rsidR="00CB2E76"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CB2E76" w:rsidRPr="000C330D" w:rsidRDefault="00B355B4" w:rsidP="00505EFC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3.5. Характеристика условий реализации программы основного общего </w:t>
      </w:r>
      <w:proofErr w:type="spellStart"/>
      <w:r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образованияв</w:t>
      </w:r>
      <w:proofErr w:type="spellEnd"/>
      <w:r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соответствии с требованиями ФГОС</w:t>
      </w:r>
      <w:r w:rsidR="00CB2E76"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(Материально-техническая база, списки педагогических сотрудников, штатное расписание и другие документы, составляющие </w:t>
      </w:r>
      <w:r w:rsidR="007555AD"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>характеристику условий реализации программы,</w:t>
      </w:r>
      <w:r w:rsidR="00CB2E76"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актуализируются ежегодно</w:t>
      </w:r>
      <w:r w:rsidR="007555AD"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перед началом учебного года</w:t>
      </w:r>
      <w:r w:rsidR="00CB2E76"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являются Приложением к ООП). </w:t>
      </w:r>
    </w:p>
    <w:p w:rsidR="00FD2609" w:rsidRPr="000C330D" w:rsidRDefault="00FD2609" w:rsidP="00505EFC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>Реализация ООП ООО обеспечивает прав</w:t>
      </w:r>
      <w:r w:rsidR="00EE5CF5"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каждого человека на образование, недопустимость дискриминации в сфере образования</w:t>
      </w:r>
      <w:r w:rsidR="00EE5CF5"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A346EA" w:rsidRPr="000C330D" w:rsidRDefault="00EE5CF5" w:rsidP="00505EFC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Программа </w:t>
      </w:r>
      <w:r w:rsidR="00A346EA"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разработана и </w:t>
      </w:r>
      <w:r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реализуется педагогическим коллективом </w:t>
      </w:r>
      <w:r w:rsidR="000C330D"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>МБОУ Новоусинской ООШ</w:t>
      </w:r>
      <w:r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>. При реализации программы используются педагогически обоснованные формы, средства, методы обучения и воспитания. Каждый педагог имеет право на их выбор, а также имеет право на творческую инициативу, разработку и применение авторских программ</w:t>
      </w:r>
      <w:r w:rsidRPr="000C330D">
        <w:rPr>
          <w:rFonts w:ascii="PT Serif" w:hAnsi="PT Serif"/>
          <w:shd w:val="clear" w:color="auto" w:fill="FFFFFF"/>
        </w:rPr>
        <w:t> </w:t>
      </w:r>
      <w:r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методов обучения и воспитания в пределах реализуемой образовательной программы, отдельного учебного предмета, курса, дисциплины (модуля). </w:t>
      </w:r>
    </w:p>
    <w:p w:rsidR="00A346EA" w:rsidRPr="000C330D" w:rsidRDefault="008B546C" w:rsidP="00505EFC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Обучение по образовательной программе реализуется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форме. </w:t>
      </w:r>
    </w:p>
    <w:p w:rsidR="004E21C2" w:rsidRPr="000C330D" w:rsidRDefault="00D7053D" w:rsidP="00505EFC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Обучение в образовательной организации при реализации данной образовательной программы организовано по </w:t>
      </w:r>
      <w:r w:rsidR="007555AD"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>-дневной учебной неделе</w:t>
      </w:r>
      <w:r w:rsidR="004E21C2"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05EFC" w:rsidRPr="000C330D" w:rsidRDefault="00505EFC" w:rsidP="00505EFC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Общий объем аудиторной нагрузки определяется учебным планом, </w:t>
      </w:r>
      <w:r w:rsidR="00D7053D" w:rsidRPr="000C33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часы внеурочной деятельности не входят в аудиторную нагрузку. Объем внеурочной деятельности для обучающихся при освоении ими программы основного общего образования определяется планом внеурочной деятельности. </w:t>
      </w:r>
    </w:p>
    <w:p w:rsidR="00D839B3" w:rsidRPr="00C24CF9" w:rsidRDefault="00D839B3" w:rsidP="00253414">
      <w:pPr>
        <w:spacing w:line="276" w:lineRule="auto"/>
        <w:ind w:firstLine="567"/>
        <w:rPr>
          <w:rFonts w:cs="Times New Roman"/>
          <w:color w:val="FF0000"/>
          <w:sz w:val="24"/>
          <w:szCs w:val="24"/>
        </w:rPr>
      </w:pPr>
    </w:p>
    <w:p w:rsidR="00FE2AD5" w:rsidRPr="002657A7" w:rsidRDefault="00FE2AD5">
      <w:pPr>
        <w:pStyle w:val="2"/>
        <w:numPr>
          <w:ilvl w:val="1"/>
          <w:numId w:val="1"/>
        </w:numPr>
        <w:jc w:val="center"/>
        <w:rPr>
          <w:color w:val="auto"/>
        </w:rPr>
      </w:pPr>
      <w:bookmarkStart w:id="17" w:name="bookmark95"/>
      <w:bookmarkStart w:id="18" w:name="_Toc197625144"/>
      <w:bookmarkEnd w:id="17"/>
      <w:r w:rsidRPr="002657A7">
        <w:rPr>
          <w:color w:val="auto"/>
        </w:rPr>
        <w:t>ПЛАНИРУЕМЫЕ РЕЗУЛЬТАТЫ ОСВОЕНИЯ ОБУЧАЮЩИМИСЯ ОСНОВНОЙ ОБРАЗОВАТЕЛЬНОЙ ПРОГРАММЫ ОСНОВНОГО ОБЩЕГО ОБРАЗОВАНИЯ</w:t>
      </w:r>
      <w:bookmarkEnd w:id="18"/>
    </w:p>
    <w:p w:rsidR="00482E39" w:rsidRPr="002657A7" w:rsidRDefault="00B42052" w:rsidP="00253414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 xml:space="preserve">Планируемые результаты освоения обучающимися программы основного общего образования обеспечивают связь между требованиями ФГОС, образовательной деятельностью и системой оценки результатов освоения программы основного общего образования. </w:t>
      </w:r>
    </w:p>
    <w:p w:rsidR="00482E39" w:rsidRPr="002657A7" w:rsidRDefault="00482E39" w:rsidP="00253414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 xml:space="preserve">Достижение планируемых результатов является целью при выборе средств обучения и воспитания, а также учебно-методической литературы. </w:t>
      </w:r>
    </w:p>
    <w:p w:rsidR="00C7665F" w:rsidRPr="002657A7" w:rsidRDefault="00482E39" w:rsidP="00C7665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 xml:space="preserve">После завершения обучения достижение обучающимися планируемых результатов </w:t>
      </w:r>
      <w:r w:rsidR="00C7665F" w:rsidRPr="002657A7">
        <w:rPr>
          <w:rFonts w:cs="Times New Roman"/>
          <w:sz w:val="24"/>
          <w:szCs w:val="24"/>
        </w:rPr>
        <w:t xml:space="preserve">освоения программы основного общего образования определяется государственной итоговой аттестацией. </w:t>
      </w:r>
    </w:p>
    <w:p w:rsidR="0076649E" w:rsidRPr="002657A7" w:rsidRDefault="00C7665F" w:rsidP="0076649E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lastRenderedPageBreak/>
        <w:t>Обучающийся после завершения освоения основной образовательной программы основного общего образования должен достичь</w:t>
      </w:r>
      <w:r w:rsidR="0076649E" w:rsidRPr="002657A7">
        <w:rPr>
          <w:rFonts w:cs="Times New Roman"/>
          <w:sz w:val="24"/>
          <w:szCs w:val="24"/>
        </w:rPr>
        <w:t xml:space="preserve"> следующих результатов:</w:t>
      </w:r>
    </w:p>
    <w:p w:rsidR="0076649E" w:rsidRPr="002657A7" w:rsidRDefault="00C7665F" w:rsidP="00E96F9A">
      <w:pPr>
        <w:pStyle w:val="aa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b/>
          <w:bCs/>
          <w:sz w:val="24"/>
          <w:szCs w:val="24"/>
        </w:rPr>
        <w:t>личностные результаты</w:t>
      </w:r>
      <w:r w:rsidR="0076649E" w:rsidRPr="002657A7">
        <w:rPr>
          <w:rFonts w:cs="Times New Roman"/>
          <w:sz w:val="24"/>
          <w:szCs w:val="24"/>
        </w:rPr>
        <w:t>(</w:t>
      </w:r>
      <w:r w:rsidRPr="002657A7">
        <w:rPr>
          <w:rFonts w:cs="Times New Roman"/>
          <w:sz w:val="24"/>
          <w:szCs w:val="24"/>
        </w:rPr>
        <w:t xml:space="preserve">включающие осознание российской гражданской идентичности; готовность обучающихся к саморазвитию, самостоятельности и личностному </w:t>
      </w:r>
      <w:proofErr w:type="spellStart"/>
      <w:r w:rsidRPr="002657A7">
        <w:rPr>
          <w:rFonts w:cs="Times New Roman"/>
          <w:sz w:val="24"/>
          <w:szCs w:val="24"/>
        </w:rPr>
        <w:t>самоопределению;ценность</w:t>
      </w:r>
      <w:proofErr w:type="spellEnd"/>
      <w:r w:rsidRPr="002657A7">
        <w:rPr>
          <w:rFonts w:cs="Times New Roman"/>
          <w:sz w:val="24"/>
          <w:szCs w:val="24"/>
        </w:rPr>
        <w:t xml:space="preserve"> самостоятельности и </w:t>
      </w:r>
      <w:proofErr w:type="spellStart"/>
      <w:r w:rsidRPr="002657A7">
        <w:rPr>
          <w:rFonts w:cs="Times New Roman"/>
          <w:sz w:val="24"/>
          <w:szCs w:val="24"/>
        </w:rPr>
        <w:t>инициативы;наличие</w:t>
      </w:r>
      <w:proofErr w:type="spellEnd"/>
      <w:r w:rsidRPr="002657A7">
        <w:rPr>
          <w:rFonts w:cs="Times New Roman"/>
          <w:sz w:val="24"/>
          <w:szCs w:val="24"/>
        </w:rPr>
        <w:t xml:space="preserve"> мотивации к целенаправленной социально значимой </w:t>
      </w:r>
      <w:proofErr w:type="spellStart"/>
      <w:r w:rsidRPr="002657A7">
        <w:rPr>
          <w:rFonts w:cs="Times New Roman"/>
          <w:sz w:val="24"/>
          <w:szCs w:val="24"/>
        </w:rPr>
        <w:t>деятельности;сформированность</w:t>
      </w:r>
      <w:proofErr w:type="spellEnd"/>
      <w:r w:rsidRPr="002657A7">
        <w:rPr>
          <w:rFonts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</w:t>
      </w:r>
      <w:r w:rsidR="0076649E" w:rsidRPr="002657A7">
        <w:rPr>
          <w:rFonts w:cs="Times New Roman"/>
          <w:sz w:val="24"/>
          <w:szCs w:val="24"/>
        </w:rPr>
        <w:t xml:space="preserve">), </w:t>
      </w:r>
    </w:p>
    <w:p w:rsidR="0076649E" w:rsidRPr="002657A7" w:rsidRDefault="0076649E" w:rsidP="00E96F9A">
      <w:pPr>
        <w:pStyle w:val="aa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proofErr w:type="spellStart"/>
      <w:r w:rsidRPr="002657A7">
        <w:rPr>
          <w:rFonts w:cs="Times New Roman"/>
          <w:b/>
          <w:bCs/>
          <w:sz w:val="24"/>
          <w:szCs w:val="24"/>
        </w:rPr>
        <w:t>м</w:t>
      </w:r>
      <w:r w:rsidR="00C7665F" w:rsidRPr="002657A7">
        <w:rPr>
          <w:rFonts w:cs="Times New Roman"/>
          <w:b/>
          <w:bCs/>
          <w:sz w:val="24"/>
          <w:szCs w:val="24"/>
        </w:rPr>
        <w:t>етапредметны</w:t>
      </w:r>
      <w:r w:rsidRPr="002657A7">
        <w:rPr>
          <w:rFonts w:cs="Times New Roman"/>
          <w:b/>
          <w:bCs/>
          <w:sz w:val="24"/>
          <w:szCs w:val="24"/>
        </w:rPr>
        <w:t>е</w:t>
      </w:r>
      <w:proofErr w:type="spellEnd"/>
      <w:r w:rsidRPr="002657A7">
        <w:rPr>
          <w:rFonts w:cs="Times New Roman"/>
          <w:b/>
          <w:bCs/>
          <w:sz w:val="24"/>
          <w:szCs w:val="24"/>
        </w:rPr>
        <w:t xml:space="preserve"> результаты</w:t>
      </w:r>
      <w:r w:rsidRPr="002657A7">
        <w:rPr>
          <w:rFonts w:cs="Times New Roman"/>
          <w:sz w:val="24"/>
          <w:szCs w:val="24"/>
        </w:rPr>
        <w:t xml:space="preserve"> (</w:t>
      </w:r>
      <w:r w:rsidR="00C7665F" w:rsidRPr="002657A7">
        <w:rPr>
          <w:rFonts w:cs="Times New Roman"/>
          <w:sz w:val="24"/>
          <w:szCs w:val="24"/>
        </w:rPr>
        <w:t xml:space="preserve">освоение обучающимися </w:t>
      </w:r>
      <w:proofErr w:type="spellStart"/>
      <w:r w:rsidR="00C7665F" w:rsidRPr="002657A7">
        <w:rPr>
          <w:rFonts w:cs="Times New Roman"/>
          <w:sz w:val="24"/>
          <w:szCs w:val="24"/>
        </w:rPr>
        <w:t>межпредметных</w:t>
      </w:r>
      <w:proofErr w:type="spellEnd"/>
      <w:r w:rsidR="00C7665F" w:rsidRPr="002657A7">
        <w:rPr>
          <w:rFonts w:cs="Times New Roman"/>
          <w:sz w:val="24"/>
          <w:szCs w:val="24"/>
        </w:rPr>
        <w:t xml:space="preserve"> понятий (используются 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регулятивные);способность их использовать в учебной, познавательной и социальной </w:t>
      </w:r>
      <w:proofErr w:type="spellStart"/>
      <w:r w:rsidR="00C7665F" w:rsidRPr="002657A7">
        <w:rPr>
          <w:rFonts w:cs="Times New Roman"/>
          <w:sz w:val="24"/>
          <w:szCs w:val="24"/>
        </w:rPr>
        <w:t>практике;готовность</w:t>
      </w:r>
      <w:proofErr w:type="spellEnd"/>
      <w:r w:rsidR="00C7665F" w:rsidRPr="002657A7">
        <w:rPr>
          <w:rFonts w:cs="Times New Roman"/>
          <w:sz w:val="24"/>
          <w:szCs w:val="24"/>
        </w:rPr>
        <w:t xml:space="preserve">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</w:t>
      </w:r>
      <w:proofErr w:type="spellStart"/>
      <w:r w:rsidR="00C7665F" w:rsidRPr="002657A7">
        <w:rPr>
          <w:rFonts w:cs="Times New Roman"/>
          <w:sz w:val="24"/>
          <w:szCs w:val="24"/>
        </w:rPr>
        <w:t>траектории;овладение</w:t>
      </w:r>
      <w:proofErr w:type="spellEnd"/>
      <w:r w:rsidR="00C7665F" w:rsidRPr="002657A7">
        <w:rPr>
          <w:rFonts w:cs="Times New Roman"/>
          <w:sz w:val="24"/>
          <w:szCs w:val="24"/>
        </w:rPr>
        <w:t xml:space="preserve">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аудитории</w:t>
      </w:r>
      <w:r w:rsidRPr="002657A7">
        <w:rPr>
          <w:rFonts w:cs="Times New Roman"/>
          <w:sz w:val="24"/>
          <w:szCs w:val="24"/>
        </w:rPr>
        <w:t>),</w:t>
      </w:r>
    </w:p>
    <w:p w:rsidR="007F01DA" w:rsidRPr="002657A7" w:rsidRDefault="0076649E" w:rsidP="00E96F9A">
      <w:pPr>
        <w:pStyle w:val="aa"/>
        <w:numPr>
          <w:ilvl w:val="0"/>
          <w:numId w:val="3"/>
        </w:numPr>
        <w:shd w:val="clear" w:color="auto" w:fill="FFFFFF"/>
        <w:spacing w:after="255"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 xml:space="preserve">а также </w:t>
      </w:r>
      <w:r w:rsidR="00C7665F" w:rsidRPr="002657A7">
        <w:rPr>
          <w:rFonts w:cs="Times New Roman"/>
          <w:b/>
          <w:bCs/>
          <w:sz w:val="24"/>
          <w:szCs w:val="24"/>
        </w:rPr>
        <w:t>предметны</w:t>
      </w:r>
      <w:r w:rsidRPr="002657A7">
        <w:rPr>
          <w:rFonts w:cs="Times New Roman"/>
          <w:b/>
          <w:bCs/>
          <w:sz w:val="24"/>
          <w:szCs w:val="24"/>
        </w:rPr>
        <w:t>е результаты</w:t>
      </w:r>
      <w:r w:rsidRPr="002657A7">
        <w:rPr>
          <w:rFonts w:cs="Times New Roman"/>
          <w:sz w:val="24"/>
          <w:szCs w:val="24"/>
        </w:rPr>
        <w:t xml:space="preserve"> (в</w:t>
      </w:r>
      <w:r w:rsidR="00C7665F" w:rsidRPr="002657A7">
        <w:rPr>
          <w:rFonts w:cs="Times New Roman"/>
          <w:sz w:val="24"/>
          <w:szCs w:val="24"/>
        </w:rPr>
        <w:t>ключающи</w:t>
      </w:r>
      <w:r w:rsidRPr="002657A7">
        <w:rPr>
          <w:rFonts w:cs="Times New Roman"/>
          <w:sz w:val="24"/>
          <w:szCs w:val="24"/>
        </w:rPr>
        <w:t xml:space="preserve">е </w:t>
      </w:r>
      <w:r w:rsidR="00C7665F" w:rsidRPr="002657A7">
        <w:rPr>
          <w:rFonts w:cs="Times New Roman"/>
          <w:sz w:val="24"/>
          <w:szCs w:val="24"/>
        </w:rPr>
        <w:t xml:space="preserve">освоение обучающимися в ходе изучения учебного предмета научных знаний, умений и способов действий, специфических для соответствующей предметной </w:t>
      </w:r>
      <w:proofErr w:type="spellStart"/>
      <w:r w:rsidR="00C7665F" w:rsidRPr="002657A7">
        <w:rPr>
          <w:rFonts w:cs="Times New Roman"/>
          <w:sz w:val="24"/>
          <w:szCs w:val="24"/>
        </w:rPr>
        <w:t>области;предпосылки</w:t>
      </w:r>
      <w:proofErr w:type="spellEnd"/>
      <w:r w:rsidR="00C7665F" w:rsidRPr="002657A7">
        <w:rPr>
          <w:rFonts w:cs="Times New Roman"/>
          <w:sz w:val="24"/>
          <w:szCs w:val="24"/>
        </w:rPr>
        <w:t xml:space="preserve"> научного типа </w:t>
      </w:r>
      <w:proofErr w:type="spellStart"/>
      <w:r w:rsidR="00C7665F" w:rsidRPr="002657A7">
        <w:rPr>
          <w:rFonts w:cs="Times New Roman"/>
          <w:sz w:val="24"/>
          <w:szCs w:val="24"/>
        </w:rPr>
        <w:t>мышления;виды</w:t>
      </w:r>
      <w:proofErr w:type="spellEnd"/>
      <w:r w:rsidR="00C7665F" w:rsidRPr="002657A7">
        <w:rPr>
          <w:rFonts w:cs="Times New Roman"/>
          <w:sz w:val="24"/>
          <w:szCs w:val="24"/>
        </w:rPr>
        <w:t xml:space="preserve">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</w:t>
      </w:r>
      <w:r w:rsidRPr="002657A7">
        <w:rPr>
          <w:rFonts w:cs="Times New Roman"/>
          <w:sz w:val="24"/>
          <w:szCs w:val="24"/>
        </w:rPr>
        <w:t>)</w:t>
      </w:r>
      <w:r w:rsidR="00C7665F" w:rsidRPr="002657A7">
        <w:rPr>
          <w:rFonts w:cs="Times New Roman"/>
          <w:sz w:val="24"/>
          <w:szCs w:val="24"/>
        </w:rPr>
        <w:t>.</w:t>
      </w:r>
    </w:p>
    <w:p w:rsidR="004E4AA5" w:rsidRPr="002657A7" w:rsidRDefault="004E4AA5" w:rsidP="004E4AA5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 xml:space="preserve">Планируемые результаты освоения программы являются содержательной и </w:t>
      </w:r>
      <w:proofErr w:type="spellStart"/>
      <w:r w:rsidRPr="002657A7">
        <w:rPr>
          <w:rFonts w:cs="Times New Roman"/>
          <w:sz w:val="24"/>
          <w:szCs w:val="24"/>
        </w:rPr>
        <w:t>критериальной</w:t>
      </w:r>
      <w:proofErr w:type="spellEnd"/>
      <w:r w:rsidRPr="002657A7">
        <w:rPr>
          <w:rFonts w:cs="Times New Roman"/>
          <w:sz w:val="24"/>
          <w:szCs w:val="24"/>
        </w:rPr>
        <w:t xml:space="preserve"> основой для разработки рабочих программ учебных предметов, учебных курсов, модулей в соответствии с учебным планом и курсов внеурочной деятельности в соответствии с планом внеурочной деятельности, а также рабочей программы воспитания, программы формирования универсальных учебных действий обучающихся, системы оценки качества освоения обучающимися программы основного общего образования. </w:t>
      </w:r>
    </w:p>
    <w:p w:rsidR="001832FE" w:rsidRPr="002657A7" w:rsidRDefault="001832FE" w:rsidP="001832FE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 xml:space="preserve">Вышеуказанные </w:t>
      </w:r>
      <w:r w:rsidR="004E4AA5" w:rsidRPr="002657A7">
        <w:rPr>
          <w:rFonts w:cs="Times New Roman"/>
          <w:sz w:val="24"/>
          <w:szCs w:val="24"/>
        </w:rPr>
        <w:t>программы должны содержать планируемые результаты освоения обучающимися программы основного общего образования</w:t>
      </w:r>
      <w:r w:rsidRPr="002657A7">
        <w:rPr>
          <w:rFonts w:cs="Times New Roman"/>
          <w:sz w:val="24"/>
          <w:szCs w:val="24"/>
        </w:rPr>
        <w:t xml:space="preserve">: </w:t>
      </w:r>
    </w:p>
    <w:p w:rsidR="001832FE" w:rsidRPr="002657A7" w:rsidRDefault="001832FE" w:rsidP="001832FE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b/>
          <w:bCs/>
          <w:sz w:val="24"/>
          <w:szCs w:val="24"/>
        </w:rPr>
        <w:t>1. Личностные результаты</w:t>
      </w:r>
      <w:r w:rsidRPr="002657A7">
        <w:rPr>
          <w:rFonts w:ascii="Times New Roman" w:hAnsi="Times New Roman" w:cs="Times New Roman"/>
          <w:sz w:val="24"/>
          <w:szCs w:val="24"/>
        </w:rPr>
        <w:t xml:space="preserve">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1832FE" w:rsidRPr="002657A7" w:rsidRDefault="001832FE" w:rsidP="001832FE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1832FE" w:rsidRPr="002657A7" w:rsidRDefault="001832FE" w:rsidP="00E96F9A">
      <w:pPr>
        <w:pStyle w:val="ac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lastRenderedPageBreak/>
        <w:t>Гражданского воспитания,</w:t>
      </w:r>
    </w:p>
    <w:p w:rsidR="001832FE" w:rsidRPr="002657A7" w:rsidRDefault="001832FE" w:rsidP="00E96F9A">
      <w:pPr>
        <w:pStyle w:val="ac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Патриотического воспитания,</w:t>
      </w:r>
    </w:p>
    <w:p w:rsidR="001832FE" w:rsidRPr="002657A7" w:rsidRDefault="001832FE" w:rsidP="00E96F9A">
      <w:pPr>
        <w:pStyle w:val="ac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Духовно-нравственного воспитания,</w:t>
      </w:r>
    </w:p>
    <w:p w:rsidR="001832FE" w:rsidRPr="002657A7" w:rsidRDefault="001832FE" w:rsidP="00E96F9A">
      <w:pPr>
        <w:pStyle w:val="ac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Эстетического воспитания,</w:t>
      </w:r>
    </w:p>
    <w:p w:rsidR="001832FE" w:rsidRPr="002657A7" w:rsidRDefault="001832FE" w:rsidP="00E96F9A">
      <w:pPr>
        <w:pStyle w:val="ac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Физического воспитания, формирования культуры здоровья и эмоционального благополучия,</w:t>
      </w:r>
    </w:p>
    <w:p w:rsidR="001832FE" w:rsidRPr="002657A7" w:rsidRDefault="001832FE" w:rsidP="00E96F9A">
      <w:pPr>
        <w:pStyle w:val="ac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Трудового воспитания,</w:t>
      </w:r>
    </w:p>
    <w:p w:rsidR="001832FE" w:rsidRPr="002657A7" w:rsidRDefault="001832FE" w:rsidP="00E96F9A">
      <w:pPr>
        <w:pStyle w:val="ac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Экологического воспитания,</w:t>
      </w:r>
    </w:p>
    <w:p w:rsidR="001832FE" w:rsidRPr="002657A7" w:rsidRDefault="001832FE" w:rsidP="00E96F9A">
      <w:pPr>
        <w:pStyle w:val="ac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Ценности научного познания.</w:t>
      </w:r>
    </w:p>
    <w:p w:rsidR="001832FE" w:rsidRPr="002657A7" w:rsidRDefault="001832FE" w:rsidP="001832FE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Личностные результаты, обеспечивающие адаптацию обучающегося к изменяющимся условиям социальной и природной среды, включают:</w:t>
      </w:r>
    </w:p>
    <w:p w:rsidR="001832FE" w:rsidRPr="002657A7" w:rsidRDefault="001832FE" w:rsidP="00E96F9A">
      <w:pPr>
        <w:pStyle w:val="ac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832FE" w:rsidRPr="002657A7" w:rsidRDefault="001832FE" w:rsidP="00E96F9A">
      <w:pPr>
        <w:pStyle w:val="ac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способность обучающихся во взаимодействии в условиях неопределенности, открытость опыту и знаниям других;</w:t>
      </w:r>
    </w:p>
    <w:p w:rsidR="001832FE" w:rsidRPr="002657A7" w:rsidRDefault="001832FE" w:rsidP="00E96F9A">
      <w:pPr>
        <w:pStyle w:val="ac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1832FE" w:rsidRPr="002657A7" w:rsidRDefault="001832FE" w:rsidP="00E96F9A">
      <w:pPr>
        <w:pStyle w:val="ac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1832FE" w:rsidRPr="002657A7" w:rsidRDefault="001832FE" w:rsidP="00E96F9A">
      <w:pPr>
        <w:pStyle w:val="ac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развития;</w:t>
      </w:r>
    </w:p>
    <w:p w:rsidR="001832FE" w:rsidRPr="002657A7" w:rsidRDefault="001832FE" w:rsidP="00E96F9A">
      <w:pPr>
        <w:pStyle w:val="ac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умение анализировать и выявлять взаимосвязи природы, общества и экономики;</w:t>
      </w:r>
    </w:p>
    <w:p w:rsidR="001832FE" w:rsidRPr="002657A7" w:rsidRDefault="001832FE" w:rsidP="00E96F9A">
      <w:pPr>
        <w:pStyle w:val="ac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1832FE" w:rsidRPr="002657A7" w:rsidRDefault="001832FE" w:rsidP="00E96F9A">
      <w:pPr>
        <w:pStyle w:val="ac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1832FE" w:rsidRPr="002657A7" w:rsidRDefault="001832FE" w:rsidP="00E96F9A">
      <w:pPr>
        <w:pStyle w:val="ac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воспринимать стрессовую ситуацию как вызов, требующий контрмер;</w:t>
      </w:r>
    </w:p>
    <w:p w:rsidR="001832FE" w:rsidRPr="002657A7" w:rsidRDefault="001832FE" w:rsidP="00E96F9A">
      <w:pPr>
        <w:pStyle w:val="ac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оценивать ситуацию стресса, корректировать принимаемые решения и действия;</w:t>
      </w:r>
    </w:p>
    <w:p w:rsidR="001832FE" w:rsidRPr="002657A7" w:rsidRDefault="001832FE" w:rsidP="00E96F9A">
      <w:pPr>
        <w:pStyle w:val="ac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формулировать и оценивать риски и последствия, формировать опыт, уметь находить позитивное в произошедшей ситуации;</w:t>
      </w:r>
    </w:p>
    <w:p w:rsidR="001832FE" w:rsidRPr="002657A7" w:rsidRDefault="001832FE" w:rsidP="00E96F9A">
      <w:pPr>
        <w:pStyle w:val="ac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lastRenderedPageBreak/>
        <w:t>быть готовым действовать в отсутствие гарантий успеха.</w:t>
      </w:r>
    </w:p>
    <w:p w:rsidR="004110C8" w:rsidRPr="002657A7" w:rsidRDefault="004110C8" w:rsidP="004110C8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2657A7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2657A7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</w:t>
      </w:r>
      <w:r w:rsidRPr="002657A7">
        <w:rPr>
          <w:rFonts w:ascii="Times New Roman" w:hAnsi="Times New Roman" w:cs="Times New Roman"/>
          <w:sz w:val="24"/>
          <w:szCs w:val="24"/>
        </w:rPr>
        <w:t xml:space="preserve"> освоения программы основного общего образования отражают:</w:t>
      </w:r>
    </w:p>
    <w:p w:rsidR="004110C8" w:rsidRPr="002657A7" w:rsidRDefault="004110C8" w:rsidP="004110C8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 xml:space="preserve">Овладение универсальными учебными </w:t>
      </w:r>
      <w:r w:rsidRPr="002657A7">
        <w:rPr>
          <w:rFonts w:ascii="Times New Roman" w:hAnsi="Times New Roman" w:cs="Times New Roman"/>
          <w:b/>
          <w:bCs/>
          <w:sz w:val="24"/>
          <w:szCs w:val="24"/>
        </w:rPr>
        <w:t>познавательными</w:t>
      </w:r>
      <w:r w:rsidRPr="002657A7">
        <w:rPr>
          <w:rFonts w:ascii="Times New Roman" w:hAnsi="Times New Roman" w:cs="Times New Roman"/>
          <w:sz w:val="24"/>
          <w:szCs w:val="24"/>
        </w:rPr>
        <w:t xml:space="preserve"> действиями:</w:t>
      </w:r>
    </w:p>
    <w:p w:rsidR="004110C8" w:rsidRPr="002657A7" w:rsidRDefault="004110C8" w:rsidP="004110C8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1) базовые логические действия,</w:t>
      </w:r>
    </w:p>
    <w:p w:rsidR="004110C8" w:rsidRPr="002657A7" w:rsidRDefault="004110C8" w:rsidP="004110C8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2) базовые исследовательские действия,</w:t>
      </w:r>
    </w:p>
    <w:p w:rsidR="004110C8" w:rsidRPr="002657A7" w:rsidRDefault="004110C8" w:rsidP="004110C8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3) работа с информацией.</w:t>
      </w:r>
    </w:p>
    <w:p w:rsidR="004110C8" w:rsidRPr="002657A7" w:rsidRDefault="004110C8" w:rsidP="004110C8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4110C8" w:rsidRPr="002657A7" w:rsidRDefault="004110C8" w:rsidP="004110C8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 xml:space="preserve">Овладение универсальными учебными </w:t>
      </w:r>
      <w:r w:rsidRPr="002657A7">
        <w:rPr>
          <w:rFonts w:ascii="Times New Roman" w:hAnsi="Times New Roman" w:cs="Times New Roman"/>
          <w:b/>
          <w:bCs/>
          <w:sz w:val="24"/>
          <w:szCs w:val="24"/>
        </w:rPr>
        <w:t>коммуникативными</w:t>
      </w:r>
      <w:r w:rsidRPr="002657A7">
        <w:rPr>
          <w:rFonts w:ascii="Times New Roman" w:hAnsi="Times New Roman" w:cs="Times New Roman"/>
          <w:sz w:val="24"/>
          <w:szCs w:val="24"/>
        </w:rPr>
        <w:t xml:space="preserve"> действиями:</w:t>
      </w:r>
    </w:p>
    <w:p w:rsidR="004110C8" w:rsidRPr="002657A7" w:rsidRDefault="004110C8" w:rsidP="004110C8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1) общение,</w:t>
      </w:r>
    </w:p>
    <w:p w:rsidR="004110C8" w:rsidRPr="002657A7" w:rsidRDefault="004110C8" w:rsidP="004110C8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2) совместная деятельность,</w:t>
      </w:r>
    </w:p>
    <w:p w:rsidR="004110C8" w:rsidRPr="002657A7" w:rsidRDefault="004110C8" w:rsidP="004110C8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4110C8" w:rsidRPr="002657A7" w:rsidRDefault="004110C8" w:rsidP="004110C8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 xml:space="preserve">Овладение универсальными учебными </w:t>
      </w:r>
      <w:r w:rsidRPr="002657A7">
        <w:rPr>
          <w:rFonts w:ascii="Times New Roman" w:hAnsi="Times New Roman" w:cs="Times New Roman"/>
          <w:b/>
          <w:bCs/>
          <w:sz w:val="24"/>
          <w:szCs w:val="24"/>
        </w:rPr>
        <w:t>регулятивными</w:t>
      </w:r>
      <w:r w:rsidRPr="002657A7">
        <w:rPr>
          <w:rFonts w:ascii="Times New Roman" w:hAnsi="Times New Roman" w:cs="Times New Roman"/>
          <w:sz w:val="24"/>
          <w:szCs w:val="24"/>
        </w:rPr>
        <w:t xml:space="preserve"> действиями:</w:t>
      </w:r>
    </w:p>
    <w:p w:rsidR="004110C8" w:rsidRPr="002657A7" w:rsidRDefault="004110C8" w:rsidP="004110C8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1) самоорганизация,</w:t>
      </w:r>
    </w:p>
    <w:p w:rsidR="004110C8" w:rsidRPr="002657A7" w:rsidRDefault="004110C8" w:rsidP="004110C8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2) самоконтроль,</w:t>
      </w:r>
    </w:p>
    <w:p w:rsidR="004110C8" w:rsidRPr="002657A7" w:rsidRDefault="004110C8" w:rsidP="004110C8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3) эмоциональный интеллект,</w:t>
      </w:r>
    </w:p>
    <w:p w:rsidR="004110C8" w:rsidRPr="002657A7" w:rsidRDefault="004110C8" w:rsidP="004110C8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4) принятие себя и других,</w:t>
      </w:r>
    </w:p>
    <w:p w:rsidR="004110C8" w:rsidRPr="002657A7" w:rsidRDefault="004110C8" w:rsidP="004110C8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4110C8" w:rsidRPr="002657A7" w:rsidRDefault="004110C8" w:rsidP="004110C8">
      <w:pPr>
        <w:spacing w:line="276" w:lineRule="auto"/>
        <w:ind w:firstLine="567"/>
        <w:rPr>
          <w:sz w:val="24"/>
          <w:szCs w:val="24"/>
        </w:rPr>
      </w:pPr>
      <w:r w:rsidRPr="002657A7">
        <w:rPr>
          <w:sz w:val="24"/>
          <w:szCs w:val="24"/>
        </w:rPr>
        <w:t xml:space="preserve">3. </w:t>
      </w:r>
      <w:r w:rsidRPr="002657A7">
        <w:rPr>
          <w:b/>
          <w:bCs/>
          <w:sz w:val="24"/>
          <w:szCs w:val="24"/>
        </w:rPr>
        <w:t>Предметные результаты</w:t>
      </w:r>
      <w:r w:rsidRPr="002657A7">
        <w:rPr>
          <w:sz w:val="24"/>
          <w:szCs w:val="24"/>
        </w:rPr>
        <w:t xml:space="preserve"> освоения программы основного общего образования ориентированы на применение знаний, умений и навыков обучающимися в учебных ситуациях и реальных жизненных условиях, а также на успешное обучение на следующем уровне образования.</w:t>
      </w:r>
    </w:p>
    <w:p w:rsidR="00790D1C" w:rsidRPr="002657A7" w:rsidRDefault="00790D1C" w:rsidP="00790D1C">
      <w:pPr>
        <w:spacing w:line="276" w:lineRule="auto"/>
        <w:ind w:firstLine="567"/>
        <w:rPr>
          <w:sz w:val="24"/>
          <w:szCs w:val="24"/>
        </w:rPr>
      </w:pPr>
      <w:r w:rsidRPr="002657A7">
        <w:rPr>
          <w:sz w:val="24"/>
          <w:szCs w:val="24"/>
        </w:rPr>
        <w:t xml:space="preserve">Основная образовательная программа основного общего образования ОО предусматривает изучение предметов на базовом уровне. Для разработки программ за основу берутся нижеуказанные требования к предметным результатам, конкретизируются по классам изучения, </w:t>
      </w:r>
      <w:r w:rsidR="0001343E" w:rsidRPr="002657A7">
        <w:rPr>
          <w:sz w:val="24"/>
          <w:szCs w:val="24"/>
        </w:rPr>
        <w:t xml:space="preserve">учитель вправе </w:t>
      </w:r>
      <w:r w:rsidRPr="002657A7">
        <w:rPr>
          <w:sz w:val="24"/>
          <w:szCs w:val="24"/>
        </w:rPr>
        <w:t>использовать материалы примерных рабочих программ</w:t>
      </w:r>
      <w:r w:rsidR="0001343E" w:rsidRPr="002657A7">
        <w:rPr>
          <w:sz w:val="24"/>
          <w:szCs w:val="24"/>
        </w:rPr>
        <w:t xml:space="preserve"> в соответствии с пунктом 7.2. статьи 12 273-ФЗ «Об образовании в Российской Федерации»</w:t>
      </w:r>
      <w:r w:rsidRPr="002657A7">
        <w:rPr>
          <w:sz w:val="24"/>
          <w:szCs w:val="24"/>
        </w:rPr>
        <w:t xml:space="preserve">. </w:t>
      </w:r>
    </w:p>
    <w:p w:rsidR="004110C8" w:rsidRPr="002657A7" w:rsidRDefault="00790D1C" w:rsidP="0001343E">
      <w:pPr>
        <w:spacing w:line="276" w:lineRule="auto"/>
        <w:ind w:firstLine="567"/>
        <w:rPr>
          <w:sz w:val="24"/>
          <w:szCs w:val="24"/>
        </w:rPr>
      </w:pPr>
      <w:r w:rsidRPr="002657A7">
        <w:rPr>
          <w:sz w:val="24"/>
          <w:szCs w:val="24"/>
        </w:rPr>
        <w:t>При решении педагогического совета по запросам обучающихся и/или их родителей (законных представителей) обучения по программам углубленного уровня, в том числе по индивидуальным учебным планам</w:t>
      </w:r>
      <w:r w:rsidR="004110C8" w:rsidRPr="002657A7">
        <w:rPr>
          <w:sz w:val="24"/>
          <w:szCs w:val="24"/>
        </w:rPr>
        <w:t>, с использованием сетевой формы реализации образовательн</w:t>
      </w:r>
      <w:r w:rsidRPr="002657A7">
        <w:rPr>
          <w:sz w:val="24"/>
          <w:szCs w:val="24"/>
        </w:rPr>
        <w:t>ой</w:t>
      </w:r>
      <w:r w:rsidR="004110C8" w:rsidRPr="002657A7">
        <w:rPr>
          <w:sz w:val="24"/>
          <w:szCs w:val="24"/>
        </w:rPr>
        <w:t xml:space="preserve"> программ</w:t>
      </w:r>
      <w:r w:rsidRPr="002657A7">
        <w:rPr>
          <w:sz w:val="24"/>
          <w:szCs w:val="24"/>
        </w:rPr>
        <w:t>ы</w:t>
      </w:r>
      <w:r w:rsidR="004110C8" w:rsidRPr="002657A7">
        <w:rPr>
          <w:sz w:val="24"/>
          <w:szCs w:val="24"/>
        </w:rPr>
        <w:t>, электронного обучения и дистанционных образовательных технологий</w:t>
      </w:r>
      <w:r w:rsidR="0001343E" w:rsidRPr="002657A7">
        <w:rPr>
          <w:sz w:val="24"/>
          <w:szCs w:val="24"/>
        </w:rPr>
        <w:t xml:space="preserve"> и др. данный раздел дополняется требованиями к предметным результатам в соответствии с решением. Дополнения оформляются в виде приложений. </w:t>
      </w:r>
    </w:p>
    <w:p w:rsidR="001878BD" w:rsidRPr="002657A7" w:rsidRDefault="001878BD" w:rsidP="002E4691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2657A7">
        <w:rPr>
          <w:rFonts w:cs="Times New Roman"/>
          <w:i/>
          <w:iCs/>
          <w:sz w:val="24"/>
          <w:szCs w:val="24"/>
        </w:rPr>
        <w:t xml:space="preserve">Данные предметные результаты служат основой для разработки программ учебных предметов, курсов и др., в том числе внеурочной деятельности. 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657A7">
        <w:rPr>
          <w:rFonts w:cs="Times New Roman"/>
          <w:b/>
          <w:bCs/>
          <w:sz w:val="24"/>
          <w:szCs w:val="24"/>
        </w:rPr>
        <w:t>Предметные результаты по учебному предмету «Русский язык»: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 xml:space="preserve">1) совершенствование различных видов устной и письменной речевой деятельности (говорения и </w:t>
      </w:r>
      <w:proofErr w:type="spellStart"/>
      <w:r w:rsidRPr="002657A7">
        <w:rPr>
          <w:rFonts w:cs="Times New Roman"/>
          <w:sz w:val="24"/>
          <w:szCs w:val="24"/>
        </w:rPr>
        <w:t>аудирования</w:t>
      </w:r>
      <w:proofErr w:type="spellEnd"/>
      <w:r w:rsidRPr="002657A7">
        <w:rPr>
          <w:rFonts w:cs="Times New Roman"/>
          <w:sz w:val="24"/>
          <w:szCs w:val="24"/>
        </w:rPr>
        <w:t xml:space="preserve">, чтения и письма); формирование умений речевого </w:t>
      </w:r>
      <w:r w:rsidRPr="002657A7">
        <w:rPr>
          <w:rFonts w:cs="Times New Roman"/>
          <w:sz w:val="24"/>
          <w:szCs w:val="24"/>
        </w:rPr>
        <w:lastRenderedPageBreak/>
        <w:t>взаимодействия (в том числе общения при помощи современных средств устной и письменной коммуникации);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самообразования, важности соблюдения норм современного русского литературного языка для культурного человека: осознание богатства, выразительности русского языка, понимание его роли в жизни человека, общества и государства, в современном мире, различий между литературным языком и диалектами, просторечием, профессиональными разновидностями языка;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3) 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4) 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5) 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6) 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</w:t>
      </w:r>
      <w:r w:rsidR="001878BD" w:rsidRPr="002657A7">
        <w:rPr>
          <w:rFonts w:cs="Times New Roman"/>
          <w:sz w:val="24"/>
          <w:szCs w:val="24"/>
        </w:rPr>
        <w:t>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657A7">
        <w:rPr>
          <w:rFonts w:cs="Times New Roman"/>
          <w:b/>
          <w:bCs/>
          <w:sz w:val="24"/>
          <w:szCs w:val="24"/>
        </w:rPr>
        <w:t>По учебному предмету «Литература»: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1) понимание духовно-нравственной и культурной ценности литературы и ее роли в формировании гражданственности и патриотизма, укреплении единства многонационального народа Российской Федерации;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2) понимание специфики литературы как вида искусства, принципиальных отличий художественного текста от текста научного, делового, публицистического;</w:t>
      </w:r>
    </w:p>
    <w:p w:rsidR="002E4691" w:rsidRPr="002657A7" w:rsidRDefault="002E4691" w:rsidP="001878BD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3) овладение умениями эстетического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отраженную в литературных произведениях, с учетом неоднозначности заложенных в них художественных смыслов</w:t>
      </w:r>
      <w:r w:rsidR="001878BD" w:rsidRPr="002657A7">
        <w:rPr>
          <w:rFonts w:cs="Times New Roman"/>
          <w:sz w:val="24"/>
          <w:szCs w:val="24"/>
        </w:rPr>
        <w:t>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 xml:space="preserve">4) совершенствование умения выразительно (с учетом </w:t>
      </w:r>
      <w:proofErr w:type="spellStart"/>
      <w:r w:rsidRPr="002657A7">
        <w:rPr>
          <w:rFonts w:cs="Times New Roman"/>
          <w:sz w:val="24"/>
          <w:szCs w:val="24"/>
        </w:rPr>
        <w:t>индивидуальныхособенностей</w:t>
      </w:r>
      <w:proofErr w:type="spellEnd"/>
      <w:r w:rsidRPr="002657A7">
        <w:rPr>
          <w:rFonts w:cs="Times New Roman"/>
          <w:sz w:val="24"/>
          <w:szCs w:val="24"/>
        </w:rPr>
        <w:t xml:space="preserve"> обучающихся) читать, в том числе наизусть, не менее 12 произведений и (или) фрагментов;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5)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6) 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7) 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 (не менее 250 слов), аннотацию, отзыв, рецензию; применять различные виды цитирования; делать ссылки на источник информации; редактировать собственные и чужие письменные тексты;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lastRenderedPageBreak/>
        <w:t>8) овладение умениями самостоятельной интерпретации и оценки текстуально изученных художественных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</w:r>
      <w:r w:rsidR="001878BD" w:rsidRPr="002657A7">
        <w:rPr>
          <w:rFonts w:cs="Times New Roman"/>
          <w:sz w:val="24"/>
          <w:szCs w:val="24"/>
        </w:rPr>
        <w:t>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9) понимание важности чтения и изучения произведений устного народного творчества и художественной литературы как способа познания мира, источника эмоциональных и эстетических впечатлений, а также средства собственного развития;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10) развитие умения планировать собственное досуговое чтение, формировать и обогащать свой круг чтения, в том числе за счет произведений современной литературы;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11) формирование умения участвовать в проектной или исследовательской деятельности (с приобретением опыта публичного представления полученных результатов);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12) 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 применять ИКТ, соблюдать правила информационной безопасности.</w:t>
      </w:r>
    </w:p>
    <w:p w:rsidR="002E4691" w:rsidRPr="000C330D" w:rsidRDefault="002E4691" w:rsidP="002E4691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C330D">
        <w:rPr>
          <w:rFonts w:cs="Times New Roman"/>
          <w:b/>
          <w:bCs/>
          <w:sz w:val="24"/>
          <w:szCs w:val="24"/>
        </w:rPr>
        <w:t>По учебн</w:t>
      </w:r>
      <w:r w:rsidR="000C330D" w:rsidRPr="000C330D">
        <w:rPr>
          <w:rFonts w:cs="Times New Roman"/>
          <w:b/>
          <w:bCs/>
          <w:sz w:val="24"/>
          <w:szCs w:val="24"/>
        </w:rPr>
        <w:t>ому</w:t>
      </w:r>
      <w:r w:rsidRPr="000C330D">
        <w:rPr>
          <w:rFonts w:cs="Times New Roman"/>
          <w:b/>
          <w:bCs/>
          <w:sz w:val="24"/>
          <w:szCs w:val="24"/>
        </w:rPr>
        <w:t xml:space="preserve"> предмет</w:t>
      </w:r>
      <w:r w:rsidR="000C330D" w:rsidRPr="000C330D">
        <w:rPr>
          <w:rFonts w:cs="Times New Roman"/>
          <w:b/>
          <w:bCs/>
          <w:sz w:val="24"/>
          <w:szCs w:val="24"/>
        </w:rPr>
        <w:t>у</w:t>
      </w:r>
      <w:r w:rsidRPr="000C330D">
        <w:rPr>
          <w:rFonts w:cs="Times New Roman"/>
          <w:b/>
          <w:bCs/>
          <w:sz w:val="24"/>
          <w:szCs w:val="24"/>
        </w:rPr>
        <w:t xml:space="preserve"> «Родной</w:t>
      </w:r>
      <w:r w:rsidR="000C330D" w:rsidRPr="000C330D">
        <w:rPr>
          <w:rFonts w:cs="Times New Roman"/>
          <w:b/>
          <w:bCs/>
          <w:sz w:val="24"/>
          <w:szCs w:val="24"/>
        </w:rPr>
        <w:t xml:space="preserve"> (татарский)</w:t>
      </w:r>
      <w:r w:rsidRPr="000C330D">
        <w:rPr>
          <w:rFonts w:cs="Times New Roman"/>
          <w:b/>
          <w:bCs/>
          <w:sz w:val="24"/>
          <w:szCs w:val="24"/>
        </w:rPr>
        <w:t xml:space="preserve"> язык</w:t>
      </w:r>
      <w:r w:rsidR="000C330D" w:rsidRPr="000C330D">
        <w:rPr>
          <w:rFonts w:cs="Times New Roman"/>
          <w:b/>
          <w:bCs/>
          <w:sz w:val="24"/>
          <w:szCs w:val="24"/>
        </w:rPr>
        <w:t>»</w:t>
      </w:r>
      <w:r w:rsidRPr="000C330D">
        <w:rPr>
          <w:rFonts w:cs="Times New Roman"/>
          <w:b/>
          <w:bCs/>
          <w:sz w:val="24"/>
          <w:szCs w:val="24"/>
        </w:rPr>
        <w:t>:</w:t>
      </w:r>
    </w:p>
    <w:p w:rsidR="002E4691" w:rsidRPr="000C330D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330D">
        <w:rPr>
          <w:rFonts w:cs="Times New Roman"/>
          <w:sz w:val="24"/>
          <w:szCs w:val="24"/>
        </w:rPr>
        <w:t>1) совершенствование видов речевой деятельности (</w:t>
      </w:r>
      <w:proofErr w:type="spellStart"/>
      <w:r w:rsidRPr="000C330D">
        <w:rPr>
          <w:rFonts w:cs="Times New Roman"/>
          <w:sz w:val="24"/>
          <w:szCs w:val="24"/>
        </w:rPr>
        <w:t>аудирования</w:t>
      </w:r>
      <w:proofErr w:type="spellEnd"/>
      <w:r w:rsidRPr="000C330D">
        <w:rPr>
          <w:rFonts w:cs="Times New Roman"/>
          <w:sz w:val="24"/>
          <w:szCs w:val="24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2E4691" w:rsidRPr="000C330D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330D">
        <w:rPr>
          <w:rFonts w:cs="Times New Roman"/>
          <w:sz w:val="24"/>
          <w:szCs w:val="24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2E4691" w:rsidRPr="000C330D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330D">
        <w:rPr>
          <w:rFonts w:cs="Times New Roman"/>
          <w:sz w:val="24"/>
          <w:szCs w:val="24"/>
        </w:rPr>
        <w:t>3) использование коммуникативно-эстетических возможностей родного языка;</w:t>
      </w:r>
    </w:p>
    <w:p w:rsidR="002E4691" w:rsidRPr="000C330D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330D">
        <w:rPr>
          <w:rFonts w:cs="Times New Roman"/>
          <w:sz w:val="24"/>
          <w:szCs w:val="24"/>
        </w:rPr>
        <w:t>4) расширение и систематизация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языка. Знание понятий лингвистики не выносится на промежуточную и государственную итоговую аттестацию;</w:t>
      </w:r>
    </w:p>
    <w:p w:rsidR="002E4691" w:rsidRPr="000C330D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330D">
        <w:rPr>
          <w:rFonts w:cs="Times New Roman"/>
          <w:sz w:val="24"/>
          <w:szCs w:val="24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2E4691" w:rsidRPr="000C330D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330D">
        <w:rPr>
          <w:rFonts w:cs="Times New Roman"/>
          <w:sz w:val="24"/>
          <w:szCs w:val="24"/>
        </w:rPr>
        <w:t>6)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2E4691" w:rsidRPr="000C330D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330D">
        <w:rPr>
          <w:rFonts w:cs="Times New Roman"/>
          <w:sz w:val="24"/>
          <w:szCs w:val="24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2E4691" w:rsidRPr="000C330D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330D">
        <w:rPr>
          <w:rFonts w:cs="Times New Roman"/>
          <w:sz w:val="24"/>
          <w:szCs w:val="24"/>
        </w:rPr>
        <w:t>8) формирование ответственности за языковую культуру как общечеловеческую ценность.</w:t>
      </w:r>
    </w:p>
    <w:p w:rsidR="002E4691" w:rsidRPr="000C330D" w:rsidRDefault="002E4691" w:rsidP="002E4691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C330D">
        <w:rPr>
          <w:rFonts w:cs="Times New Roman"/>
          <w:b/>
          <w:bCs/>
          <w:sz w:val="24"/>
          <w:szCs w:val="24"/>
        </w:rPr>
        <w:t>По учебному предмету «Родная</w:t>
      </w:r>
      <w:r w:rsidR="000C330D" w:rsidRPr="000C330D">
        <w:rPr>
          <w:rFonts w:cs="Times New Roman"/>
          <w:b/>
          <w:bCs/>
          <w:sz w:val="24"/>
          <w:szCs w:val="24"/>
        </w:rPr>
        <w:t xml:space="preserve"> (татарская)</w:t>
      </w:r>
      <w:r w:rsidRPr="000C330D">
        <w:rPr>
          <w:rFonts w:cs="Times New Roman"/>
          <w:b/>
          <w:bCs/>
          <w:sz w:val="24"/>
          <w:szCs w:val="24"/>
        </w:rPr>
        <w:t xml:space="preserve"> литература»:</w:t>
      </w:r>
    </w:p>
    <w:p w:rsidR="002E4691" w:rsidRPr="000C330D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330D">
        <w:rPr>
          <w:rFonts w:cs="Times New Roman"/>
          <w:sz w:val="24"/>
          <w:szCs w:val="24"/>
        </w:rPr>
        <w:lastRenderedPageBreak/>
        <w:t>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2E4691" w:rsidRPr="000C330D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330D">
        <w:rPr>
          <w:rFonts w:cs="Times New Roman"/>
          <w:sz w:val="24"/>
          <w:szCs w:val="24"/>
        </w:rPr>
        <w:t>2) понимание родной литературы как одной из основных национально-культурных ценностей народа, особого способа познания жизни;</w:t>
      </w:r>
    </w:p>
    <w:p w:rsidR="002E4691" w:rsidRPr="000C330D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330D">
        <w:rPr>
          <w:rFonts w:cs="Times New Roman"/>
          <w:sz w:val="24"/>
          <w:szCs w:val="24"/>
        </w:rP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2E4691" w:rsidRPr="000C330D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330D">
        <w:rPr>
          <w:rFonts w:cs="Times New Roman"/>
          <w:sz w:val="24"/>
          <w:szCs w:val="24"/>
        </w:rP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2E4691" w:rsidRPr="000C330D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330D">
        <w:rPr>
          <w:rFonts w:cs="Times New Roman"/>
          <w:sz w:val="24"/>
          <w:szCs w:val="24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2E4691" w:rsidRPr="000C330D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330D">
        <w:rPr>
          <w:rFonts w:cs="Times New Roman"/>
          <w:sz w:val="24"/>
          <w:szCs w:val="24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2E4691" w:rsidRPr="000C330D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b/>
          <w:bCs/>
          <w:sz w:val="24"/>
          <w:szCs w:val="24"/>
        </w:rPr>
        <w:t>Предметные результаты по учебному предмету «Иностранный язык</w:t>
      </w:r>
      <w:r w:rsidRPr="000C330D">
        <w:rPr>
          <w:rFonts w:cs="Times New Roman"/>
          <w:b/>
          <w:bCs/>
          <w:sz w:val="24"/>
          <w:szCs w:val="24"/>
        </w:rPr>
        <w:t>»</w:t>
      </w:r>
      <w:r w:rsidR="00F12004" w:rsidRPr="000C330D">
        <w:rPr>
          <w:rFonts w:cs="Times New Roman"/>
          <w:b/>
          <w:bCs/>
          <w:sz w:val="24"/>
          <w:szCs w:val="24"/>
        </w:rPr>
        <w:t>(английский язык)</w:t>
      </w:r>
      <w:r w:rsidR="00F12004" w:rsidRPr="000C330D">
        <w:rPr>
          <w:rFonts w:cs="Times New Roman"/>
          <w:sz w:val="24"/>
          <w:szCs w:val="24"/>
        </w:rPr>
        <w:t>: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1) овладение основными видами речевой деятельности в рамках следующего тематического содержания речи: Моя семья. Мои друзья. Свободное время современного подростка. Здоровый образ жизни. Школа. Мир современных профессий. Окружающий мир. Средства массовой информации и Интернет. Родная страна и страна/страны изучаемого языка. Выдающиеся люди родной страны и страны/стран изучаемого языка</w:t>
      </w:r>
      <w:r w:rsidR="00F12004" w:rsidRPr="002657A7">
        <w:rPr>
          <w:rFonts w:cs="Times New Roman"/>
          <w:sz w:val="24"/>
          <w:szCs w:val="24"/>
        </w:rPr>
        <w:t>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2) овладение фонетическими навыками (различать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владеть правилами чтения и осмысленно читать вслух небольшие аутентичные тексты объемом до 120 слов, построенные в основном на изученном языковом материале, с соблюдением правил чтения и соответствующей интонацией); орфографическими (применять правила орфографии в отношении изученного лексико-грамматического материала) и пунктуационными навыками (использовать точку, вопросительный и восклицательный знаки в конце предложения, апостроф, запятую при перечислении; пунктуационно правильно оформлять прямую речь; пунктуационно правильно оформлять электронное сообщение личного характера);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 xml:space="preserve">3) знание и понимание основных значений изученных лексических единиц (слова, словосочетания, речевые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 изучаемого иностранного языка; выявление признаков изученных грамматических и лексических явлений по заданным </w:t>
      </w:r>
      <w:r w:rsidRPr="002657A7">
        <w:rPr>
          <w:rFonts w:cs="Times New Roman"/>
          <w:sz w:val="24"/>
          <w:szCs w:val="24"/>
        </w:rPr>
        <w:lastRenderedPageBreak/>
        <w:t>существенным основаниям; овладение логическими операциями по установлению существенного признака классификации, основания для сравнения, а также родовидовых отношений, по группировке понятий по содержанию; овладение техникой дедуктивных и индуктивных умозаключений, в том числе умозаключений по аналогии в отношении грамматики изучаемого языка;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4) овладение навыками употребления в устной и письменной речи не менее 1350 изученных лексических единиц (слов, словосочетаний, речевых клише), включая 500 лексических единиц, освоенных на уровне начального общего образования, образования родственных слов с использованием аффиксации, словосложения, конверсии;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5)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6) овладение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(основные национальные праздники, проведение досуга, система образования, этикетные особенности посещения гостей, традиции в питании); иметь элементарные представления о различных вариантах изучаемого иностранного языка; иметь базовые знания о социокультурном портрете и культурном наследии родной страны и страны/стран изучаемого языка; представлять родную страну и культуру на иностранном языке; проявлять уважение к иной культуре и разнообразию культур, соблюдать нормы вежливости в межкультурном общении;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 xml:space="preserve">7) овладение компенсаторными умениями: использовать при говорении переспрос; при говорении и письме - перифраз/толкование, синонимические средства, описание предмета вместо его названия; при чтении и </w:t>
      </w:r>
      <w:proofErr w:type="spellStart"/>
      <w:r w:rsidRPr="002657A7">
        <w:rPr>
          <w:rFonts w:cs="Times New Roman"/>
          <w:sz w:val="24"/>
          <w:szCs w:val="24"/>
        </w:rPr>
        <w:t>аудировании</w:t>
      </w:r>
      <w:proofErr w:type="spellEnd"/>
      <w:r w:rsidRPr="002657A7">
        <w:rPr>
          <w:rFonts w:cs="Times New Roman"/>
          <w:sz w:val="24"/>
          <w:szCs w:val="24"/>
        </w:rPr>
        <w:t xml:space="preserve"> - языковую, в том числе контекстуальную, догадку;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8) развитие умения классифицировать по разным признакам (в том числе устанавливать существенный признак классификации) названия предметов и явлений в рамках изученной тематики;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9) развитие умения сравнивать (в том числе устанавливать основания для сравнения) объекты, явления, процессы, их элементы и основные функции в рамках изученной тематики;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10) формирование умения рассматривать несколько вариантов решения коммуникативной задачи в продуктивных видах речевой деятельности;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11) формирование умения прогнозировать трудности, которые могут возникнуть при решении коммуникативной задачи во всех видах речевой деятельности;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12) приобретение опыта практической деятельности в повседневной жизни: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 xml:space="preserve">участвовать в учебно-исследовательской, проектной деятельности предметного и </w:t>
      </w:r>
      <w:proofErr w:type="spellStart"/>
      <w:r w:rsidRPr="002657A7">
        <w:rPr>
          <w:rFonts w:cs="Times New Roman"/>
          <w:sz w:val="24"/>
          <w:szCs w:val="24"/>
        </w:rPr>
        <w:t>межпредметного</w:t>
      </w:r>
      <w:proofErr w:type="spellEnd"/>
      <w:r w:rsidRPr="002657A7">
        <w:rPr>
          <w:rFonts w:cs="Times New Roman"/>
          <w:sz w:val="24"/>
          <w:szCs w:val="24"/>
        </w:rPr>
        <w:t xml:space="preserve"> характера с использованием иноязычных материалов и применением ИКТ; соблюдать правила информационной безопасности в ситуациях повседневной жизни и при работе в сети Интернет; использовать иноязычные словари и справочники, в том числе информационно-справочные системы в электронной форме</w:t>
      </w:r>
      <w:r w:rsidR="00F12004" w:rsidRPr="002657A7">
        <w:rPr>
          <w:rFonts w:cs="Times New Roman"/>
          <w:sz w:val="24"/>
          <w:szCs w:val="24"/>
        </w:rPr>
        <w:t xml:space="preserve">. 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b/>
          <w:bCs/>
          <w:sz w:val="24"/>
          <w:szCs w:val="24"/>
        </w:rPr>
        <w:lastRenderedPageBreak/>
        <w:t>По учебному предмету «Математика»</w:t>
      </w:r>
      <w:r w:rsidRPr="002657A7">
        <w:rPr>
          <w:rFonts w:cs="Times New Roman"/>
          <w:sz w:val="24"/>
          <w:szCs w:val="24"/>
        </w:rPr>
        <w:t xml:space="preserve"> (включая учебные курсы «Алгебра», «Геометрия», «Вероятность и статистика») (на базовом уровне):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1) 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 xml:space="preserve">2) 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</w:r>
      <w:proofErr w:type="spellStart"/>
      <w:r w:rsidRPr="002657A7">
        <w:rPr>
          <w:rFonts w:cs="Times New Roman"/>
          <w:sz w:val="24"/>
          <w:szCs w:val="24"/>
        </w:rPr>
        <w:t>контрпримеры</w:t>
      </w:r>
      <w:proofErr w:type="spellEnd"/>
      <w:r w:rsidRPr="002657A7">
        <w:rPr>
          <w:rFonts w:cs="Times New Roman"/>
          <w:sz w:val="24"/>
          <w:szCs w:val="24"/>
        </w:rPr>
        <w:t>, строить высказывания и отрицания высказываний;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3) 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4) 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расчеты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5) 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 xml:space="preserve">6) умение оперировать понятиями: функция, график функции, нули функции, промежутки </w:t>
      </w:r>
      <w:proofErr w:type="spellStart"/>
      <w:r w:rsidRPr="002657A7">
        <w:rPr>
          <w:rFonts w:cs="Times New Roman"/>
          <w:sz w:val="24"/>
          <w:szCs w:val="24"/>
        </w:rPr>
        <w:t>знакопостоянства</w:t>
      </w:r>
      <w:proofErr w:type="spellEnd"/>
      <w:r w:rsidRPr="002657A7">
        <w:rPr>
          <w:rFonts w:cs="Times New Roman"/>
          <w:sz w:val="24"/>
          <w:szCs w:val="24"/>
        </w:rPr>
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7) 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8) 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lastRenderedPageBreak/>
        <w:t>9) 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четырехугольник,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10) 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11) 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12) умение изображать плоские фигуры и их комбинации, пространственные фигуры от руки, с помощью чертежных инструментов и электронных средств по текстовому или символьному описанию;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13) 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14) 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15) 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16) 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истории.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b/>
          <w:bCs/>
          <w:sz w:val="24"/>
          <w:szCs w:val="24"/>
        </w:rPr>
        <w:lastRenderedPageBreak/>
        <w:t xml:space="preserve">По учебному предмету «Информатика» </w:t>
      </w:r>
      <w:r w:rsidRPr="002657A7">
        <w:rPr>
          <w:rFonts w:cs="Times New Roman"/>
          <w:sz w:val="24"/>
          <w:szCs w:val="24"/>
        </w:rPr>
        <w:t>(на базовом уровне):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1) 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задач; умение оперировать единицами измерения информационного объема и скорости передачи данных;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2) умение пояснять на примерах различия между позиционными и непозиционными системами счисления;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3) умение кодировать и декодировать сообщения по заданным правилам; понимание основных принципов кодирования информации различной природы: текстовой (на углубленном уровне: в различных кодировках), графической, аудио;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4) владение понятиями: высказывание, логическая операция, логическое выражение; 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5) развитие алгоритмического мышления как необходимого условия профессиональной деятельности в современном обществе; понимание сущности алгоритма и его свойств;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6) умение составлять, выполнять вручную и на компьютере несложные алгоритмы для управления исполнителями (Черепашка, Чертежник); создавать и отлаживать программы на одном из языков программирования (</w:t>
      </w:r>
      <w:proofErr w:type="spellStart"/>
      <w:r w:rsidRPr="002657A7">
        <w:rPr>
          <w:rFonts w:cs="Times New Roman"/>
          <w:sz w:val="24"/>
          <w:szCs w:val="24"/>
        </w:rPr>
        <w:t>Python</w:t>
      </w:r>
      <w:proofErr w:type="spellEnd"/>
      <w:r w:rsidRPr="002657A7">
        <w:rPr>
          <w:rFonts w:cs="Times New Roman"/>
          <w:sz w:val="24"/>
          <w:szCs w:val="24"/>
        </w:rPr>
        <w:t xml:space="preserve">, C++, Паскаль, </w:t>
      </w:r>
      <w:proofErr w:type="spellStart"/>
      <w:r w:rsidRPr="002657A7">
        <w:rPr>
          <w:rFonts w:cs="Times New Roman"/>
          <w:sz w:val="24"/>
          <w:szCs w:val="24"/>
        </w:rPr>
        <w:t>Java</w:t>
      </w:r>
      <w:proofErr w:type="spellEnd"/>
      <w:r w:rsidRPr="002657A7">
        <w:rPr>
          <w:rFonts w:cs="Times New Roman"/>
          <w:sz w:val="24"/>
          <w:szCs w:val="24"/>
        </w:rPr>
        <w:t>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7) 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8) сформированность представлений о назначении основных компонентов компьютера; использование различных программных систем и сервисов компьютера, программного обеспечения; умение соотносить информацию о характеристиках персонального компьютера с решаемыми задачами; представление об истории и тенденциях развития информационных технологий, в том числе глобальных сетей; 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9) 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информации, навыками создания личного информационного пространства; владение умениями пользования цифровыми сервисами государственных услуг, цифровыми образовательными сервисами;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lastRenderedPageBreak/>
        <w:t>10) 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 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расчетов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11) сформированность представлений о сферах профессиональной деятельности, связанных с информатикой, программированием и современными информационно-коммуникационными технологиями, основанными на достижениях науки и IТ-отрасли;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12) освоение и соблюдение требований безопасной эксплуатации технических средств информационно-коммуникационных технологий;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13) умение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14) умение использовать различные средства защиты от вредоносного программного обеспечения, умение обеспечивать личную безопасность при использовании ресурсов сети Интернет, в том числе умение защищать персональную информацию от несанкционированного доступа и его последствий (разглашения, подмены, утраты данных) с учетом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 xml:space="preserve">15) умение 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2657A7">
        <w:rPr>
          <w:rFonts w:cs="Times New Roman"/>
          <w:sz w:val="24"/>
          <w:szCs w:val="24"/>
        </w:rPr>
        <w:t>кибербуллинг</w:t>
      </w:r>
      <w:proofErr w:type="spellEnd"/>
      <w:r w:rsidRPr="002657A7">
        <w:rPr>
          <w:rFonts w:cs="Times New Roman"/>
          <w:sz w:val="24"/>
          <w:szCs w:val="24"/>
        </w:rPr>
        <w:t xml:space="preserve">, </w:t>
      </w:r>
      <w:proofErr w:type="spellStart"/>
      <w:r w:rsidRPr="002657A7">
        <w:rPr>
          <w:rFonts w:cs="Times New Roman"/>
          <w:sz w:val="24"/>
          <w:szCs w:val="24"/>
        </w:rPr>
        <w:t>фишинг</w:t>
      </w:r>
      <w:proofErr w:type="spellEnd"/>
      <w:r w:rsidRPr="002657A7">
        <w:rPr>
          <w:rFonts w:cs="Times New Roman"/>
          <w:sz w:val="24"/>
          <w:szCs w:val="24"/>
        </w:rPr>
        <w:t>).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657A7">
        <w:rPr>
          <w:rFonts w:cs="Times New Roman"/>
          <w:b/>
          <w:bCs/>
          <w:sz w:val="24"/>
          <w:szCs w:val="24"/>
        </w:rPr>
        <w:t>По учебному предмету «История»:</w:t>
      </w:r>
    </w:p>
    <w:p w:rsidR="002E4691" w:rsidRPr="0095359C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 xml:space="preserve">1) </w:t>
      </w:r>
      <w:r w:rsidR="0095359C" w:rsidRPr="0095359C">
        <w:rPr>
          <w:rFonts w:cs="Times New Roman"/>
          <w:sz w:val="24"/>
          <w:szCs w:val="24"/>
          <w:shd w:val="clear" w:color="auto" w:fill="FFFFFF"/>
        </w:rPr>
        <w:t>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региональной, отечественной и мировой истории, определять современников исторических событий, явлений, процессов</w:t>
      </w:r>
      <w:r w:rsidRPr="0095359C">
        <w:rPr>
          <w:rFonts w:cs="Times New Roman"/>
          <w:sz w:val="24"/>
          <w:szCs w:val="24"/>
        </w:rPr>
        <w:t>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2) умение выявлять особенности развития культуры, быта и нравов народов в различные исторические эпохи;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3) овладение историческими понятиями и их использование для решения учебных и практических задач;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5) умение выявлять существенные черты и характерные признаки исторических событий, явлений, процессов;</w:t>
      </w:r>
    </w:p>
    <w:p w:rsidR="002E4691" w:rsidRPr="002657A7" w:rsidRDefault="0095359C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</w:t>
      </w:r>
      <w:r w:rsidR="002E4691" w:rsidRPr="002657A7">
        <w:rPr>
          <w:rFonts w:cs="Times New Roman"/>
          <w:sz w:val="24"/>
          <w:szCs w:val="24"/>
        </w:rPr>
        <w:t>) умение сравнивать исторические события, явления, процессы в различные исторические эпохи;</w:t>
      </w:r>
    </w:p>
    <w:p w:rsidR="002E4691" w:rsidRPr="002657A7" w:rsidRDefault="0095359C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7</w:t>
      </w:r>
      <w:r w:rsidR="002E4691" w:rsidRPr="002657A7">
        <w:rPr>
          <w:rFonts w:cs="Times New Roman"/>
          <w:sz w:val="24"/>
          <w:szCs w:val="24"/>
        </w:rPr>
        <w:t>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2E4691" w:rsidRPr="002657A7" w:rsidRDefault="0095359C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</w:t>
      </w:r>
      <w:r w:rsidR="002E4691" w:rsidRPr="002657A7">
        <w:rPr>
          <w:rFonts w:cs="Times New Roman"/>
          <w:sz w:val="24"/>
          <w:szCs w:val="24"/>
        </w:rPr>
        <w:t>) умение различать основные типы исторических источников: письменные, вещественные, аудиовизуальные;</w:t>
      </w:r>
    </w:p>
    <w:p w:rsidR="002E4691" w:rsidRPr="002657A7" w:rsidRDefault="0095359C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</w:t>
      </w:r>
      <w:r w:rsidR="002E4691" w:rsidRPr="002657A7">
        <w:rPr>
          <w:rFonts w:cs="Times New Roman"/>
          <w:sz w:val="24"/>
          <w:szCs w:val="24"/>
        </w:rPr>
        <w:t xml:space="preserve">) умение находить и критически анализировать для решения познавательной задачи исторические источники разных типов (в том числе по </w:t>
      </w:r>
      <w:r>
        <w:rPr>
          <w:rFonts w:cs="Times New Roman"/>
          <w:sz w:val="24"/>
          <w:szCs w:val="24"/>
        </w:rPr>
        <w:t>региональной истории</w:t>
      </w:r>
      <w:r w:rsidR="002E4691" w:rsidRPr="002657A7">
        <w:rPr>
          <w:rFonts w:cs="Times New Roman"/>
          <w:sz w:val="24"/>
          <w:szCs w:val="24"/>
        </w:rPr>
        <w:t>), оценивать их полноту и достоверность, соотносить с историческим периодом; соотносить извлеченную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2E4691" w:rsidRPr="002657A7" w:rsidRDefault="0095359C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10</w:t>
      </w:r>
      <w:r w:rsidR="002E4691" w:rsidRPr="002657A7">
        <w:rPr>
          <w:rFonts w:cs="Times New Roman"/>
          <w:sz w:val="24"/>
          <w:szCs w:val="24"/>
        </w:rPr>
        <w:t>) умение читать и анализировать историческую карту/схему; характеризовать на основе анализа исторической карты/схемы исторические события, явления, процессы; сопоставлять информацию, представленную на исторической карте/схеме, с информацией из других источников;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</w:t>
      </w:r>
      <w:r w:rsidR="0095359C">
        <w:rPr>
          <w:rFonts w:cs="Times New Roman"/>
          <w:sz w:val="24"/>
          <w:szCs w:val="24"/>
        </w:rPr>
        <w:t>1</w:t>
      </w:r>
      <w:r w:rsidRPr="002657A7">
        <w:rPr>
          <w:rFonts w:cs="Times New Roman"/>
          <w:sz w:val="24"/>
          <w:szCs w:val="24"/>
        </w:rPr>
        <w:t>) умение анализировать текстовые, визуальные источники исторической информации; представлять историческую информацию в форме таблиц, схем, диаграмм;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</w:t>
      </w:r>
      <w:r w:rsidR="0095359C">
        <w:rPr>
          <w:rFonts w:cs="Times New Roman"/>
          <w:sz w:val="24"/>
          <w:szCs w:val="24"/>
        </w:rPr>
        <w:t>2</w:t>
      </w:r>
      <w:r w:rsidRPr="002657A7">
        <w:rPr>
          <w:rFonts w:cs="Times New Roman"/>
          <w:sz w:val="24"/>
          <w:szCs w:val="24"/>
        </w:rPr>
        <w:t>) умение 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задач, оценивать полноту и достоверность информации;</w:t>
      </w:r>
    </w:p>
    <w:p w:rsidR="002E4691" w:rsidRDefault="002E4691" w:rsidP="002E4691">
      <w:pPr>
        <w:spacing w:line="276" w:lineRule="auto"/>
        <w:ind w:firstLine="567"/>
        <w:rPr>
          <w:rFonts w:cs="Times New Roman"/>
          <w:sz w:val="24"/>
          <w:szCs w:val="24"/>
          <w:shd w:val="clear" w:color="auto" w:fill="FFFFFF"/>
        </w:rPr>
      </w:pPr>
      <w:r w:rsidRPr="002657A7">
        <w:rPr>
          <w:rFonts w:cs="Times New Roman"/>
          <w:sz w:val="24"/>
          <w:szCs w:val="24"/>
        </w:rPr>
        <w:t>1</w:t>
      </w:r>
      <w:r w:rsidR="0095359C">
        <w:rPr>
          <w:rFonts w:cs="Times New Roman"/>
          <w:sz w:val="24"/>
          <w:szCs w:val="24"/>
        </w:rPr>
        <w:t>3</w:t>
      </w:r>
      <w:r w:rsidRPr="002657A7">
        <w:rPr>
          <w:rFonts w:cs="Times New Roman"/>
          <w:sz w:val="24"/>
          <w:szCs w:val="24"/>
        </w:rPr>
        <w:t xml:space="preserve">) </w:t>
      </w:r>
      <w:r w:rsidR="0095359C" w:rsidRPr="0095359C">
        <w:rPr>
          <w:rFonts w:cs="Times New Roman"/>
          <w:sz w:val="24"/>
          <w:szCs w:val="24"/>
          <w:shd w:val="clear" w:color="auto" w:fill="FFFFFF"/>
        </w:rPr>
        <w:t>приобретение опыта взаимодействия с людьми другой культуры, национальной и религиозной принадлежности на основе традиционных ценностей современного российского общества: гуманистических ценностей, идей мира и взаимопонимания между народами, людьми разных культур; уважения к историческому и культурному наследию народов России.</w:t>
      </w:r>
    </w:p>
    <w:p w:rsidR="0095359C" w:rsidRDefault="0095359C" w:rsidP="0095359C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b/>
          <w:bCs/>
          <w:sz w:val="24"/>
          <w:szCs w:val="24"/>
        </w:rPr>
      </w:pPr>
      <w:r w:rsidRPr="0095359C">
        <w:rPr>
          <w:rFonts w:eastAsia="Times New Roman" w:cs="Times New Roman"/>
          <w:b/>
          <w:bCs/>
          <w:sz w:val="24"/>
          <w:szCs w:val="24"/>
        </w:rPr>
        <w:t>По учебному курсу "История России":</w:t>
      </w:r>
    </w:p>
    <w:p w:rsidR="0095359C" w:rsidRDefault="0095359C" w:rsidP="0095359C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З</w:t>
      </w:r>
      <w:r w:rsidRPr="0095359C">
        <w:rPr>
          <w:rFonts w:eastAsia="Times New Roman" w:cs="Times New Roman"/>
          <w:sz w:val="24"/>
          <w:szCs w:val="24"/>
        </w:rPr>
        <w:t>нание ключевых событий, основных дат и этапов истории России и мира с древности до 1914 года; выдающихся деятелей отечественной и всеобщей истории; важнейших достижений культуры и систем ценностей, сформировавшихся в ходе исторического развития, в том числе по истории России:</w:t>
      </w:r>
    </w:p>
    <w:p w:rsidR="0095359C" w:rsidRPr="0095359C" w:rsidRDefault="0095359C" w:rsidP="0095359C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95359C">
        <w:rPr>
          <w:rFonts w:eastAsia="Times New Roman" w:cs="Times New Roman"/>
          <w:sz w:val="24"/>
          <w:szCs w:val="24"/>
        </w:rPr>
        <w:t>Роль и место России в мировой истории. Периодизация и источники российской истории.</w:t>
      </w:r>
    </w:p>
    <w:p w:rsidR="0095359C" w:rsidRPr="0095359C" w:rsidRDefault="0095359C" w:rsidP="0095359C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95359C">
        <w:rPr>
          <w:rFonts w:eastAsia="Times New Roman" w:cs="Times New Roman"/>
          <w:sz w:val="24"/>
          <w:szCs w:val="24"/>
        </w:rPr>
        <w:t>Народы и государства на территории нашей страны в древности.</w:t>
      </w:r>
    </w:p>
    <w:p w:rsidR="0095359C" w:rsidRPr="0095359C" w:rsidRDefault="0095359C" w:rsidP="0095359C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95359C">
        <w:rPr>
          <w:rFonts w:eastAsia="Times New Roman" w:cs="Times New Roman"/>
          <w:sz w:val="24"/>
          <w:szCs w:val="24"/>
        </w:rPr>
        <w:t>Образование Руси: Исторические условия образования государства Русь. Формирование территории. Внутренняя и внешняя политика первых князей. Принятие христианства и его значение. Византийское наследие на Руси.</w:t>
      </w:r>
    </w:p>
    <w:p w:rsidR="0095359C" w:rsidRPr="0095359C" w:rsidRDefault="0095359C" w:rsidP="0095359C">
      <w:pPr>
        <w:shd w:val="clear" w:color="auto" w:fill="FFFFFF"/>
        <w:spacing w:line="240" w:lineRule="auto"/>
        <w:ind w:firstLine="480"/>
        <w:textAlignment w:val="baseline"/>
        <w:rPr>
          <w:rFonts w:cs="Times New Roman"/>
          <w:sz w:val="24"/>
          <w:szCs w:val="24"/>
          <w:shd w:val="clear" w:color="auto" w:fill="FFFFFF"/>
        </w:rPr>
      </w:pPr>
      <w:r w:rsidRPr="0095359C">
        <w:rPr>
          <w:rFonts w:cs="Times New Roman"/>
          <w:sz w:val="24"/>
          <w:szCs w:val="24"/>
          <w:shd w:val="clear" w:color="auto" w:fill="FFFFFF"/>
        </w:rPr>
        <w:t>Русь в конце X - начале XII в.: Территория, органы власти, социальная структура, хозяйственный уклад, крупнейшие города. Новгород как центр освоения Севера Восточной Европы, освоение Русской равнины. Территориально-политическая структура Руси. Внутриполитическое развитие. Общественный строй Руси. Древнерусское право. Внешняя политика и международные связи. Культура средневековой Руси.</w:t>
      </w:r>
    </w:p>
    <w:p w:rsidR="0095359C" w:rsidRPr="0095359C" w:rsidRDefault="0095359C" w:rsidP="0095359C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95359C">
        <w:rPr>
          <w:rFonts w:eastAsia="Times New Roman" w:cs="Times New Roman"/>
          <w:sz w:val="24"/>
          <w:szCs w:val="24"/>
        </w:rPr>
        <w:t>Русь в середине XII - начале XIII в.: Формирование системы земель - самостоятельных государств. Эволюция общественного строя и права. Внешняя политика русских земель в евразийском контексте. Формирование региональных центров культуры.</w:t>
      </w:r>
    </w:p>
    <w:p w:rsidR="0095359C" w:rsidRPr="0095359C" w:rsidRDefault="0095359C" w:rsidP="0095359C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95359C">
        <w:rPr>
          <w:rFonts w:eastAsia="Times New Roman" w:cs="Times New Roman"/>
          <w:sz w:val="24"/>
          <w:szCs w:val="24"/>
        </w:rPr>
        <w:t xml:space="preserve">Русские земли в середине XIII-XIV в.: Борьба Руси против монгольского нашествия. Судьбы русских земель после монгольского завоевания. Система зависимости русских земель от ордынских ханов. Политический строй Новгорода и Пскова. Борьба с экспансией крестоносцев на западных границах Руси. Возвышение Московского княжества. Московское княжество во главе борьбы русского народа против ордынского </w:t>
      </w:r>
      <w:r w:rsidRPr="0095359C">
        <w:rPr>
          <w:rFonts w:eastAsia="Times New Roman" w:cs="Times New Roman"/>
          <w:sz w:val="24"/>
          <w:szCs w:val="24"/>
        </w:rPr>
        <w:lastRenderedPageBreak/>
        <w:t>господства. Православная церковь в ордынский период русской истории. Культурное пространство русских земель. Народы и государства степной зоны Восточной Европы и Сибири. Золотая Орда. Межкультурные связи и коммуникации.</w:t>
      </w:r>
    </w:p>
    <w:p w:rsidR="00AF6B7F" w:rsidRPr="00AF6B7F" w:rsidRDefault="00AF6B7F" w:rsidP="0095359C">
      <w:pPr>
        <w:shd w:val="clear" w:color="auto" w:fill="FFFFFF"/>
        <w:spacing w:line="240" w:lineRule="auto"/>
        <w:ind w:firstLine="480"/>
        <w:textAlignment w:val="baseline"/>
        <w:rPr>
          <w:rFonts w:cs="Times New Roman"/>
          <w:sz w:val="24"/>
          <w:szCs w:val="24"/>
          <w:shd w:val="clear" w:color="auto" w:fill="FFFFFF"/>
        </w:rPr>
      </w:pPr>
      <w:r w:rsidRPr="00AF6B7F">
        <w:rPr>
          <w:rFonts w:cs="Times New Roman"/>
          <w:sz w:val="24"/>
          <w:szCs w:val="24"/>
          <w:shd w:val="clear" w:color="auto" w:fill="FFFFFF"/>
        </w:rPr>
        <w:t>Формирование единого Русского государства в XV веке: Объединение русских земель вокруг Москвы. Междоусобная (династическая) война в Московском княжестве. Новгород и Псков в XV в. Падение Византии и рост церковно-политической роли Москвы в православном мире. Ликвидация зависимости от Орды. Расширение международных связей Московского государства. Принятие общерусского Судебника и учреждение герба. Формирование единого аппарата управления. Культурное пространство единого государства.</w:t>
      </w:r>
    </w:p>
    <w:p w:rsidR="0095359C" w:rsidRPr="0095359C" w:rsidRDefault="0095359C" w:rsidP="0095359C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95359C">
        <w:rPr>
          <w:rFonts w:eastAsia="Times New Roman" w:cs="Times New Roman"/>
          <w:sz w:val="24"/>
          <w:szCs w:val="24"/>
        </w:rPr>
        <w:t xml:space="preserve">Россия в XVI веке: Завершение объединения русских земель вокруг Москвы. Отмирание удельной системы. Укрепление великокняжеской власти. Сопротивление удельных князей. Органы государственной власти. Унификация денежной системы. Местничество. Государство и </w:t>
      </w:r>
      <w:r w:rsidR="00AF6B7F">
        <w:rPr>
          <w:rFonts w:eastAsia="Times New Roman" w:cs="Times New Roman"/>
          <w:sz w:val="24"/>
          <w:szCs w:val="24"/>
        </w:rPr>
        <w:t>Ц</w:t>
      </w:r>
      <w:r w:rsidRPr="0095359C">
        <w:rPr>
          <w:rFonts w:eastAsia="Times New Roman" w:cs="Times New Roman"/>
          <w:sz w:val="24"/>
          <w:szCs w:val="24"/>
        </w:rPr>
        <w:t>ерковь.</w:t>
      </w:r>
    </w:p>
    <w:p w:rsidR="0095359C" w:rsidRPr="0095359C" w:rsidRDefault="0095359C" w:rsidP="0095359C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95359C">
        <w:rPr>
          <w:rFonts w:eastAsia="Times New Roman" w:cs="Times New Roman"/>
          <w:sz w:val="24"/>
          <w:szCs w:val="24"/>
        </w:rPr>
        <w:t>Реформы середины XVI в. Земские соборы. Формирование органов местного самоуправления.</w:t>
      </w:r>
    </w:p>
    <w:p w:rsidR="0095359C" w:rsidRPr="0095359C" w:rsidRDefault="0095359C" w:rsidP="0095359C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95359C">
        <w:rPr>
          <w:rFonts w:eastAsia="Times New Roman" w:cs="Times New Roman"/>
          <w:sz w:val="24"/>
          <w:szCs w:val="24"/>
        </w:rPr>
        <w:t>Внешняя политика России в XVI в.</w:t>
      </w:r>
    </w:p>
    <w:p w:rsidR="0095359C" w:rsidRPr="0095359C" w:rsidRDefault="0095359C" w:rsidP="0095359C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95359C">
        <w:rPr>
          <w:rFonts w:eastAsia="Times New Roman" w:cs="Times New Roman"/>
          <w:sz w:val="24"/>
          <w:szCs w:val="24"/>
        </w:rPr>
        <w:t>Социальная структура российского общества. Начало закрепощения крестьян. Формирование вольного казачества. Многонациональный состав населения.</w:t>
      </w:r>
    </w:p>
    <w:p w:rsidR="0095359C" w:rsidRPr="0095359C" w:rsidRDefault="0095359C" w:rsidP="0095359C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95359C">
        <w:rPr>
          <w:rFonts w:eastAsia="Times New Roman" w:cs="Times New Roman"/>
          <w:sz w:val="24"/>
          <w:szCs w:val="24"/>
        </w:rPr>
        <w:t>Культурное пространство России в XVI в.</w:t>
      </w:r>
    </w:p>
    <w:p w:rsidR="0095359C" w:rsidRPr="0095359C" w:rsidRDefault="0095359C" w:rsidP="0095359C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95359C">
        <w:rPr>
          <w:rFonts w:eastAsia="Times New Roman" w:cs="Times New Roman"/>
          <w:sz w:val="24"/>
          <w:szCs w:val="24"/>
        </w:rPr>
        <w:t>Опричнина: сущность, результаты и последствия. Россия в конце XVI в. Пресечение династии Рюриковичей.</w:t>
      </w:r>
    </w:p>
    <w:p w:rsidR="0095359C" w:rsidRPr="0095359C" w:rsidRDefault="0095359C" w:rsidP="0095359C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95359C">
        <w:rPr>
          <w:rFonts w:eastAsia="Times New Roman" w:cs="Times New Roman"/>
          <w:sz w:val="24"/>
          <w:szCs w:val="24"/>
        </w:rPr>
        <w:t xml:space="preserve">Смута в России: Смутное время начала XVII в., </w:t>
      </w:r>
      <w:r w:rsidR="00AF6B7F">
        <w:rPr>
          <w:rFonts w:eastAsia="Times New Roman" w:cs="Times New Roman"/>
          <w:sz w:val="24"/>
          <w:szCs w:val="24"/>
        </w:rPr>
        <w:t>причины, сущность и основные этапы</w:t>
      </w:r>
      <w:r w:rsidRPr="0095359C">
        <w:rPr>
          <w:rFonts w:eastAsia="Times New Roman" w:cs="Times New Roman"/>
          <w:sz w:val="24"/>
          <w:szCs w:val="24"/>
        </w:rPr>
        <w:t xml:space="preserve">. Самозванцы и самозванство. Перерастание внутреннего кризиса в гражданскую войну. Вступление в войну против России Речи </w:t>
      </w:r>
      <w:proofErr w:type="spellStart"/>
      <w:r w:rsidRPr="0095359C">
        <w:rPr>
          <w:rFonts w:eastAsia="Times New Roman" w:cs="Times New Roman"/>
          <w:sz w:val="24"/>
          <w:szCs w:val="24"/>
        </w:rPr>
        <w:t>Посполитой</w:t>
      </w:r>
      <w:proofErr w:type="spellEnd"/>
      <w:r w:rsidRPr="0095359C">
        <w:rPr>
          <w:rFonts w:eastAsia="Times New Roman" w:cs="Times New Roman"/>
          <w:sz w:val="24"/>
          <w:szCs w:val="24"/>
        </w:rPr>
        <w:t>. Подъем национально-освободительного движения. Освобождение Москвы в 1612 году. Земский собор 1613 года и его роль в укреплении государственности. Итоги и последствия Смутного времени.</w:t>
      </w:r>
    </w:p>
    <w:p w:rsidR="0095359C" w:rsidRPr="0095359C" w:rsidRDefault="0095359C" w:rsidP="0095359C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95359C">
        <w:rPr>
          <w:rFonts w:eastAsia="Times New Roman" w:cs="Times New Roman"/>
          <w:sz w:val="24"/>
          <w:szCs w:val="24"/>
        </w:rPr>
        <w:t>Россия в XVII веке: Россия при первых Романовых. Укрепление самодержавия. Церковный раскол. Экономическое развитие России в XVII в. Социальная структура российского общества. Русская деревня в XVII в. Юридическое оформление крепостного права. Социальные движения. Внешняя политика России в XVII в. Культурное пространство. Эпоха Великих географических открытий и русские географические открытия. Начало освоения Сибири и Дальнего Востока. Межэтнические отношения. Развитие образования и научных знаний.</w:t>
      </w:r>
    </w:p>
    <w:p w:rsidR="0095359C" w:rsidRPr="0095359C" w:rsidRDefault="00AF6B7F" w:rsidP="0095359C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cs="Times New Roman"/>
          <w:sz w:val="24"/>
          <w:szCs w:val="24"/>
          <w:shd w:val="clear" w:color="auto" w:fill="FFFFFF"/>
        </w:rPr>
        <w:t xml:space="preserve">Россия в эпоху Петра I: причины и предпосылки </w:t>
      </w:r>
      <w:proofErr w:type="spellStart"/>
      <w:r w:rsidRPr="00AF6B7F">
        <w:rPr>
          <w:rFonts w:cs="Times New Roman"/>
          <w:sz w:val="24"/>
          <w:szCs w:val="24"/>
          <w:shd w:val="clear" w:color="auto" w:fill="FFFFFF"/>
        </w:rPr>
        <w:t>преобразований.</w:t>
      </w:r>
      <w:r w:rsidR="0095359C" w:rsidRPr="0095359C">
        <w:rPr>
          <w:rFonts w:eastAsia="Times New Roman" w:cs="Times New Roman"/>
          <w:sz w:val="24"/>
          <w:szCs w:val="24"/>
        </w:rPr>
        <w:t>Экономическая</w:t>
      </w:r>
      <w:proofErr w:type="spellEnd"/>
      <w:r w:rsidR="0095359C" w:rsidRPr="0095359C">
        <w:rPr>
          <w:rFonts w:eastAsia="Times New Roman" w:cs="Times New Roman"/>
          <w:sz w:val="24"/>
          <w:szCs w:val="24"/>
        </w:rPr>
        <w:t xml:space="preserve"> политика Петра I. Роль государства в создании промышленности. Социальная политика. Консолидация дворянского сословия, повышение его роли в управлении страной. Реформы управления. Создание регулярной армии, военного флота. Церковная реформа. Упразднение патриаршества. Оппозиция реформам Петра I. Социальные движения. Внешняя политика. Северная война. Преобразования Петра I в области культуры. Итоги, последствия и значение петровских преобразований.</w:t>
      </w:r>
    </w:p>
    <w:p w:rsidR="00AF6B7F" w:rsidRPr="00AF6B7F" w:rsidRDefault="00AF6B7F" w:rsidP="0095359C">
      <w:pPr>
        <w:shd w:val="clear" w:color="auto" w:fill="FFFFFF"/>
        <w:spacing w:line="240" w:lineRule="auto"/>
        <w:ind w:firstLine="480"/>
        <w:textAlignment w:val="baseline"/>
        <w:rPr>
          <w:rFonts w:cs="Times New Roman"/>
          <w:sz w:val="24"/>
          <w:szCs w:val="24"/>
          <w:shd w:val="clear" w:color="auto" w:fill="FFFFFF"/>
        </w:rPr>
      </w:pPr>
      <w:r w:rsidRPr="00AF6B7F">
        <w:rPr>
          <w:rFonts w:cs="Times New Roman"/>
          <w:sz w:val="24"/>
          <w:szCs w:val="24"/>
          <w:shd w:val="clear" w:color="auto" w:fill="FFFFFF"/>
        </w:rPr>
        <w:t>Эпоха "дворцовых переворотов": причины и сущность. Внутренняя и внешняя политика России в 1725-1762 гг.</w:t>
      </w:r>
    </w:p>
    <w:p w:rsidR="0095359C" w:rsidRPr="0095359C" w:rsidRDefault="0095359C" w:rsidP="0095359C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95359C">
        <w:rPr>
          <w:rFonts w:eastAsia="Times New Roman" w:cs="Times New Roman"/>
          <w:sz w:val="24"/>
          <w:szCs w:val="24"/>
        </w:rPr>
        <w:t>Россия в 1760-1790-х гг.: "Просвещенный абсолютизм", его особенности в России. Политическое развитие. Промышленность. Финансы. Сельское хозяйство. Внутренняя и внешняя торговля. Социальный строй. Народы России. Национальная политика. Обострение социальных противоречий, их влияние на внутреннюю политику и развитие общественной мысли.</w:t>
      </w:r>
    </w:p>
    <w:p w:rsidR="0095359C" w:rsidRPr="0095359C" w:rsidRDefault="0095359C" w:rsidP="0095359C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95359C">
        <w:rPr>
          <w:rFonts w:eastAsia="Times New Roman" w:cs="Times New Roman"/>
          <w:sz w:val="24"/>
          <w:szCs w:val="24"/>
        </w:rPr>
        <w:t>Внешняя политика России в период правления Екатерины II, ее основные задачи, направления, итоги.</w:t>
      </w:r>
    </w:p>
    <w:p w:rsidR="0095359C" w:rsidRPr="0095359C" w:rsidRDefault="0095359C" w:rsidP="0095359C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95359C">
        <w:rPr>
          <w:rFonts w:eastAsia="Times New Roman" w:cs="Times New Roman"/>
          <w:sz w:val="24"/>
          <w:szCs w:val="24"/>
        </w:rPr>
        <w:t>Влияние идей Просвещения на культурное пространство Российской империи в XVIII в. Русская культура и культура народов России. Культура и быт российских сословий. Российская наука. Отечественное образование.</w:t>
      </w:r>
    </w:p>
    <w:p w:rsidR="0095359C" w:rsidRPr="0095359C" w:rsidRDefault="0095359C" w:rsidP="0095359C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95359C">
        <w:rPr>
          <w:rFonts w:eastAsia="Times New Roman" w:cs="Times New Roman"/>
          <w:sz w:val="24"/>
          <w:szCs w:val="24"/>
        </w:rPr>
        <w:lastRenderedPageBreak/>
        <w:t>Внутренняя и внешняя политика Павла I. Ограничение дворянских привилегий.</w:t>
      </w:r>
    </w:p>
    <w:p w:rsidR="0095359C" w:rsidRPr="0095359C" w:rsidRDefault="0095359C" w:rsidP="0095359C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95359C">
        <w:rPr>
          <w:rFonts w:eastAsia="Times New Roman" w:cs="Times New Roman"/>
          <w:sz w:val="24"/>
          <w:szCs w:val="24"/>
        </w:rPr>
        <w:t>Российская империя в XIX - начале XX вв.: Внутренняя политика Александра I в начале царствования. Проекты либеральных реформ. Негласный комитет. Реформы государственного управления. Внешняя политика России. Отечественная война 1812 года - важнейшее событие отечественной и мировой истории XIX в. Россия - великая мировая держава. Либеральные и охранительные тенденции во внутренней политике. Движение и восстание декабристов.</w:t>
      </w:r>
    </w:p>
    <w:p w:rsidR="0095359C" w:rsidRPr="0095359C" w:rsidRDefault="0095359C" w:rsidP="0095359C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95359C">
        <w:rPr>
          <w:rFonts w:eastAsia="Times New Roman" w:cs="Times New Roman"/>
          <w:sz w:val="24"/>
          <w:szCs w:val="24"/>
        </w:rPr>
        <w:t>Внутренняя политика Николая I: реформаторские и консервативные тенденции. Социально-экономическое развитие России в первой половине XIX в. Рост городов. Начало промышленного переворота и его особенности в России. Кодификация права. Оформление официальной идеологии. Сословная структура российского общества. Крестьянский вопрос. Общественная жизнь в 1830-1850-е гг. Этнокультурный облик страны. Национальная политика. Кавказская война. Внешняя политика России в период правления Николая I. Крымская война. Культурное пространство империи в первой половине XIX в.</w:t>
      </w:r>
    </w:p>
    <w:p w:rsidR="0095359C" w:rsidRPr="0095359C" w:rsidRDefault="0095359C" w:rsidP="0095359C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95359C">
        <w:rPr>
          <w:rFonts w:eastAsia="Times New Roman" w:cs="Times New Roman"/>
          <w:sz w:val="24"/>
          <w:szCs w:val="24"/>
        </w:rPr>
        <w:t xml:space="preserve">Социальная и правовая модернизация страны при Александре II. Великие реформы 1860-1870-х гг. Национальная и религиозная политика. Общественное движение в период правления. </w:t>
      </w:r>
      <w:proofErr w:type="spellStart"/>
      <w:r w:rsidRPr="0095359C">
        <w:rPr>
          <w:rFonts w:eastAsia="Times New Roman" w:cs="Times New Roman"/>
          <w:sz w:val="24"/>
          <w:szCs w:val="24"/>
        </w:rPr>
        <w:t>Многовекторность</w:t>
      </w:r>
      <w:proofErr w:type="spellEnd"/>
      <w:r w:rsidRPr="0095359C">
        <w:rPr>
          <w:rFonts w:eastAsia="Times New Roman" w:cs="Times New Roman"/>
          <w:sz w:val="24"/>
          <w:szCs w:val="24"/>
        </w:rPr>
        <w:t xml:space="preserve"> внешней политики империи.</w:t>
      </w:r>
    </w:p>
    <w:p w:rsidR="0095359C" w:rsidRPr="0095359C" w:rsidRDefault="0095359C" w:rsidP="0095359C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95359C">
        <w:rPr>
          <w:rFonts w:eastAsia="Times New Roman" w:cs="Times New Roman"/>
          <w:sz w:val="24"/>
          <w:szCs w:val="24"/>
        </w:rPr>
        <w:t>Внутренняя политика Александра III. Реформы и "контрреформы". Национальная и религиозная политика. Экономическая модернизация через государственное вмешательство в экономику. Промышленный подъем на рубеже XIX-XX вв. Индустриализация и урбанизация. Пореформенный социум: идейные течения и общественные движения в 1880-1890-х гг. Основные регионы Российской империи и их роль в жизни страны. Внешняя политика Александра III. Культура и быт народов России во второй половине XIX в.</w:t>
      </w:r>
    </w:p>
    <w:p w:rsidR="0095359C" w:rsidRDefault="0095359C" w:rsidP="0095359C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95359C">
        <w:rPr>
          <w:rFonts w:eastAsia="Times New Roman" w:cs="Times New Roman"/>
          <w:sz w:val="24"/>
          <w:szCs w:val="24"/>
        </w:rPr>
        <w:t>Россия на пороге XX в.: динамика и противоречия развития. Демография, социальная стратификация. Разложение сословных структур. Формирование новых социальных страт. Имперский центр и национальные регионы. Система власти. Николай II. Общественно-политические движения и политические партии в начале XX в. Первая российская революция 1905-1907 гг. Начало парламентаризма в России. "Основные Законы Российской империи" 1906 г. Общественное и политическое развитие России в 1907-1914 гг. Россия в системе международных отношений. "Серебряный век" российской культуры: основные тенденции развития русской культуры начала XX в. Развитие науки и образования. Вклад России начала XX в. в мировую культуру.</w:t>
      </w:r>
    </w:p>
    <w:p w:rsidR="00AF6B7F" w:rsidRPr="00AF6B7F" w:rsidRDefault="00AF6B7F" w:rsidP="00AF6B7F">
      <w:pPr>
        <w:spacing w:line="240" w:lineRule="auto"/>
        <w:ind w:firstLine="480"/>
        <w:textAlignment w:val="baseline"/>
        <w:rPr>
          <w:rFonts w:eastAsia="Times New Roman" w:cs="Times New Roman"/>
          <w:b/>
          <w:bCs/>
          <w:sz w:val="24"/>
          <w:szCs w:val="24"/>
        </w:rPr>
      </w:pPr>
      <w:r w:rsidRPr="00AF6B7F">
        <w:rPr>
          <w:rFonts w:eastAsia="Times New Roman" w:cs="Times New Roman"/>
          <w:b/>
          <w:bCs/>
          <w:sz w:val="24"/>
          <w:szCs w:val="24"/>
        </w:rPr>
        <w:t>По учебному курсу "Всеобщая история":</w:t>
      </w:r>
    </w:p>
    <w:p w:rsidR="00AF6B7F" w:rsidRPr="00AF6B7F" w:rsidRDefault="00AF6B7F" w:rsidP="00AF6B7F">
      <w:pPr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Происхождение человека. Первобытное общество.</w:t>
      </w:r>
    </w:p>
    <w:p w:rsidR="00AF6B7F" w:rsidRPr="00AF6B7F" w:rsidRDefault="00AF6B7F" w:rsidP="00AF6B7F">
      <w:pPr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История Древнего мира: Периодизация и характеристика основных этапов. Древний Восток. Зарождение первых цивилизаций на берегах великих рек. Древний Египет, Месопотамия, Финикия, Палестина, Персидская держава, Древняя Индия, Древний Китай. Культура и религия стран Древнего Востока.</w:t>
      </w:r>
    </w:p>
    <w:p w:rsidR="00AF6B7F" w:rsidRPr="00AF6B7F" w:rsidRDefault="00AF6B7F" w:rsidP="00AF6B7F">
      <w:pPr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Античность. Древняя Греция. Эллинизм. Культура и религия Древней Греции. Культура эллинистического мира.</w:t>
      </w:r>
    </w:p>
    <w:p w:rsidR="00AF6B7F" w:rsidRPr="00AF6B7F" w:rsidRDefault="00AF6B7F" w:rsidP="00AF6B7F">
      <w:pPr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Древний Рим. Культура и религия Древнего Рима. Возникновение и развитие христианства.</w:t>
      </w:r>
    </w:p>
    <w:p w:rsidR="00AF6B7F" w:rsidRPr="00AF6B7F" w:rsidRDefault="00AF6B7F" w:rsidP="00AF6B7F">
      <w:pPr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История Средних веков и раннего Нового времени: Периодизация и характеристика основных этапов. Социально-экономическое и политическое развитие стран Европы в Средние века. Страны и народы Азии, Америки и Африки в Средние века. Международные отношения в Средние века. Культура Средневековья. Возникновение и развитие ислама.</w:t>
      </w:r>
    </w:p>
    <w:p w:rsidR="00AF6B7F" w:rsidRPr="00AF6B7F" w:rsidRDefault="00AF6B7F" w:rsidP="00AF6B7F">
      <w:pPr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Великие географические открытия. Возникновение капиталистических отношений в Западной Европе. Становление абсолютизма в европейских странах.</w:t>
      </w:r>
    </w:p>
    <w:p w:rsidR="00AF6B7F" w:rsidRPr="00AF6B7F" w:rsidRDefault="00AF6B7F" w:rsidP="00AF6B7F">
      <w:pPr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 xml:space="preserve">Реформация и контрреформация в </w:t>
      </w:r>
      <w:proofErr w:type="spellStart"/>
      <w:r w:rsidRPr="00AF6B7F">
        <w:rPr>
          <w:rFonts w:eastAsia="Times New Roman" w:cs="Times New Roman"/>
          <w:sz w:val="24"/>
          <w:szCs w:val="24"/>
        </w:rPr>
        <w:t>Европе.</w:t>
      </w:r>
      <w:r w:rsidRPr="00AF6B7F">
        <w:rPr>
          <w:rFonts w:cs="Times New Roman"/>
          <w:sz w:val="24"/>
          <w:szCs w:val="24"/>
          <w:shd w:val="clear" w:color="auto" w:fill="FFFFFF"/>
        </w:rPr>
        <w:t>Колонизация</w:t>
      </w:r>
      <w:proofErr w:type="spellEnd"/>
      <w:r w:rsidRPr="00AF6B7F">
        <w:rPr>
          <w:rFonts w:cs="Times New Roman"/>
          <w:sz w:val="24"/>
          <w:szCs w:val="24"/>
          <w:shd w:val="clear" w:color="auto" w:fill="FFFFFF"/>
        </w:rPr>
        <w:t>.</w:t>
      </w:r>
    </w:p>
    <w:p w:rsidR="00AF6B7F" w:rsidRPr="00AF6B7F" w:rsidRDefault="00AF6B7F" w:rsidP="00AF6B7F">
      <w:pPr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lastRenderedPageBreak/>
        <w:t>Политическое и социально-экономическое развитие Испании, Франции, Англии в конце XV-XVII вв.</w:t>
      </w:r>
    </w:p>
    <w:p w:rsidR="00AF6B7F" w:rsidRPr="00AF6B7F" w:rsidRDefault="00AF6B7F" w:rsidP="00AF6B7F">
      <w:pPr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Внутриполитическое развитие Османской империи, Индии, Китая, Японии в конце XV-XVII вв.</w:t>
      </w:r>
    </w:p>
    <w:p w:rsidR="00AF6B7F" w:rsidRPr="00AF6B7F" w:rsidRDefault="00AF6B7F" w:rsidP="00AF6B7F">
      <w:pPr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Борьба христианской Европы с расширением господства Османской империи. Политические и религиозные противоречия начала XVII в. Тридцатилетняя война.</w:t>
      </w:r>
    </w:p>
    <w:p w:rsidR="00AF6B7F" w:rsidRPr="00AF6B7F" w:rsidRDefault="00AF6B7F" w:rsidP="00AF6B7F">
      <w:pPr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Международные отношения в конце XV-XVII вв.</w:t>
      </w:r>
    </w:p>
    <w:p w:rsidR="00AF6B7F" w:rsidRPr="00AF6B7F" w:rsidRDefault="00AF6B7F" w:rsidP="00AF6B7F">
      <w:pPr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Культура и картина мира человека раннего Нового времени.</w:t>
      </w:r>
    </w:p>
    <w:p w:rsidR="00AF6B7F" w:rsidRPr="00AF6B7F" w:rsidRDefault="00AF6B7F" w:rsidP="00AF6B7F">
      <w:pPr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История Нового времени: Периодизация и характеристика основных этапов.</w:t>
      </w:r>
    </w:p>
    <w:p w:rsidR="00AF6B7F" w:rsidRPr="00AF6B7F" w:rsidRDefault="00AF6B7F" w:rsidP="00AF6B7F">
      <w:pPr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Эпоха Просвещения. Просвещенный абсолютизм: общее и особенное.</w:t>
      </w:r>
    </w:p>
    <w:p w:rsidR="00AF6B7F" w:rsidRPr="00AF6B7F" w:rsidRDefault="00AF6B7F" w:rsidP="00AF6B7F">
      <w:pPr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Социально-экономическое развитие Англии в XVIII в. Промышленный переворот. Развитие парламентской монархии в Англии в XVIII в.</w:t>
      </w:r>
    </w:p>
    <w:p w:rsidR="00AF6B7F" w:rsidRPr="00AF6B7F" w:rsidRDefault="00AF6B7F" w:rsidP="00AF6B7F">
      <w:pPr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Абсолютная монархия во Франции. Особенности положения третьего сословия. Французская революция XVIII в.</w:t>
      </w:r>
    </w:p>
    <w:p w:rsidR="00AF6B7F" w:rsidRPr="00AF6B7F" w:rsidRDefault="00AF6B7F" w:rsidP="00AF6B7F">
      <w:pPr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Своеобразие Священной Римской империи германской нации и государств, входивших в ее состав. Создание королевства Пруссия.</w:t>
      </w:r>
    </w:p>
    <w:p w:rsidR="00AF6B7F" w:rsidRPr="00AF6B7F" w:rsidRDefault="00AF6B7F" w:rsidP="00AF6B7F">
      <w:pPr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Характерные черты международных отношений XVIII в. Война за независимость британских колоний в Северной Америке и образование США.</w:t>
      </w:r>
    </w:p>
    <w:p w:rsidR="00AF6B7F" w:rsidRPr="00AF6B7F" w:rsidRDefault="00AF6B7F" w:rsidP="00AF6B7F">
      <w:pPr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Создание колониальных империй. Внутренняя и внешняя политика Османской империи, Индии, Китая, Японии. Колониальный период в Латинской Америке.</w:t>
      </w:r>
    </w:p>
    <w:p w:rsidR="00AF6B7F" w:rsidRPr="00AF6B7F" w:rsidRDefault="00AF6B7F" w:rsidP="00AF6B7F">
      <w:pPr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Политическое и социально-экономическое развитие европейских стран в XIX - начале XX в. Европейские революции XIX в. Утверждение конституционных и парламентских монархий. Создание Германской империи. Образование единого государства в Италии.</w:t>
      </w:r>
    </w:p>
    <w:p w:rsidR="00AF6B7F" w:rsidRPr="00AF6B7F" w:rsidRDefault="00AF6B7F" w:rsidP="00AF6B7F">
      <w:pPr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США в XIX - начале XX в. Гражданская война в США.</w:t>
      </w:r>
    </w:p>
    <w:p w:rsidR="00AF6B7F" w:rsidRPr="00AF6B7F" w:rsidRDefault="00AF6B7F" w:rsidP="00AF6B7F">
      <w:pPr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Борьба за освобождение и образование независимых государств в Латинской Америке в XIX в.</w:t>
      </w:r>
    </w:p>
    <w:p w:rsidR="00AF6B7F" w:rsidRPr="00AF6B7F" w:rsidRDefault="00AF6B7F" w:rsidP="00AF6B7F">
      <w:pPr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Политическое и социально-экономическое развитие Османской империи, Индии, Китая, Японии в XIX - начале XX в.</w:t>
      </w:r>
    </w:p>
    <w:p w:rsidR="00AF6B7F" w:rsidRPr="00AF6B7F" w:rsidRDefault="00AF6B7F" w:rsidP="00AF6B7F">
      <w:pPr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Колониальный раздел Африки. Антиколониальные движения.</w:t>
      </w:r>
    </w:p>
    <w:p w:rsidR="00AF6B7F" w:rsidRPr="00AF6B7F" w:rsidRDefault="00AF6B7F" w:rsidP="00AF6B7F">
      <w:pPr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Международные отношения в XIX в.</w:t>
      </w:r>
    </w:p>
    <w:p w:rsidR="00AF6B7F" w:rsidRPr="0095359C" w:rsidRDefault="00AF6B7F" w:rsidP="00AF6B7F">
      <w:pPr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Развитие науки, образования и культуры в Новое время.</w:t>
      </w:r>
    </w:p>
    <w:p w:rsidR="00AF6B7F" w:rsidRPr="00AF6B7F" w:rsidRDefault="00AF6B7F" w:rsidP="00AF6B7F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b/>
          <w:bCs/>
          <w:sz w:val="24"/>
          <w:szCs w:val="24"/>
        </w:rPr>
      </w:pPr>
      <w:r w:rsidRPr="00AF6B7F">
        <w:rPr>
          <w:rFonts w:eastAsia="Times New Roman" w:cs="Times New Roman"/>
          <w:b/>
          <w:bCs/>
          <w:sz w:val="24"/>
          <w:szCs w:val="24"/>
        </w:rPr>
        <w:t>По учебному курсу "История нашего края":</w:t>
      </w:r>
    </w:p>
    <w:p w:rsidR="00AF6B7F" w:rsidRDefault="00AF6B7F" w:rsidP="00AF6B7F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1) понимание вклада представителей различных народов России в формирование ее цивилизационного наследия;</w:t>
      </w:r>
    </w:p>
    <w:p w:rsidR="00AF6B7F" w:rsidRPr="00AF6B7F" w:rsidRDefault="00AF6B7F" w:rsidP="00AF6B7F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2) понимание ценности многообразия культурных укладов народов Российской Федерации;</w:t>
      </w:r>
    </w:p>
    <w:p w:rsidR="00AF6B7F" w:rsidRDefault="00AF6B7F" w:rsidP="00AF6B7F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3) поддержка интереса к традициям собственного народа и народов, проживающих в Российской Федерации;</w:t>
      </w:r>
    </w:p>
    <w:p w:rsidR="00AF6B7F" w:rsidRDefault="00AF6B7F" w:rsidP="00AF6B7F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4) знание исторических примеров взаимопомощи и сотрудничества народов Российской Федерации;</w:t>
      </w:r>
    </w:p>
    <w:p w:rsidR="00AF6B7F" w:rsidRDefault="00AF6B7F" w:rsidP="00AF6B7F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5) формирование уважительного отношения к национальным и этническим ценностям, религиозным чувствам народов Российской Федерации;</w:t>
      </w:r>
    </w:p>
    <w:p w:rsidR="00AF6B7F" w:rsidRDefault="00AF6B7F" w:rsidP="00AF6B7F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6) осознание ценности межнационального и межрелигиозного согласия;</w:t>
      </w:r>
    </w:p>
    <w:p w:rsidR="00AF6B7F" w:rsidRDefault="00AF6B7F" w:rsidP="00AF6B7F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7) формирование представлений об образцах и примерах традиционного духовного наследия народов Российской Федерации;</w:t>
      </w:r>
    </w:p>
    <w:p w:rsidR="00AF6B7F" w:rsidRDefault="00AF6B7F" w:rsidP="00AF6B7F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8) знание и уважение государственных символов Российской Федерации;</w:t>
      </w:r>
    </w:p>
    <w:p w:rsidR="00AF6B7F" w:rsidRPr="00AF6B7F" w:rsidRDefault="00AF6B7F" w:rsidP="00AF6B7F">
      <w:pPr>
        <w:shd w:val="clear" w:color="auto" w:fill="FFFFFF"/>
        <w:spacing w:line="24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AF6B7F">
        <w:rPr>
          <w:rFonts w:eastAsia="Times New Roman" w:cs="Times New Roman"/>
          <w:sz w:val="24"/>
          <w:szCs w:val="24"/>
        </w:rPr>
        <w:t>9) осознание единства и многообразия культур народов Российской Федерации, роли русского языка как государственного языка и языка межнационального общения.</w:t>
      </w:r>
    </w:p>
    <w:p w:rsidR="0095359C" w:rsidRPr="00AF6B7F" w:rsidRDefault="0095359C" w:rsidP="00AF6B7F">
      <w:pPr>
        <w:spacing w:line="276" w:lineRule="auto"/>
        <w:ind w:firstLine="0"/>
        <w:rPr>
          <w:rFonts w:cs="Times New Roman"/>
          <w:sz w:val="24"/>
          <w:szCs w:val="24"/>
        </w:rPr>
      </w:pP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657A7">
        <w:rPr>
          <w:rFonts w:cs="Times New Roman"/>
          <w:b/>
          <w:bCs/>
          <w:sz w:val="24"/>
          <w:szCs w:val="24"/>
        </w:rPr>
        <w:t>По учебному предмету «Обществознание»: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 xml:space="preserve">1) освоение и применение системы знаний о социальных свойствах человека, особенностях его взаимодействия с другими людьми, важности семьи как базового </w:t>
      </w:r>
      <w:r w:rsidRPr="002657A7">
        <w:rPr>
          <w:rFonts w:cs="Times New Roman"/>
          <w:sz w:val="24"/>
          <w:szCs w:val="24"/>
        </w:rPr>
        <w:lastRenderedPageBreak/>
        <w:t>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2) 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государство как социальный институт;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3) умение приводить примеры (в том числе моделировать ситуации) деятельности людей, социальных объектов, явлений, процессов определенного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4) 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5)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6)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 xml:space="preserve">7) 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</w:t>
      </w:r>
      <w:r w:rsidRPr="002657A7">
        <w:rPr>
          <w:rFonts w:cs="Times New Roman"/>
          <w:sz w:val="24"/>
          <w:szCs w:val="24"/>
        </w:rPr>
        <w:lastRenderedPageBreak/>
        <w:t>«сдерживания»; для осмысления личного социального опыта при исполнении типичных для несовершеннолетнего социальных ролей;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8) 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свое отношение к явлениям, процессам социальной действительности;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9) 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10) 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11) 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- СМИ) с соблюдением правил информационной безопасности при работе в сети Интернет;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12) 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13) 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14) 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15) приобретение опыта самостоятельного заполнения формы (в том числе электронной) и составления простейших документов (заявления, обращения, декларации, доверенности, личного финансового плана, резюме);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 xml:space="preserve">16) приобретение опыта осуществления совместной деятельности, включая взаимодействие с людьми другой культуры, национальной и религиозной </w:t>
      </w:r>
      <w:r w:rsidRPr="002657A7">
        <w:rPr>
          <w:rFonts w:cs="Times New Roman"/>
          <w:sz w:val="24"/>
          <w:szCs w:val="24"/>
        </w:rPr>
        <w:lastRenderedPageBreak/>
        <w:t>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России.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657A7">
        <w:rPr>
          <w:rFonts w:cs="Times New Roman"/>
          <w:b/>
          <w:bCs/>
          <w:sz w:val="24"/>
          <w:szCs w:val="24"/>
        </w:rPr>
        <w:t>По учебному предмету «География»: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1) 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пункта, Российской Федерации, мирового сообщества, в том числе задачи устойчивого развития; понимание роли и места географической науки в системе научных дисциплин;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2) освоение и применение системы знаний об основных географических закономерностях, определяющих развитие человеческого общества с древности до наших дней в социальной, экономической, политической, научной и культурной сферах;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3) овладение базовыми географическими понятиями и знаниями географической терминологии и их использование для решения учебных и практических задач;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4) умение сравнивать изученные географические объекты, явления и процессы на основе выделения их существенных признаков;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5) умение классифицировать географические объекты и явления на основе их известных характерных свойств;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6) 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7) умение использовать географические знания для описания существенных признаков разнообразных явлений и процессов в повседневной жизни, положения и взаиморасположения объектов и явлений в пространстве;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8) умение объяснять влияние изученных географических объектов и явлений на качество жизни человека и качество окружающей его среды;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9) умение выбирать и использовать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решения учебных, практико-ориентированных задач, практических задач в повседневной жизни;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10) умение 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11)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 xml:space="preserve">12) умение решать практические задачи </w:t>
      </w:r>
      <w:proofErr w:type="spellStart"/>
      <w:r w:rsidRPr="002657A7">
        <w:rPr>
          <w:rFonts w:cs="Times New Roman"/>
          <w:sz w:val="24"/>
          <w:szCs w:val="24"/>
        </w:rPr>
        <w:t>геоэкологического</w:t>
      </w:r>
      <w:proofErr w:type="spellEnd"/>
      <w:r w:rsidRPr="002657A7">
        <w:rPr>
          <w:rFonts w:cs="Times New Roman"/>
          <w:sz w:val="24"/>
          <w:szCs w:val="24"/>
        </w:rPr>
        <w:t xml:space="preserve"> содержания для определения качества окружающей среды своей местности, путей ее сохранения и улучшения, задачи в сфере экономической географии для определения качества жизни человека, семьи и финансового благополучия.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b/>
          <w:bCs/>
          <w:sz w:val="24"/>
          <w:szCs w:val="24"/>
        </w:rPr>
        <w:t>По учебному предмету «Физика»</w:t>
      </w:r>
      <w:r w:rsidRPr="002657A7">
        <w:rPr>
          <w:rFonts w:cs="Times New Roman"/>
          <w:sz w:val="24"/>
          <w:szCs w:val="24"/>
        </w:rPr>
        <w:t xml:space="preserve"> (на базовом уровне):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 xml:space="preserve">1) понимание роли физики в научной картине мира, сформированность базовых представлений о закономерной связи и познаваемости явлений природы, о роли эксперимента в физике, о системообразующей роли физики в развитии естественных наук, </w:t>
      </w:r>
      <w:r w:rsidRPr="002657A7">
        <w:rPr>
          <w:rFonts w:cs="Times New Roman"/>
          <w:sz w:val="24"/>
          <w:szCs w:val="24"/>
        </w:rPr>
        <w:lastRenderedPageBreak/>
        <w:t>техники и технологий, об эволюции физических знаний и их роли в целостной естественнонаучной картине мира, о вкладе российских и зарубежных ученых-физиков в развитие науки, объяснение процессов окружающего мира, развитие техники и технологий;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2) знания о видах материи (вещество и поле), о движении как способе существования материи, об атомно-молекулярной теории строения вещества, о физической сущности явлений природы (механических, тепловых, электромагнитных и квантовых); умение различать явления (равномерное и неравномерное движение, равноускоренное прямолинейное движение, равномерное движение по окружности, инерция, взаимодействие тел, равновесие материальной точки и твердого тела, передача давления твердыми телами, жидкостями и газами, плавание тел, колебательное движение, резонанс, волновое движение, тепловое движение частиц вещества, диффузия, тепловое расширение и сжатие, теплообмен и тепловое равновесие, плавление и кристаллизация, парообразование (испарение и кипение) и конденсация, электризация тел, взаимодействие электрических зарядов, действия электрического тока, короткое замыкание, взаимодействие магнитов, электромагнитная индукция, действие магнитного поля на проводник с током, прямолинейное распространение, отражение и преломление света, дисперсия света, разложение светового излучения в спектр, естественная радиоактивность, радиоактивные превращения атомных ядер, возникновение линейчатого спектра излучения) по описанию их характерных свойств и на основе опытов, демонстрирующих данное физическое явление; умение распознавать проявление изученных физических явлений в окружающем мире, выделяя их существенные свойства/признаки;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3) владение основами понятийного аппарата и символического языка физики и использование их для решения учебных задач, умение характеризовать свойства тел, физические явления и процессы, используя фундаментальные и эмпирические законы (закон Паскаля, закон Архимеда, правило рычага, золотое правило механики, законы изменения и сохранения механической энергии, уравнение теплового баланса, закон сохранения импульса, закон сохранения электрического заряда, принцип относительности Галилея, принцип суперпозиции сил, законы Ньютона, закон всемирного тяготения, теорема о кинетической энергии, закон Гука, основные положения молекулярно-кинетической теории строения вещества, закон Кулона, принцип суперпозиции электрических полей, закон Ома для участка цепи, закон Джоуля-Ленца, законы прямолинейного распространения, отражения и преломления света); умение описывать изученные свойства тел и физические явления, используя физические величины;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4) умение проводить прямые и косвенные измерения физических величин (расстояние, промежуток времени, масса тела, объем, сила, температура, относительная влажность воздуха, сила тока, напряжение, сопротивление) с использованием аналоговых и цифровых измерительных приборов; понимание неизбежности погрешностей физических измерений; умение находить значение измеряемой величины с помощью усреднения результатов серии измерений и учитывать погрешность измерений;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5) владение основами методов научного познания с учетом соблюдения правил безопасного труда:</w:t>
      </w:r>
    </w:p>
    <w:p w:rsidR="002E4691" w:rsidRPr="002657A7" w:rsidRDefault="002E4691" w:rsidP="00E96F9A">
      <w:pPr>
        <w:pStyle w:val="aa"/>
        <w:numPr>
          <w:ilvl w:val="0"/>
          <w:numId w:val="6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 xml:space="preserve">наблюдение физических явлений: умение самостоятельно собирать экспериментальную установку из данного набора оборудования по </w:t>
      </w:r>
      <w:r w:rsidRPr="002657A7">
        <w:rPr>
          <w:rFonts w:cs="Times New Roman"/>
          <w:sz w:val="24"/>
          <w:szCs w:val="24"/>
        </w:rPr>
        <w:lastRenderedPageBreak/>
        <w:t>инструкции, описывать ход опыта и записывать его результаты, формулировать выводы;</w:t>
      </w:r>
    </w:p>
    <w:p w:rsidR="002E4691" w:rsidRPr="002657A7" w:rsidRDefault="002E4691" w:rsidP="00E96F9A">
      <w:pPr>
        <w:pStyle w:val="aa"/>
        <w:numPr>
          <w:ilvl w:val="0"/>
          <w:numId w:val="6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проведение прямых и косвенных измерений физических величин: умение планировать измерения, самостоятельно собирать экспериментальную установку по инструкции, вычислять значение величины и анализировать полученные результаты с учетом заданной погрешности результатов измерений;</w:t>
      </w:r>
    </w:p>
    <w:p w:rsidR="002E4691" w:rsidRPr="002657A7" w:rsidRDefault="002E4691" w:rsidP="00E96F9A">
      <w:pPr>
        <w:pStyle w:val="aa"/>
        <w:numPr>
          <w:ilvl w:val="0"/>
          <w:numId w:val="6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проведение несложных экспериментальных исследований; самостоятельно собирать экспериментальную установку и проводить исследование по инструкции, представлять полученные зависимости физических величин в виде таблиц и графиков, учитывать погрешности, делать выводы по результатам исследования;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6) понимание характерных свойств физических моделей (материальная точка, абсолютно твердое тело, модели строения газов, жидкостей и твердых тел, планетарная модель атома, нуклонная модель атомного ядра) и умение применять их для объяснения физических процессов;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7) умение объяснять физические процессы и свойства тел, в том числе и в контексте ситуаций практико-ориентированного характера, в частности, выявлять причинно-следственные связи и строить объяснение с опорой на изученные свойства физических явлений, физические законы, закономерности и модели;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8) умение решать расчетные задачи (на базе 2-3 уравнений), используя законы и формулы, связывающие физические величины, в частности, записывать краткое условие задачи, выявлять недостающие данные, выбирать законы и формулы, необходимые для ее решения, использовать справочные данные, проводить расчеты и оценивать реалистичность полученного значения физической величины; умение определять размерность физической величины, полученной при решении задачи;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9) умение характеризовать принципы действия технических устройств, в том числе бытовых приборов, и промышленных технологических процессов по их описанию, используя знания о свойствах физических явлений и необходимые физические закономерности;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10)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11) опыт поиска, преобразования и представления информации физического содержания с использованием информационно-коммуникативных технологий; в том числе умение искать информацию физического содержания в сети Интернет, самостоятельно формулируя поисковый запрос; умение оценивать достоверность полученной информации на основе имеющихся знаний и дополнительных источников; умение использовать при выполнении учебных заданий научно-популярную литературу физического содержания, справочные материалы, ресурсы сети Интернет; владение приемами конспектирования текста, базовыми навыками преобразования информации из одной знаковой системы в другую; умение создавать собственные письменные и устные сообщения на основе информации из нескольких источников;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lastRenderedPageBreak/>
        <w:t>12) умение проводить учебное исследование под руководством учителя, в том числе понимать задачи исследования, применять методы исследования, соответствующие поставленной цели, осуществлять в соответствии с планом собственную деятельность и совместную деятельность в группе, следить за выполнением плана действий и корректировать его;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13)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обучающимся рассматривать физико-техническую область знаний как сферу своей будущей профессиональной деятельности.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b/>
          <w:bCs/>
          <w:sz w:val="24"/>
          <w:szCs w:val="24"/>
        </w:rPr>
        <w:t>По учебному предмету «Химия»</w:t>
      </w:r>
      <w:r w:rsidRPr="002657A7">
        <w:rPr>
          <w:rFonts w:cs="Times New Roman"/>
          <w:sz w:val="24"/>
          <w:szCs w:val="24"/>
        </w:rPr>
        <w:t xml:space="preserve"> (на базовом уровне):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1) представление о закономерностях и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2) владение основами понятийного аппарата и символического языка химии для составления формул неорганических веществ, уравнений химических реакций; владение основами химической номенклатуры (IUPAC и тривиальной) и умение использовать ее для решения учебно-познавательных задач; умение использовать модели для объяснения строения атомов и молекул;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3) владение системой химических знаний и умение применять систему химических знаний, которая включает:</w:t>
      </w:r>
    </w:p>
    <w:p w:rsidR="002E4691" w:rsidRPr="002657A7" w:rsidRDefault="002E4691" w:rsidP="00E96F9A">
      <w:pPr>
        <w:pStyle w:val="aa"/>
        <w:numPr>
          <w:ilvl w:val="0"/>
          <w:numId w:val="7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 xml:space="preserve">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объем,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электрический слой атома, атомная </w:t>
      </w:r>
      <w:proofErr w:type="spellStart"/>
      <w:r w:rsidRPr="002657A7">
        <w:rPr>
          <w:rFonts w:cs="Times New Roman"/>
          <w:sz w:val="24"/>
          <w:szCs w:val="24"/>
        </w:rPr>
        <w:t>орбиталь</w:t>
      </w:r>
      <w:proofErr w:type="spellEnd"/>
      <w:r w:rsidRPr="002657A7">
        <w:rPr>
          <w:rFonts w:cs="Times New Roman"/>
          <w:sz w:val="24"/>
          <w:szCs w:val="24"/>
        </w:rPr>
        <w:t xml:space="preserve">, радиус атома, валентность, степень окисления, химическая связь, </w:t>
      </w:r>
      <w:proofErr w:type="spellStart"/>
      <w:r w:rsidRPr="002657A7">
        <w:rPr>
          <w:rFonts w:cs="Times New Roman"/>
          <w:sz w:val="24"/>
          <w:szCs w:val="24"/>
        </w:rPr>
        <w:t>электроотрицательность</w:t>
      </w:r>
      <w:proofErr w:type="spellEnd"/>
      <w:r w:rsidRPr="002657A7">
        <w:rPr>
          <w:rFonts w:cs="Times New Roman"/>
          <w:sz w:val="24"/>
          <w:szCs w:val="24"/>
        </w:rPr>
        <w:t xml:space="preserve">, полярная и неполярная ковалентная связь, ионная связь, металлическая связь, кристаллическая решетка (атомная, ионная, металлическая, молекулярная), ион, катион, анион, электролит и </w:t>
      </w:r>
      <w:proofErr w:type="spellStart"/>
      <w:r w:rsidRPr="002657A7">
        <w:rPr>
          <w:rFonts w:cs="Times New Roman"/>
          <w:sz w:val="24"/>
          <w:szCs w:val="24"/>
        </w:rPr>
        <w:t>неэлектролит</w:t>
      </w:r>
      <w:proofErr w:type="spellEnd"/>
      <w:r w:rsidRPr="002657A7">
        <w:rPr>
          <w:rFonts w:cs="Times New Roman"/>
          <w:sz w:val="24"/>
          <w:szCs w:val="24"/>
        </w:rPr>
        <w:t xml:space="preserve">, электролитическая диссоциация, реакции ионного обмена, </w:t>
      </w:r>
      <w:proofErr w:type="spellStart"/>
      <w:r w:rsidRPr="002657A7">
        <w:rPr>
          <w:rFonts w:cs="Times New Roman"/>
          <w:sz w:val="24"/>
          <w:szCs w:val="24"/>
        </w:rPr>
        <w:t>окислительно</w:t>
      </w:r>
      <w:proofErr w:type="spellEnd"/>
      <w:r w:rsidRPr="002657A7">
        <w:rPr>
          <w:rFonts w:cs="Times New Roman"/>
          <w:sz w:val="24"/>
          <w:szCs w:val="24"/>
        </w:rPr>
        <w:t>-восстановительные реакции, окислитель и восстановитель, окисление и восстановление, электролиз, химическое равновесие, обратимые и необратимые реакции, скорость химической реакции, катализатор, предельно допустимая концентрация (ПДК), коррозия металлов, сплавы;</w:t>
      </w:r>
    </w:p>
    <w:p w:rsidR="002E4691" w:rsidRPr="002657A7" w:rsidRDefault="002E4691" w:rsidP="00E96F9A">
      <w:pPr>
        <w:pStyle w:val="aa"/>
        <w:numPr>
          <w:ilvl w:val="0"/>
          <w:numId w:val="7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основополагающие законы химии: закон сохранения массы, периодический закон Д.И. Менделеева, закон постоянства состава, закон Авогадро;</w:t>
      </w:r>
    </w:p>
    <w:p w:rsidR="002E4691" w:rsidRPr="002657A7" w:rsidRDefault="002E4691" w:rsidP="00E96F9A">
      <w:pPr>
        <w:pStyle w:val="aa"/>
        <w:numPr>
          <w:ilvl w:val="0"/>
          <w:numId w:val="7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теории химии: атомно-молекулярная теория, теория электролитической диссоциации, представления о научных методах познания, в том числе экспериментальных и теоретических методах исследования веществ и изучения химических реакций;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lastRenderedPageBreak/>
        <w:t xml:space="preserve">4) представление о периодической зависимости свойств химических элементов (радиус атома, </w:t>
      </w:r>
      <w:proofErr w:type="spellStart"/>
      <w:r w:rsidRPr="002657A7">
        <w:rPr>
          <w:rFonts w:cs="Times New Roman"/>
          <w:sz w:val="24"/>
          <w:szCs w:val="24"/>
        </w:rPr>
        <w:t>электроотрицательность</w:t>
      </w:r>
      <w:proofErr w:type="spellEnd"/>
      <w:r w:rsidRPr="002657A7">
        <w:rPr>
          <w:rFonts w:cs="Times New Roman"/>
          <w:sz w:val="24"/>
          <w:szCs w:val="24"/>
        </w:rPr>
        <w:t>), простых и сложных веществ от положения элементов в Периодической системе (в малых периодах и главных подгруппах) и электронного строения атома; 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трех периодов, калия и кальция; классифицировать химические элементы;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5) умение классифицировать химические элементы, неорганические вещества и химические реакции; определять валентность и степень окисления химических элементов, вид химической связи и тип кристаллической структуры в соединениях, заряд иона, характер среды в водных растворах веществ (кислот, оснований), окислитель и восстановитель;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 xml:space="preserve">6) умение характеризовать физические и химические свойства простых веществ (кислород, озон, водород, графит, алмаз, кремний, азот, фосфор, сера, хлор, натрий, калий, магний, кальций, алюминий, железо) и сложных веществ, в том числе их водных растворов (вода, аммиак, </w:t>
      </w:r>
      <w:proofErr w:type="spellStart"/>
      <w:r w:rsidRPr="002657A7">
        <w:rPr>
          <w:rFonts w:cs="Times New Roman"/>
          <w:sz w:val="24"/>
          <w:szCs w:val="24"/>
        </w:rPr>
        <w:t>хлороводород</w:t>
      </w:r>
      <w:proofErr w:type="spellEnd"/>
      <w:r w:rsidRPr="002657A7">
        <w:rPr>
          <w:rFonts w:cs="Times New Roman"/>
          <w:sz w:val="24"/>
          <w:szCs w:val="24"/>
        </w:rPr>
        <w:t>, сероводород, оксиды и гидроксиды металлов I - IIA групп, алюминия, меди (II), цинка, железа (II и III), оксиды углерода (II и IV), кремния (IV), азота и фосфора (III и V), серы (IV и VI), сернистая, серная, азотистая, азотная, фосфорная, угольная, кремниевая кислота и их соли); умение прогнозировать и характеризовать свойства веществ в 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условиях, влияние веществ и химических процессов на организм человека и окружающую природную среду;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 xml:space="preserve">7) умение составлять молекулярные и ионные уравнения реакций (в том числе реакций ионного обмена и </w:t>
      </w:r>
      <w:proofErr w:type="spellStart"/>
      <w:r w:rsidRPr="002657A7">
        <w:rPr>
          <w:rFonts w:cs="Times New Roman"/>
          <w:sz w:val="24"/>
          <w:szCs w:val="24"/>
        </w:rPr>
        <w:t>окислительно</w:t>
      </w:r>
      <w:proofErr w:type="spellEnd"/>
      <w:r w:rsidRPr="002657A7">
        <w:rPr>
          <w:rFonts w:cs="Times New Roman"/>
          <w:sz w:val="24"/>
          <w:szCs w:val="24"/>
        </w:rPr>
        <w:t>-восстановительных реакций), иллюстрирующих химические свойства изученных классов/групп неорганических веществ, в том числе подтверждающих генетическую взаимосвязь между ними;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8) умение вычислять относительную молекулярную и молярную массы веществ, массовую долю химического элемента в соединении, массовую долю вещества в растворе, количество вещества и его массу, объем газов; умение проводить расчеты по уравнениям химических реакций и находить количество вещества, объем и массу реагентов или продуктов реакции;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9) владение 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ее решения; знание основ безопасной работы с химическими веществами, химической посудой и лабораторным оборудованием;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10) наличие практических навыков планирования и осуществления следующих химических экспериментов:</w:t>
      </w:r>
    </w:p>
    <w:p w:rsidR="002E4691" w:rsidRPr="002657A7" w:rsidRDefault="002E4691" w:rsidP="00E96F9A">
      <w:pPr>
        <w:pStyle w:val="aa"/>
        <w:numPr>
          <w:ilvl w:val="0"/>
          <w:numId w:val="8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изучение и описание физических свойств веществ;</w:t>
      </w:r>
    </w:p>
    <w:p w:rsidR="002E4691" w:rsidRPr="002657A7" w:rsidRDefault="002E4691" w:rsidP="00E96F9A">
      <w:pPr>
        <w:pStyle w:val="aa"/>
        <w:numPr>
          <w:ilvl w:val="0"/>
          <w:numId w:val="8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ознакомление с физическими и химическими явлениями;</w:t>
      </w:r>
    </w:p>
    <w:p w:rsidR="002E4691" w:rsidRPr="002657A7" w:rsidRDefault="002E4691" w:rsidP="00E96F9A">
      <w:pPr>
        <w:pStyle w:val="aa"/>
        <w:numPr>
          <w:ilvl w:val="0"/>
          <w:numId w:val="8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опыты, иллюстрирующие признаки протекания химических реакций;</w:t>
      </w:r>
    </w:p>
    <w:p w:rsidR="002E4691" w:rsidRPr="002657A7" w:rsidRDefault="002E4691" w:rsidP="00E96F9A">
      <w:pPr>
        <w:pStyle w:val="aa"/>
        <w:numPr>
          <w:ilvl w:val="0"/>
          <w:numId w:val="8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изучение способов разделения смесей;</w:t>
      </w:r>
    </w:p>
    <w:p w:rsidR="002E4691" w:rsidRPr="002657A7" w:rsidRDefault="002E4691" w:rsidP="00E96F9A">
      <w:pPr>
        <w:pStyle w:val="aa"/>
        <w:numPr>
          <w:ilvl w:val="0"/>
          <w:numId w:val="8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получение кислорода и изучение его свойств;</w:t>
      </w:r>
    </w:p>
    <w:p w:rsidR="002E4691" w:rsidRPr="002657A7" w:rsidRDefault="002E4691" w:rsidP="00E96F9A">
      <w:pPr>
        <w:pStyle w:val="aa"/>
        <w:numPr>
          <w:ilvl w:val="0"/>
          <w:numId w:val="8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получение водорода и изучение его свойств;</w:t>
      </w:r>
    </w:p>
    <w:p w:rsidR="002E4691" w:rsidRPr="002657A7" w:rsidRDefault="002E4691" w:rsidP="00E96F9A">
      <w:pPr>
        <w:pStyle w:val="aa"/>
        <w:numPr>
          <w:ilvl w:val="0"/>
          <w:numId w:val="8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получение углекислого газа и изучение его свойств;</w:t>
      </w:r>
    </w:p>
    <w:p w:rsidR="002E4691" w:rsidRPr="002657A7" w:rsidRDefault="002E4691" w:rsidP="00E96F9A">
      <w:pPr>
        <w:pStyle w:val="aa"/>
        <w:numPr>
          <w:ilvl w:val="0"/>
          <w:numId w:val="8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lastRenderedPageBreak/>
        <w:t>получение аммиака и изучение его свойств;</w:t>
      </w:r>
    </w:p>
    <w:p w:rsidR="002E4691" w:rsidRPr="002657A7" w:rsidRDefault="002E4691" w:rsidP="00E96F9A">
      <w:pPr>
        <w:pStyle w:val="aa"/>
        <w:numPr>
          <w:ilvl w:val="0"/>
          <w:numId w:val="8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приготовление растворов с определенной массовой долей растворенного вещества;</w:t>
      </w:r>
    </w:p>
    <w:p w:rsidR="002E4691" w:rsidRPr="002657A7" w:rsidRDefault="002E4691" w:rsidP="00E96F9A">
      <w:pPr>
        <w:pStyle w:val="aa"/>
        <w:numPr>
          <w:ilvl w:val="0"/>
          <w:numId w:val="8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исследование и описание свойств неорганических веществ различных классов;</w:t>
      </w:r>
    </w:p>
    <w:p w:rsidR="002E4691" w:rsidRPr="002657A7" w:rsidRDefault="002E4691" w:rsidP="00E96F9A">
      <w:pPr>
        <w:pStyle w:val="aa"/>
        <w:numPr>
          <w:ilvl w:val="0"/>
          <w:numId w:val="8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применение индикаторов (лакмуса, метилоранжа и фенолфталеина) для определения характера среды в растворах кислот и щелочей;</w:t>
      </w:r>
    </w:p>
    <w:p w:rsidR="002E4691" w:rsidRPr="002657A7" w:rsidRDefault="002E4691" w:rsidP="00E96F9A">
      <w:pPr>
        <w:pStyle w:val="aa"/>
        <w:numPr>
          <w:ilvl w:val="0"/>
          <w:numId w:val="8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изучение взаимодействия кислот с металлами, оксидами металлов, растворимыми и нерастворимыми основаниями, солями;</w:t>
      </w:r>
    </w:p>
    <w:p w:rsidR="002E4691" w:rsidRPr="002657A7" w:rsidRDefault="002E4691" w:rsidP="00E96F9A">
      <w:pPr>
        <w:pStyle w:val="aa"/>
        <w:numPr>
          <w:ilvl w:val="0"/>
          <w:numId w:val="8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получение нерастворимых оснований;</w:t>
      </w:r>
    </w:p>
    <w:p w:rsidR="002E4691" w:rsidRPr="002657A7" w:rsidRDefault="002E4691" w:rsidP="00E96F9A">
      <w:pPr>
        <w:pStyle w:val="aa"/>
        <w:numPr>
          <w:ilvl w:val="0"/>
          <w:numId w:val="8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вытеснение одного металла другим из раствора соли;</w:t>
      </w:r>
    </w:p>
    <w:p w:rsidR="002E4691" w:rsidRPr="002657A7" w:rsidRDefault="002E4691" w:rsidP="00E96F9A">
      <w:pPr>
        <w:pStyle w:val="aa"/>
        <w:numPr>
          <w:ilvl w:val="0"/>
          <w:numId w:val="8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исследование амфотерных свойств гидроксидов алюминия и цинка;</w:t>
      </w:r>
    </w:p>
    <w:p w:rsidR="002E4691" w:rsidRPr="002657A7" w:rsidRDefault="002E4691" w:rsidP="00E96F9A">
      <w:pPr>
        <w:pStyle w:val="aa"/>
        <w:numPr>
          <w:ilvl w:val="0"/>
          <w:numId w:val="8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решение экспериментальных задач по теме «Основные классы неорганических соединений»;</w:t>
      </w:r>
    </w:p>
    <w:p w:rsidR="002E4691" w:rsidRPr="002657A7" w:rsidRDefault="002E4691" w:rsidP="00E96F9A">
      <w:pPr>
        <w:pStyle w:val="aa"/>
        <w:numPr>
          <w:ilvl w:val="0"/>
          <w:numId w:val="8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решение экспериментальных задач по теме «Электролитическая диссоциация»;</w:t>
      </w:r>
    </w:p>
    <w:p w:rsidR="002E4691" w:rsidRPr="002657A7" w:rsidRDefault="002E4691" w:rsidP="00E96F9A">
      <w:pPr>
        <w:pStyle w:val="aa"/>
        <w:numPr>
          <w:ilvl w:val="0"/>
          <w:numId w:val="8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решение экспериментальных задач по теме «Важнейшие неметаллы и их соединения»;</w:t>
      </w:r>
    </w:p>
    <w:p w:rsidR="002E4691" w:rsidRPr="002657A7" w:rsidRDefault="002E4691" w:rsidP="00E96F9A">
      <w:pPr>
        <w:pStyle w:val="aa"/>
        <w:numPr>
          <w:ilvl w:val="0"/>
          <w:numId w:val="8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решение экспериментальных задач по теме «Важнейшие металлы и их соединения»;</w:t>
      </w:r>
    </w:p>
    <w:p w:rsidR="002E4691" w:rsidRPr="002657A7" w:rsidRDefault="002E4691" w:rsidP="00E96F9A">
      <w:pPr>
        <w:pStyle w:val="aa"/>
        <w:numPr>
          <w:ilvl w:val="0"/>
          <w:numId w:val="8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химические эксперименты, иллюстрирующие признаки протекания реакций ионного обмена;</w:t>
      </w:r>
    </w:p>
    <w:p w:rsidR="002E4691" w:rsidRPr="002657A7" w:rsidRDefault="002E4691" w:rsidP="00E96F9A">
      <w:pPr>
        <w:pStyle w:val="aa"/>
        <w:numPr>
          <w:ilvl w:val="0"/>
          <w:numId w:val="8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качественные реакции на присутствующие в водных растворах ионы: хлорид-, бромид-, иодид-, сульфат-, фосфат-, карбонат-, силикат-анионы, гидроксид-ионы, катионы аммония, магния, кальция, алюминия, железа (2+) и железа (3+), меди (2+), цинка;</w:t>
      </w:r>
    </w:p>
    <w:p w:rsidR="002E4691" w:rsidRPr="002657A7" w:rsidRDefault="002E4691" w:rsidP="00E96F9A">
      <w:pPr>
        <w:pStyle w:val="aa"/>
        <w:numPr>
          <w:ilvl w:val="0"/>
          <w:numId w:val="8"/>
        </w:numPr>
        <w:spacing w:line="276" w:lineRule="auto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умение представлять результаты эксперимента в форме выводов, доказательств, графиков и таблиц и выявлять эмпирические закономерности;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11) владение 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определенных веществ, способов уменьшения и предотвращения их вредного воздействия; понимание значения жиров, белков, углеводов для организма человека;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12) владение основами химической грамотности, включающей 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13) умение 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веществ; умение интегрировать химические знания со знаниями других учебных предметов;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14) представление 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lastRenderedPageBreak/>
        <w:t xml:space="preserve">15) наличие опыта работы с различными источниками информации по химии (научная и научно-популярная литература, словари, справочники, </w:t>
      </w:r>
      <w:proofErr w:type="spellStart"/>
      <w:r w:rsidRPr="002657A7">
        <w:rPr>
          <w:rFonts w:cs="Times New Roman"/>
          <w:sz w:val="24"/>
          <w:szCs w:val="24"/>
        </w:rPr>
        <w:t>интернет-ресурсы</w:t>
      </w:r>
      <w:proofErr w:type="spellEnd"/>
      <w:r w:rsidRPr="002657A7">
        <w:rPr>
          <w:rFonts w:cs="Times New Roman"/>
          <w:sz w:val="24"/>
          <w:szCs w:val="24"/>
        </w:rPr>
        <w:t>); умение объективно оценивать информацию о веществах, их превращениях и практическом применении.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b/>
          <w:bCs/>
          <w:sz w:val="24"/>
          <w:szCs w:val="24"/>
        </w:rPr>
        <w:t>По учебному предмету «Биология»</w:t>
      </w:r>
      <w:r w:rsidRPr="002657A7">
        <w:rPr>
          <w:rFonts w:cs="Times New Roman"/>
          <w:sz w:val="24"/>
          <w:szCs w:val="24"/>
        </w:rPr>
        <w:t xml:space="preserve"> (на базовом уровне):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1) формирование ценностного отношения к живой природе, к собственному организму; понимание роли биологии в формировании современной естественнонаучной картины мира;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2) умение применять систему биологических знаний: раскрывать сущность живого, называть отличия живого от неживого, перечислять основные закономерности организации, функционирования объектов, явлений, процессов живой природы, эволюционного развития органического мира в его единстве с неживой природой; сформированность представлений о современной теории эволюции и основных свидетельствах эволюции;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3) владение основами понятийного аппарата и научного языка биологии: использование изученных терминов, понятий, теорий, законов и закономерностей для объяснения наблюдаемых биологических объектов, явлений и процессов;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4) понимание способов получения биологических знаний; наличие опыта использования методов биологии с целью изучения живых объектов, биологических явлений и процессов: наблюдение, описание, проведение несложных биологических опытов и экспериментов, в том числе с использованием аналоговых и цифровых приборов и инструментов;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5) умение характеризовать основные группы организмов в системе органического мира (в том числе вирусы, бактерии, растения, грибы, животные): строение, процессы жизнедеятельности, их происхождение, значение в природе и жизни человека;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6) умение объяснять положение человека в системе органического мира, его происхождение, сходства и отличия человека от животных, характеризовать строение и процессы жизнедеятельности организма человека, его приспособленность к различным экологическим факторам;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7) умение описывать клетки, ткани, органы, системы органов и характеризовать важнейшие биологические процессы в организмах растений, животных и человека;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8) сформированность представлений о взаимосвязи наследования потомством признаков от родительских форм с организацией клетки, наличием в ней хромосом как носителей наследственной информации, об основных закономерностях наследования признаков;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9) сформированность представлений об основных факторах окружающей среды, их роли в жизнедеятельности и эволюции организмов; представление об антропогенном факторе;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10) сформированность представлений об экосистемах и значении биоразнообразия; о глобальных экологических проблемах, стоящих перед человечеством и способах их преодоления;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11) умение решать учебные задачи биологического содержания, в том числе выявлять причинно-следственные связи, проводить расчеты, делать выводы на основании полученных результатов;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12) умение создавать и применять словесные и графические модели для объяснения строения живых систем, явлений и процессов живой природы;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lastRenderedPageBreak/>
        <w:t>13) понимание вклада российских и зарубежных ученых в развитие биологических наук;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14) 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ее достоверности;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15) умение планировать под руководством наставника и проводить учебное исследование или проектную работу в области биологии; с учетом намеченной цели формулировать проблему, гипотезу, ставить задачи, выбирать адекватные методы для их решения, формулировать выводы; публично представлять полученные результаты;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16) умение интегрировать биологические знания со знаниями других учебных предметов;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17) сформированность основ экологической грамотности: осознание необходимости действий по сохранению биоразнообразия и охране природных экосистем, сохранению и укреплению здоровья человека; умение выбирать целевые установки в своих действиях и поступках по отношению к живой природе, своему здоровью и здоровью окружающих;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18) умение использовать приобретенные знания и навыки для здорового образа жизни, сбалансированного питания и физической активности; неприятие вредных привычек и зависимостей; умение противодействовать лженаучным манипуляциям в области здоровья;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19) овладение приемами оказания первой помощи человеку, выращивания культурных растений и ухода за домашними животными.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b/>
          <w:bCs/>
          <w:sz w:val="24"/>
          <w:szCs w:val="24"/>
        </w:rPr>
        <w:t>По учебному предмету «Изобразительное искусство</w:t>
      </w:r>
      <w:r w:rsidRPr="002657A7">
        <w:rPr>
          <w:rFonts w:cs="Times New Roman"/>
          <w:sz w:val="24"/>
          <w:szCs w:val="24"/>
        </w:rPr>
        <w:t>»: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 xml:space="preserve">1) сформированность системы знаний: в области основ изобразительной грамоты (конструктивный рисунок; перспективное построение изображения; передача формы предмета светом и тенью; основы </w:t>
      </w:r>
      <w:proofErr w:type="spellStart"/>
      <w:r w:rsidRPr="002657A7">
        <w:rPr>
          <w:rFonts w:cs="Times New Roman"/>
          <w:sz w:val="24"/>
          <w:szCs w:val="24"/>
        </w:rPr>
        <w:t>цветоведения</w:t>
      </w:r>
      <w:proofErr w:type="spellEnd"/>
      <w:r w:rsidRPr="002657A7">
        <w:rPr>
          <w:rFonts w:cs="Times New Roman"/>
          <w:sz w:val="24"/>
          <w:szCs w:val="24"/>
        </w:rPr>
        <w:t>; пропорции человеческой фигуры и головы);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архитекторах; о создании выразительного художественного образа и условности языка изобразительного искусства; о декоративно-прикладном искусстве (народное искусство и произведения современных художников декоративно-прикладного искусства); о различных видах дизайна; о различных способах проектной графики;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 xml:space="preserve">2) сформированность умений: создавать выразительные декоративно-обобщенные изображения на основе традиционных образов; владеть практическими навыками выразительного использования формы, объема, цвета, фактуры и других средств в процессе создания в конкретном материале плоскостных или объемных декоративных композиций; выбирать характер линий для создания ярких, эмоциональных образов в рисунке; воспроизводить с натуры предметы окружающей реальности, используя различные художественные материалы; создавать образы, используя все выразительные возможности цвета; изображать сложную форму предмета (силуэт) как соотношение простых геометрических фигур с соблюдением их пропорций; строить изображения простых предметов по правилам линейной перспективы; передавать с помощью света характер формы и эмоциональное напряжение в композиции; воспроизводить предметы и явления окружающей реальности по памяти и представлению (в доступной форме); выбирать и использовать различные художественные материалы для передачи </w:t>
      </w:r>
      <w:r w:rsidRPr="002657A7">
        <w:rPr>
          <w:rFonts w:cs="Times New Roman"/>
          <w:sz w:val="24"/>
          <w:szCs w:val="24"/>
        </w:rPr>
        <w:lastRenderedPageBreak/>
        <w:t>собственного художественного замысла; создавать творческие работы в материале; выражать свои мысли изобразительными средствами: выполнять эскизы дизайнерских разработок (эскизы объектов малых архитектурных форм, эскизы художественного решения различных предметов, эскизы костюмов, эскизы графических композиций, эскизы декоративных панно); использовать информационно-коммуникационные технологии в создании художественных проектов;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3) выполнение учебно-творческих работ с применением различных материалов и техник.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657A7">
        <w:rPr>
          <w:rFonts w:cs="Times New Roman"/>
          <w:b/>
          <w:bCs/>
          <w:sz w:val="24"/>
          <w:szCs w:val="24"/>
        </w:rPr>
        <w:t>По учебному предмету «Музыка»: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1) характеристику специфики музыки как вида искусства, значения музыки в художественной культуре и синтетических видах творчества, взаимосвязи между разными видами искусства на уровне общности идей, тем, художественных образов;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2) характеристику жанров народной и профессиональной музыки, форм музыки, характерных черт и образцов творчества русских и зарубежных композиторов, видов оркестров и инструментов;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3) умение узнавать на слух и характеризовать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4) умение выразительно исполнять народные песни, песни композиторов- классиков и современных композиторов (в хоре и индивидуально), воспроизводить мелодии произведений инструментальных и вокальных жанров;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5) умение выявлять особенности интерпретации одной и той же художественной идеи, сюжета в творчестве различных композиторов;</w:t>
      </w:r>
    </w:p>
    <w:p w:rsidR="002E4691" w:rsidRPr="002657A7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657A7">
        <w:rPr>
          <w:rFonts w:cs="Times New Roman"/>
          <w:sz w:val="24"/>
          <w:szCs w:val="24"/>
        </w:rPr>
        <w:t>6) умение различать звучание отдельных музыкальных инструментов, виды хора и оркестра.</w:t>
      </w:r>
    </w:p>
    <w:p w:rsidR="002E4691" w:rsidRPr="00D36408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D36408">
        <w:rPr>
          <w:rFonts w:cs="Times New Roman"/>
          <w:b/>
          <w:bCs/>
          <w:sz w:val="24"/>
          <w:szCs w:val="24"/>
        </w:rPr>
        <w:t>Предметные результаты по учебному предмету «</w:t>
      </w:r>
      <w:r w:rsidR="0056095D" w:rsidRPr="00D36408">
        <w:rPr>
          <w:rFonts w:cs="Times New Roman"/>
          <w:b/>
          <w:bCs/>
          <w:sz w:val="24"/>
          <w:szCs w:val="24"/>
        </w:rPr>
        <w:t>Труд (т</w:t>
      </w:r>
      <w:r w:rsidRPr="00D36408">
        <w:rPr>
          <w:rFonts w:cs="Times New Roman"/>
          <w:b/>
          <w:bCs/>
          <w:sz w:val="24"/>
          <w:szCs w:val="24"/>
        </w:rPr>
        <w:t>ехнология</w:t>
      </w:r>
      <w:r w:rsidR="0056095D" w:rsidRPr="00D36408">
        <w:rPr>
          <w:rFonts w:cs="Times New Roman"/>
          <w:b/>
          <w:bCs/>
          <w:sz w:val="24"/>
          <w:szCs w:val="24"/>
        </w:rPr>
        <w:t>)</w:t>
      </w:r>
      <w:r w:rsidRPr="00D36408">
        <w:rPr>
          <w:rFonts w:cs="Times New Roman"/>
          <w:b/>
          <w:bCs/>
          <w:sz w:val="24"/>
          <w:szCs w:val="24"/>
        </w:rPr>
        <w:t>»</w:t>
      </w:r>
      <w:r w:rsidRPr="00D36408">
        <w:rPr>
          <w:rFonts w:cs="Times New Roman"/>
          <w:sz w:val="24"/>
          <w:szCs w:val="24"/>
        </w:rPr>
        <w:t>:</w:t>
      </w:r>
    </w:p>
    <w:p w:rsidR="002E4691" w:rsidRPr="00D36408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D36408">
        <w:rPr>
          <w:rFonts w:cs="Times New Roman"/>
          <w:sz w:val="24"/>
          <w:szCs w:val="24"/>
        </w:rPr>
        <w:t xml:space="preserve">1) сформированность целостного представления о </w:t>
      </w:r>
      <w:proofErr w:type="spellStart"/>
      <w:r w:rsidRPr="00D36408">
        <w:rPr>
          <w:rFonts w:cs="Times New Roman"/>
          <w:sz w:val="24"/>
          <w:szCs w:val="24"/>
        </w:rPr>
        <w:t>техносфере</w:t>
      </w:r>
      <w:proofErr w:type="spellEnd"/>
      <w:r w:rsidRPr="00D36408">
        <w:rPr>
          <w:rFonts w:cs="Times New Roman"/>
          <w:sz w:val="24"/>
          <w:szCs w:val="24"/>
        </w:rPr>
        <w:t>, сущности технологической культуры и культуры труда; осознание роли техники и технологий для прогрессивного развития общества; понимание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2E4691" w:rsidRPr="00D36408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D36408">
        <w:rPr>
          <w:rFonts w:cs="Times New Roman"/>
          <w:sz w:val="24"/>
          <w:szCs w:val="24"/>
        </w:rPr>
        <w:t>2) сформированность представлений о современном уровне развития технологий и понимания трендов технологического развития, в том числе в сфере цифровых технологий и искусственного интеллекта, роботизированных систем, ресурсосберегающей энергетики и другим приоритетным направлениям научно-технологического развития Российской Федерации; овладение основами анализа закономерностей развития технологий и навыками синтеза новых технологических решений;</w:t>
      </w:r>
    </w:p>
    <w:p w:rsidR="002E4691" w:rsidRPr="00D36408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D36408">
        <w:rPr>
          <w:rFonts w:cs="Times New Roman"/>
          <w:sz w:val="24"/>
          <w:szCs w:val="24"/>
        </w:rPr>
        <w:t>3)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2E4691" w:rsidRPr="00D36408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D36408">
        <w:rPr>
          <w:rFonts w:cs="Times New Roman"/>
          <w:sz w:val="24"/>
          <w:szCs w:val="24"/>
        </w:rPr>
        <w:t>4) овладение средствами и формами графического отображения объектов или процессов, знаниями правил выполнения графической документации;</w:t>
      </w:r>
    </w:p>
    <w:p w:rsidR="002E4691" w:rsidRPr="00D36408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D36408">
        <w:rPr>
          <w:rFonts w:cs="Times New Roman"/>
          <w:sz w:val="24"/>
          <w:szCs w:val="24"/>
        </w:rPr>
        <w:t>5) сформированность умений устанавливать взаимосвязь знаний по разным учебным предметам для решения прикладных учебных задач;</w:t>
      </w:r>
    </w:p>
    <w:p w:rsidR="002E4691" w:rsidRPr="00D36408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D36408">
        <w:rPr>
          <w:rFonts w:cs="Times New Roman"/>
          <w:sz w:val="24"/>
          <w:szCs w:val="24"/>
        </w:rPr>
        <w:lastRenderedPageBreak/>
        <w:t>6) сформированность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2E4691" w:rsidRPr="00D36408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D36408">
        <w:rPr>
          <w:rFonts w:cs="Times New Roman"/>
          <w:sz w:val="24"/>
          <w:szCs w:val="24"/>
        </w:rPr>
        <w:t>7) сформированность представлений о мире профессий, связанных с изучаемыми технологиями, их востребованности на рынке труда.</w:t>
      </w:r>
    </w:p>
    <w:p w:rsidR="002E4691" w:rsidRPr="00D36408" w:rsidRDefault="002E4691" w:rsidP="002E4691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D36408">
        <w:rPr>
          <w:rFonts w:cs="Times New Roman"/>
          <w:b/>
          <w:bCs/>
          <w:sz w:val="24"/>
          <w:szCs w:val="24"/>
        </w:rPr>
        <w:t>По учебному предмету «Физическая культура»:</w:t>
      </w:r>
    </w:p>
    <w:p w:rsidR="002E4691" w:rsidRPr="00D36408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D36408">
        <w:rPr>
          <w:rFonts w:cs="Times New Roman"/>
          <w:sz w:val="24"/>
          <w:szCs w:val="24"/>
        </w:rPr>
        <w:t>1) формирование привычки к здоровому образу жизни и занятиям физической культурой;</w:t>
      </w:r>
    </w:p>
    <w:p w:rsidR="002E4691" w:rsidRPr="00D36408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D36408">
        <w:rPr>
          <w:rFonts w:cs="Times New Roman"/>
          <w:sz w:val="24"/>
          <w:szCs w:val="24"/>
        </w:rPr>
        <w:t>2) умение планировать самостоятельные занятия физической культурой и строить индивидуальные программы оздоровления и физического развития;</w:t>
      </w:r>
    </w:p>
    <w:p w:rsidR="002E4691" w:rsidRPr="00D36408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D36408">
        <w:rPr>
          <w:rFonts w:cs="Times New Roman"/>
          <w:sz w:val="24"/>
          <w:szCs w:val="24"/>
        </w:rPr>
        <w:t>3)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обучающихся, планировать содержание этих занятий, включать их в режим учебного дня и учебной недели;</w:t>
      </w:r>
    </w:p>
    <w:p w:rsidR="002E4691" w:rsidRPr="00D36408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D36408">
        <w:rPr>
          <w:rFonts w:cs="Times New Roman"/>
          <w:sz w:val="24"/>
          <w:szCs w:val="24"/>
        </w:rPr>
        <w:t>4) организацию самостоятельных систематических занятий физическими упражнениями с соблюдением правил техники безопасности и профилактики травматизма;</w:t>
      </w:r>
    </w:p>
    <w:p w:rsidR="002E4691" w:rsidRPr="00D36408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D36408">
        <w:rPr>
          <w:rFonts w:cs="Times New Roman"/>
          <w:sz w:val="24"/>
          <w:szCs w:val="24"/>
        </w:rPr>
        <w:t>5) умение оказывать первую помощь при травмах (например: извлечение и перемещение пострадавших, проведение иммобилизации с помощью подручных средств, выполнение осмотра пострадавшего на наличие наружных кровотечений и мероприятий по их остановке);</w:t>
      </w:r>
    </w:p>
    <w:p w:rsidR="002E4691" w:rsidRPr="00D36408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D36408">
        <w:rPr>
          <w:rFonts w:cs="Times New Roman"/>
          <w:sz w:val="24"/>
          <w:szCs w:val="24"/>
        </w:rPr>
        <w:t>6) умение проводить мониторинг физического развития и физической подготовленности, наблюдение за динамикой развития своих физических качеств и двигательных способностей, оценивать состояние организма и определять тренирующее воздействие занятий физическими упражнениями, определять индивидуальные режимы физической нагрузки, контролировать направленность ее воздействия на организм во время самостоятельных занятий физическими упражнениями;</w:t>
      </w:r>
    </w:p>
    <w:p w:rsidR="002E4691" w:rsidRPr="00D36408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D36408">
        <w:rPr>
          <w:rFonts w:cs="Times New Roman"/>
          <w:sz w:val="24"/>
          <w:szCs w:val="24"/>
        </w:rPr>
        <w:t>7) умение выполнять комплексы общеразвивающих и корригирующих упражнений;</w:t>
      </w:r>
    </w:p>
    <w:p w:rsidR="002E4691" w:rsidRPr="00D36408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D36408">
        <w:rPr>
          <w:rFonts w:cs="Times New Roman"/>
          <w:sz w:val="24"/>
          <w:szCs w:val="24"/>
        </w:rPr>
        <w:t>8) владение основами технических действий и приемами различных видов спорта, их использование в игровой и соревновательной деятельности;</w:t>
      </w:r>
    </w:p>
    <w:p w:rsidR="002E4691" w:rsidRPr="00D36408" w:rsidRDefault="002E4691" w:rsidP="002E4691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D36408">
        <w:rPr>
          <w:rFonts w:cs="Times New Roman"/>
          <w:sz w:val="24"/>
          <w:szCs w:val="24"/>
        </w:rPr>
        <w:t>9) умение повышать функциональные возможности систем организма при подготовке к выполнению нормативов Всероссийского физкультурно-спортивного комплекса «Готов к труду и обороне» (ГТО).</w:t>
      </w:r>
    </w:p>
    <w:p w:rsidR="002E4691" w:rsidRPr="00D36408" w:rsidRDefault="00C903AE" w:rsidP="002E4691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D36408">
        <w:rPr>
          <w:rFonts w:cs="Times New Roman"/>
          <w:b/>
          <w:bCs/>
          <w:sz w:val="24"/>
          <w:szCs w:val="24"/>
        </w:rPr>
        <w:t>Предметные результаты п</w:t>
      </w:r>
      <w:r w:rsidR="002E4691" w:rsidRPr="00D36408">
        <w:rPr>
          <w:rFonts w:cs="Times New Roman"/>
          <w:b/>
          <w:bCs/>
          <w:sz w:val="24"/>
          <w:szCs w:val="24"/>
        </w:rPr>
        <w:t xml:space="preserve">о учебному предмету «Основы безопасности </w:t>
      </w:r>
      <w:r w:rsidR="0056095D" w:rsidRPr="00D36408">
        <w:rPr>
          <w:rFonts w:cs="Times New Roman"/>
          <w:b/>
          <w:bCs/>
          <w:sz w:val="24"/>
          <w:szCs w:val="24"/>
        </w:rPr>
        <w:t>и защиты Родины</w:t>
      </w:r>
      <w:r w:rsidR="002E4691" w:rsidRPr="00D36408">
        <w:rPr>
          <w:rFonts w:cs="Times New Roman"/>
          <w:b/>
          <w:bCs/>
          <w:sz w:val="24"/>
          <w:szCs w:val="24"/>
        </w:rPr>
        <w:t>»:</w:t>
      </w:r>
    </w:p>
    <w:p w:rsidR="001B30B4" w:rsidRPr="00D36408" w:rsidRDefault="001B30B4" w:rsidP="001B30B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36408">
        <w:t>1) сформированность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российского общества, безопасности страны, закрепленных в </w:t>
      </w:r>
      <w:r w:rsidRPr="00D36408">
        <w:rPr>
          <w:rFonts w:eastAsiaTheme="majorEastAsia"/>
        </w:rPr>
        <w:t>Конституции Российской Федерации</w:t>
      </w:r>
      <w:r w:rsidRPr="00D36408">
        <w:t>, правовых основах обеспечения национальной безопасности, угрозах мирного и военного характера;</w:t>
      </w:r>
    </w:p>
    <w:p w:rsidR="001B30B4" w:rsidRPr="00D36408" w:rsidRDefault="001B30B4" w:rsidP="001B30B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36408">
        <w:t xml:space="preserve">2) освоение знаний о мероприятиях по защите населения при чрезвычайных ситуациях природного, техногенного и биолого-социального характера, возникновении военной угрозы; формирование представлений о роли гражданской обороны и ее истории; знание порядка действий при сигнале "Внимание всем!"; знание об индивидуальных и </w:t>
      </w:r>
      <w:r w:rsidRPr="00D36408">
        <w:lastRenderedPageBreak/>
        <w:t>коллективных мерах защиты и сформированность представлений о порядке их применения;</w:t>
      </w:r>
    </w:p>
    <w:p w:rsidR="001B30B4" w:rsidRPr="00D36408" w:rsidRDefault="001B30B4" w:rsidP="001B30B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36408">
        <w:t>3) сформированность чувства гордости за свою Родину, ответственного отношения к выполнению конституционного долга - защите Отечества; овладение знаниями об истории возникновения и развития военной организации России, структуре, функциях и задачах современных Вооруженных сил Российской Федерации, военных символах видов и родов войск Вооруженных сил Российской Федерации; освоение знаний о правах и обязанностях граждан Российской Федерации в области обороны;</w:t>
      </w:r>
    </w:p>
    <w:p w:rsidR="001B30B4" w:rsidRPr="00D36408" w:rsidRDefault="001B30B4" w:rsidP="001B30B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36408">
        <w:t>4) сформированность представлений о назначении, боевых свойствах и общем устройстве стрелкового оружия;</w:t>
      </w:r>
    </w:p>
    <w:p w:rsidR="001B30B4" w:rsidRPr="00D36408" w:rsidRDefault="001B30B4" w:rsidP="001B30B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36408">
        <w:t>5) овладение основными положениями Устава внутренней службы Вооруженных Сил Российской Федерации и умение их применять при выполнении обязанностей воинской службы;</w:t>
      </w:r>
    </w:p>
    <w:p w:rsidR="001B30B4" w:rsidRPr="00D36408" w:rsidRDefault="001B30B4" w:rsidP="001B30B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36408">
        <w:t>6) сформированность представлений о культуре безопасности жизнедеятельности, понятиях "опасность", "безопасность", "риск", знание универсальных правил безопасного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социальных рисков;</w:t>
      </w:r>
    </w:p>
    <w:p w:rsidR="001B30B4" w:rsidRPr="00D36408" w:rsidRDefault="001B30B4" w:rsidP="001B30B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36408">
        <w:t>7) знание правил дорожного движения, пожарной безопасности, безопасного поведения в быту, транспорте, в общественных местах, на природе и умение их применять;</w:t>
      </w:r>
    </w:p>
    <w:p w:rsidR="001B30B4" w:rsidRPr="00D36408" w:rsidRDefault="001B30B4" w:rsidP="001B30B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36408">
        <w:t>8) сформированность представлений о порядке действий при возникновении чрезвычайных ситуаций в быту, транспорте, в общественных местах, на природе;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:rsidR="001B30B4" w:rsidRPr="00D36408" w:rsidRDefault="001B30B4" w:rsidP="001B30B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36408">
        <w:t>9) освоение основ медицинских знаний; умение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 сформированность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1B30B4" w:rsidRPr="00D36408" w:rsidRDefault="001B30B4" w:rsidP="001B30B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36408">
        <w:t xml:space="preserve">10) сформированность представлений о правилах безопасного поведения в социуме, овладение знаниями об опасных проявлениях конфликтов, </w:t>
      </w:r>
      <w:proofErr w:type="spellStart"/>
      <w:r w:rsidRPr="00D36408">
        <w:t>манипулятивном</w:t>
      </w:r>
      <w:proofErr w:type="spellEnd"/>
      <w:r w:rsidRPr="00D36408">
        <w:t xml:space="preserve"> поведении, умения распознавать опасные проявления и формирование готовности им противодействовать;</w:t>
      </w:r>
    </w:p>
    <w:p w:rsidR="001B30B4" w:rsidRPr="00D36408" w:rsidRDefault="001B30B4" w:rsidP="001B30B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36408">
        <w:t>11) сформированность представлений об информационных и компьютерных угрозах, опасных явлениях в сети Интернет, знаний о правилах безопасного поведения в информационном пространстве и готовность применять их на практике;</w:t>
      </w:r>
    </w:p>
    <w:p w:rsidR="001B30B4" w:rsidRPr="00D36408" w:rsidRDefault="001B30B4" w:rsidP="001B30B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36408">
        <w:t>12) освоение знаний об основах общественно-государственной системы противодействия экстремизму и терроризму; сформированность представлений об опасности вовлечения в деструктивную, экстремистскую и террористическую деятельность, умение распознавать опасности вовлечения; знания правил безопасного поведения при угрозе или совершении террористического акта;</w:t>
      </w:r>
    </w:p>
    <w:p w:rsidR="001B30B4" w:rsidRPr="00D36408" w:rsidRDefault="001B30B4" w:rsidP="001B30B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36408">
        <w:lastRenderedPageBreak/>
        <w:t>13) 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1B30B4" w:rsidRPr="00D36408" w:rsidRDefault="001B30B4" w:rsidP="001B30B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36408">
        <w:t>14) понимание роли государства в обеспечении государственной и международной безопасности, обороны страны, в противодействии основным вызовам современности: терроризму, экстремизму, незаконному распространению наркотических средств.</w:t>
      </w:r>
    </w:p>
    <w:p w:rsidR="001B30B4" w:rsidRPr="001B30B4" w:rsidRDefault="001B30B4" w:rsidP="001B30B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D36408"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"Основы безопасности и защиты Родины".</w:t>
      </w:r>
    </w:p>
    <w:p w:rsidR="0001343E" w:rsidRPr="006D40C0" w:rsidRDefault="004C4610" w:rsidP="0001343E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D40C0">
        <w:rPr>
          <w:rFonts w:cs="Times New Roman"/>
          <w:sz w:val="24"/>
          <w:szCs w:val="24"/>
        </w:rPr>
        <w:t>При включении в основную образовательную программу предметов, курсов, в том числе внеурочной деятельности, предметные результаты для которых не прописаны в федеральном государственном образовательном стандарте основного общего образования, предметные результаты разрабатываются самостоятельно, прописываются в конкретных рабочих программах по предмету, курсу, в том чи</w:t>
      </w:r>
      <w:r w:rsidR="0002224D" w:rsidRPr="006D40C0">
        <w:rPr>
          <w:rFonts w:cs="Times New Roman"/>
          <w:sz w:val="24"/>
          <w:szCs w:val="24"/>
        </w:rPr>
        <w:t>с</w:t>
      </w:r>
      <w:r w:rsidRPr="006D40C0">
        <w:rPr>
          <w:rFonts w:cs="Times New Roman"/>
          <w:sz w:val="24"/>
          <w:szCs w:val="24"/>
        </w:rPr>
        <w:t xml:space="preserve">ле внеурочной деятельности. </w:t>
      </w:r>
      <w:r w:rsidR="0002224D" w:rsidRPr="006D40C0">
        <w:rPr>
          <w:rFonts w:cs="Times New Roman"/>
          <w:sz w:val="24"/>
          <w:szCs w:val="24"/>
        </w:rPr>
        <w:t>Рабочие программы являются частью ООП</w:t>
      </w:r>
      <w:r w:rsidR="006D40C0">
        <w:rPr>
          <w:rFonts w:cs="Times New Roman"/>
          <w:sz w:val="24"/>
          <w:szCs w:val="24"/>
        </w:rPr>
        <w:t xml:space="preserve"> и представлены в Приложении</w:t>
      </w:r>
      <w:r w:rsidR="0002224D" w:rsidRPr="006D40C0">
        <w:rPr>
          <w:rFonts w:cs="Times New Roman"/>
          <w:sz w:val="24"/>
          <w:szCs w:val="24"/>
        </w:rPr>
        <w:t xml:space="preserve">. </w:t>
      </w:r>
    </w:p>
    <w:p w:rsidR="007F01DA" w:rsidRPr="006D40C0" w:rsidRDefault="0002224D" w:rsidP="00253414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D40C0">
        <w:rPr>
          <w:rFonts w:cs="Times New Roman"/>
          <w:sz w:val="24"/>
          <w:szCs w:val="24"/>
        </w:rPr>
        <w:t xml:space="preserve">При разработке программ курсов внеурочной деятельности в разделе «Предметные результаты» прописываются результаты с учетом специфики содержания предметных областей. </w:t>
      </w:r>
    </w:p>
    <w:p w:rsidR="00597493" w:rsidRPr="002657A7" w:rsidRDefault="00597493" w:rsidP="00253414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FE2AD5" w:rsidRPr="002657A7" w:rsidRDefault="00FE2AD5">
      <w:pPr>
        <w:pStyle w:val="2"/>
        <w:numPr>
          <w:ilvl w:val="1"/>
          <w:numId w:val="1"/>
        </w:numPr>
        <w:rPr>
          <w:color w:val="auto"/>
        </w:rPr>
      </w:pPr>
      <w:bookmarkStart w:id="19" w:name="bookmark105"/>
      <w:bookmarkStart w:id="20" w:name="_Toc197625145"/>
      <w:bookmarkEnd w:id="19"/>
      <w:r w:rsidRPr="002657A7">
        <w:rPr>
          <w:color w:val="auto"/>
        </w:rPr>
        <w:t>СИСТЕМА ОЦЕНКИ ДОСТИЖЕНИЯПЛАНИРУЕМЫХ РЕЗУЛЬТАТОВ ОСВОЕНИЯОСНОВНОЙ ОБРАЗОВАТЕЛЬНОЙ ПРОГРАММЫ</w:t>
      </w:r>
      <w:r w:rsidR="00C36451" w:rsidRPr="002657A7">
        <w:rPr>
          <w:color w:val="auto"/>
        </w:rPr>
        <w:t xml:space="preserve"> ОСНОВНОГО ОБЩЕГО ОБРАЗОВАНИЯ</w:t>
      </w:r>
      <w:bookmarkEnd w:id="20"/>
    </w:p>
    <w:p w:rsidR="00675A9B" w:rsidRPr="002657A7" w:rsidRDefault="00675A9B" w:rsidP="00675A9B">
      <w:pPr>
        <w:ind w:firstLine="709"/>
        <w:rPr>
          <w:rFonts w:eastAsia="SchoolBookSanPin"/>
          <w:sz w:val="24"/>
          <w:szCs w:val="24"/>
        </w:rPr>
      </w:pPr>
      <w:bookmarkStart w:id="21" w:name="bookmark108"/>
      <w:bookmarkStart w:id="22" w:name="_Hlk133223625"/>
      <w:bookmarkEnd w:id="21"/>
    </w:p>
    <w:p w:rsidR="00675A9B" w:rsidRPr="002657A7" w:rsidRDefault="00675A9B" w:rsidP="00675A9B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Система оценки способствует поддержанию единства всей системы образования, обеспечению преемственности в системе непрерывного образования. Её основными </w:t>
      </w:r>
      <w:r w:rsidRPr="002657A7">
        <w:rPr>
          <w:rFonts w:eastAsia="SchoolBookSanPin"/>
          <w:bCs/>
          <w:sz w:val="24"/>
          <w:szCs w:val="24"/>
        </w:rPr>
        <w:t xml:space="preserve">функциями </w:t>
      </w:r>
      <w:r w:rsidRPr="002657A7">
        <w:rPr>
          <w:rFonts w:eastAsia="SchoolBookSanPin"/>
          <w:sz w:val="24"/>
          <w:szCs w:val="24"/>
        </w:rPr>
        <w:t xml:space="preserve">являются: </w:t>
      </w:r>
      <w:r w:rsidRPr="002657A7">
        <w:rPr>
          <w:rFonts w:eastAsia="SchoolBookSanPin"/>
          <w:bCs/>
          <w:sz w:val="24"/>
          <w:szCs w:val="24"/>
        </w:rPr>
        <w:t xml:space="preserve">ориентация образовательного процесса </w:t>
      </w:r>
      <w:r w:rsidRPr="002657A7">
        <w:rPr>
          <w:rFonts w:eastAsia="SchoolBookSanPin"/>
          <w:sz w:val="24"/>
          <w:szCs w:val="24"/>
        </w:rPr>
        <w:t xml:space="preserve">на достижение планируемых результатов освоения ООП ООО и обеспечение эффективной </w:t>
      </w:r>
      <w:r w:rsidRPr="002657A7">
        <w:rPr>
          <w:rFonts w:eastAsia="SchoolBookSanPin"/>
          <w:bCs/>
          <w:sz w:val="24"/>
          <w:szCs w:val="24"/>
        </w:rPr>
        <w:t>обратной связи</w:t>
      </w:r>
      <w:r w:rsidRPr="002657A7">
        <w:rPr>
          <w:rFonts w:eastAsia="SchoolBookSanPin"/>
          <w:sz w:val="24"/>
          <w:szCs w:val="24"/>
        </w:rPr>
        <w:t xml:space="preserve">, позволяющей осуществлять </w:t>
      </w:r>
      <w:r w:rsidRPr="002657A7">
        <w:rPr>
          <w:rFonts w:eastAsia="SchoolBookSanPin"/>
          <w:bCs/>
          <w:sz w:val="24"/>
          <w:szCs w:val="24"/>
        </w:rPr>
        <w:t>управление образовательным процессом.</w:t>
      </w:r>
    </w:p>
    <w:p w:rsidR="00675A9B" w:rsidRPr="002657A7" w:rsidRDefault="00675A9B" w:rsidP="00675A9B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2657A7">
        <w:rPr>
          <w:rFonts w:eastAsia="SchoolBookSanPin"/>
          <w:bCs/>
          <w:sz w:val="24"/>
          <w:szCs w:val="24"/>
        </w:rPr>
        <w:t xml:space="preserve">Основными </w:t>
      </w:r>
      <w:r w:rsidRPr="002657A7">
        <w:rPr>
          <w:rFonts w:eastAsia="SchoolBookSanPin"/>
          <w:b/>
          <w:sz w:val="24"/>
          <w:szCs w:val="24"/>
        </w:rPr>
        <w:t>направлениями и целями</w:t>
      </w:r>
      <w:r w:rsidRPr="002657A7">
        <w:rPr>
          <w:rFonts w:eastAsia="SchoolBookSanPin"/>
          <w:bCs/>
          <w:sz w:val="24"/>
          <w:szCs w:val="24"/>
        </w:rPr>
        <w:t xml:space="preserve"> оценочной деятельности </w:t>
      </w:r>
      <w:r w:rsidRPr="002657A7">
        <w:rPr>
          <w:rFonts w:eastAsia="SchoolBookSanPin"/>
          <w:bCs/>
          <w:sz w:val="24"/>
          <w:szCs w:val="24"/>
        </w:rPr>
        <w:br/>
      </w:r>
      <w:r w:rsidRPr="002657A7">
        <w:rPr>
          <w:rFonts w:eastAsia="SchoolBookSanPin"/>
          <w:sz w:val="24"/>
          <w:szCs w:val="24"/>
        </w:rPr>
        <w:t>в образовательной организации являются:</w:t>
      </w:r>
    </w:p>
    <w:p w:rsidR="00675A9B" w:rsidRPr="002657A7" w:rsidRDefault="00675A9B" w:rsidP="005C4545">
      <w:pPr>
        <w:pStyle w:val="aa"/>
        <w:widowControl w:val="0"/>
        <w:numPr>
          <w:ilvl w:val="0"/>
          <w:numId w:val="74"/>
        </w:numPr>
        <w:spacing w:line="276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:rsidR="00675A9B" w:rsidRPr="002657A7" w:rsidRDefault="00675A9B" w:rsidP="005C4545">
      <w:pPr>
        <w:pStyle w:val="aa"/>
        <w:widowControl w:val="0"/>
        <w:numPr>
          <w:ilvl w:val="0"/>
          <w:numId w:val="74"/>
        </w:numPr>
        <w:spacing w:line="276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>оценка результатов деятельности педагогических работников как основа аттестационных процедур;</w:t>
      </w:r>
    </w:p>
    <w:p w:rsidR="00675A9B" w:rsidRPr="002657A7" w:rsidRDefault="00675A9B" w:rsidP="005C4545">
      <w:pPr>
        <w:pStyle w:val="aa"/>
        <w:widowControl w:val="0"/>
        <w:numPr>
          <w:ilvl w:val="0"/>
          <w:numId w:val="74"/>
        </w:numPr>
        <w:spacing w:line="276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оценка результатов деятельности образовательной организации как основа </w:t>
      </w:r>
      <w:proofErr w:type="spellStart"/>
      <w:r w:rsidRPr="002657A7">
        <w:rPr>
          <w:rFonts w:eastAsia="SchoolBookSanPin"/>
          <w:sz w:val="24"/>
          <w:szCs w:val="24"/>
        </w:rPr>
        <w:t>аккредитационных</w:t>
      </w:r>
      <w:proofErr w:type="spellEnd"/>
      <w:r w:rsidRPr="002657A7">
        <w:rPr>
          <w:rFonts w:eastAsia="SchoolBookSanPin"/>
          <w:sz w:val="24"/>
          <w:szCs w:val="24"/>
        </w:rPr>
        <w:t xml:space="preserve"> процедур.</w:t>
      </w:r>
    </w:p>
    <w:p w:rsidR="00675A9B" w:rsidRPr="002657A7" w:rsidRDefault="00675A9B" w:rsidP="00675A9B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2657A7">
        <w:rPr>
          <w:rFonts w:eastAsia="SchoolBookSanPin"/>
          <w:bCs/>
          <w:sz w:val="24"/>
          <w:szCs w:val="24"/>
        </w:rPr>
        <w:t>Основным объектом системы оценки</w:t>
      </w:r>
      <w:r w:rsidRPr="002657A7">
        <w:rPr>
          <w:rFonts w:eastAsia="SchoolBookSanPin"/>
          <w:sz w:val="24"/>
          <w:szCs w:val="24"/>
        </w:rPr>
        <w:t xml:space="preserve">, её содержательной </w:t>
      </w:r>
      <w:r w:rsidRPr="002657A7">
        <w:rPr>
          <w:rFonts w:eastAsia="SchoolBookSanPin"/>
          <w:sz w:val="24"/>
          <w:szCs w:val="24"/>
        </w:rPr>
        <w:br/>
        <w:t xml:space="preserve">и </w:t>
      </w:r>
      <w:proofErr w:type="spellStart"/>
      <w:r w:rsidRPr="002657A7">
        <w:rPr>
          <w:rFonts w:eastAsia="SchoolBookSanPin"/>
          <w:sz w:val="24"/>
          <w:szCs w:val="24"/>
        </w:rPr>
        <w:t>критериальной</w:t>
      </w:r>
      <w:proofErr w:type="spellEnd"/>
      <w:r w:rsidRPr="002657A7">
        <w:rPr>
          <w:rFonts w:eastAsia="SchoolBookSanPin"/>
          <w:sz w:val="24"/>
          <w:szCs w:val="24"/>
        </w:rPr>
        <w:t xml:space="preserve"> базой выступают требования ФГОС ООО, которые конкретизируются в планируемых результатах освоения обучающимися ООП ООО. Система оценки включает процедуры внутренней и внешней оценки.</w:t>
      </w:r>
    </w:p>
    <w:p w:rsidR="00675A9B" w:rsidRPr="002657A7" w:rsidRDefault="00675A9B" w:rsidP="00675A9B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2657A7">
        <w:rPr>
          <w:rFonts w:eastAsia="SchoolBookSanPin"/>
          <w:b/>
          <w:sz w:val="24"/>
          <w:szCs w:val="24"/>
        </w:rPr>
        <w:t>Внутренняя оценка включает</w:t>
      </w:r>
      <w:r w:rsidRPr="002657A7">
        <w:rPr>
          <w:rFonts w:eastAsia="SchoolBookSanPin"/>
          <w:sz w:val="24"/>
          <w:szCs w:val="24"/>
        </w:rPr>
        <w:t>:</w:t>
      </w:r>
    </w:p>
    <w:p w:rsidR="00675A9B" w:rsidRPr="002657A7" w:rsidRDefault="00675A9B" w:rsidP="005C4545">
      <w:pPr>
        <w:pStyle w:val="aa"/>
        <w:widowControl w:val="0"/>
        <w:numPr>
          <w:ilvl w:val="0"/>
          <w:numId w:val="75"/>
        </w:numPr>
        <w:tabs>
          <w:tab w:val="left" w:pos="709"/>
          <w:tab w:val="left" w:pos="851"/>
        </w:tabs>
        <w:spacing w:line="276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>стартовую диагностику (стартовые (диагностические) работы);</w:t>
      </w:r>
    </w:p>
    <w:p w:rsidR="00675A9B" w:rsidRPr="002657A7" w:rsidRDefault="00675A9B" w:rsidP="005C4545">
      <w:pPr>
        <w:pStyle w:val="aa"/>
        <w:widowControl w:val="0"/>
        <w:numPr>
          <w:ilvl w:val="0"/>
          <w:numId w:val="75"/>
        </w:numPr>
        <w:tabs>
          <w:tab w:val="left" w:pos="709"/>
          <w:tab w:val="left" w:pos="851"/>
        </w:tabs>
        <w:spacing w:line="276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>текущую и тематическую оценку;</w:t>
      </w:r>
    </w:p>
    <w:p w:rsidR="008D14AC" w:rsidRPr="002657A7" w:rsidRDefault="008D14AC" w:rsidP="005C4545">
      <w:pPr>
        <w:pStyle w:val="aa"/>
        <w:widowControl w:val="0"/>
        <w:numPr>
          <w:ilvl w:val="0"/>
          <w:numId w:val="75"/>
        </w:numPr>
        <w:tabs>
          <w:tab w:val="left" w:pos="709"/>
          <w:tab w:val="left" w:pos="851"/>
        </w:tabs>
        <w:spacing w:line="276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>итоговую оценку;</w:t>
      </w:r>
    </w:p>
    <w:p w:rsidR="00675A9B" w:rsidRPr="002657A7" w:rsidRDefault="00675A9B" w:rsidP="005C4545">
      <w:pPr>
        <w:pStyle w:val="aa"/>
        <w:widowControl w:val="0"/>
        <w:numPr>
          <w:ilvl w:val="0"/>
          <w:numId w:val="75"/>
        </w:numPr>
        <w:tabs>
          <w:tab w:val="left" w:pos="709"/>
          <w:tab w:val="left" w:pos="851"/>
        </w:tabs>
        <w:spacing w:line="276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>промежуточную аттестацию;</w:t>
      </w:r>
    </w:p>
    <w:p w:rsidR="00675A9B" w:rsidRPr="002657A7" w:rsidRDefault="00675A9B" w:rsidP="005C4545">
      <w:pPr>
        <w:pStyle w:val="aa"/>
        <w:widowControl w:val="0"/>
        <w:numPr>
          <w:ilvl w:val="0"/>
          <w:numId w:val="75"/>
        </w:numPr>
        <w:tabs>
          <w:tab w:val="left" w:pos="709"/>
          <w:tab w:val="left" w:pos="851"/>
        </w:tabs>
        <w:spacing w:line="276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lastRenderedPageBreak/>
        <w:t>психолого-педагогическое наблюдение;</w:t>
      </w:r>
    </w:p>
    <w:p w:rsidR="00675A9B" w:rsidRDefault="00675A9B" w:rsidP="005C4545">
      <w:pPr>
        <w:pStyle w:val="aa"/>
        <w:widowControl w:val="0"/>
        <w:numPr>
          <w:ilvl w:val="0"/>
          <w:numId w:val="75"/>
        </w:numPr>
        <w:tabs>
          <w:tab w:val="left" w:pos="709"/>
          <w:tab w:val="left" w:pos="851"/>
        </w:tabs>
        <w:spacing w:line="276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>внутренний мониторинг образовательных достижений обучающихся (комплексные (диагностические) работы).</w:t>
      </w:r>
    </w:p>
    <w:p w:rsidR="00916127" w:rsidRPr="00916127" w:rsidRDefault="00916127" w:rsidP="006D40C0">
      <w:pPr>
        <w:pStyle w:val="ConsPlusNormal"/>
        <w:ind w:firstLine="567"/>
        <w:jc w:val="both"/>
        <w:rPr>
          <w:szCs w:val="24"/>
        </w:rPr>
      </w:pPr>
      <w:r w:rsidRPr="00916127">
        <w:rPr>
          <w:szCs w:val="24"/>
        </w:rPr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</w:t>
      </w:r>
      <w:proofErr w:type="spellStart"/>
      <w:r w:rsidRPr="00916127">
        <w:rPr>
          <w:szCs w:val="24"/>
        </w:rPr>
        <w:t>метапредметных</w:t>
      </w:r>
      <w:proofErr w:type="spellEnd"/>
      <w:r w:rsidRPr="00916127">
        <w:rPr>
          <w:szCs w:val="24"/>
        </w:rPr>
        <w:t xml:space="preserve"> результатов, составляет от одного до двух уроков (не более чем 45 минут каждый).</w:t>
      </w:r>
    </w:p>
    <w:p w:rsidR="00916127" w:rsidRPr="00916127" w:rsidRDefault="00916127" w:rsidP="006D40C0">
      <w:pPr>
        <w:pStyle w:val="ConsPlusNormal"/>
        <w:ind w:firstLine="567"/>
        <w:jc w:val="both"/>
        <w:rPr>
          <w:szCs w:val="24"/>
        </w:rPr>
      </w:pPr>
      <w:r w:rsidRPr="00916127">
        <w:rPr>
          <w:szCs w:val="24"/>
        </w:rPr>
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</w:t>
      </w:r>
    </w:p>
    <w:p w:rsidR="00916127" w:rsidRPr="00916127" w:rsidRDefault="00916127" w:rsidP="00916127">
      <w:pPr>
        <w:widowControl w:val="0"/>
        <w:tabs>
          <w:tab w:val="left" w:pos="709"/>
          <w:tab w:val="left" w:pos="851"/>
        </w:tabs>
        <w:spacing w:line="276" w:lineRule="auto"/>
        <w:ind w:firstLine="567"/>
        <w:rPr>
          <w:rFonts w:eastAsia="SchoolBookSanPin"/>
          <w:sz w:val="24"/>
          <w:szCs w:val="24"/>
        </w:rPr>
      </w:pPr>
      <w:r w:rsidRPr="00916127">
        <w:rPr>
          <w:sz w:val="24"/>
          <w:szCs w:val="24"/>
        </w:rPr>
        <w:t>При этом объем учебного времени, затрачиваемого на проведение оценочных процедур, не превыша</w:t>
      </w:r>
      <w:r w:rsidR="00624DAF">
        <w:rPr>
          <w:sz w:val="24"/>
          <w:szCs w:val="24"/>
        </w:rPr>
        <w:t>ет</w:t>
      </w:r>
      <w:r w:rsidRPr="00916127">
        <w:rPr>
          <w:sz w:val="24"/>
          <w:szCs w:val="24"/>
        </w:rPr>
        <w:t xml:space="preserve"> 10% от всего объема учебного времени, отводимого на изучение данного учебного предмета в данном классе в текущем учебном году.</w:t>
      </w:r>
    </w:p>
    <w:p w:rsidR="00675A9B" w:rsidRPr="006D40C0" w:rsidRDefault="00675A9B" w:rsidP="00675A9B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0C0">
        <w:rPr>
          <w:rFonts w:ascii="Times New Roman" w:hAnsi="Times New Roman" w:cs="Times New Roman"/>
          <w:sz w:val="24"/>
          <w:szCs w:val="24"/>
        </w:rPr>
        <w:t xml:space="preserve">Особой формой внутренней оценки является портфолио. Особенности формирования, процедуры оценивания и другие положения определены в отдельном локальном акте. </w:t>
      </w:r>
    </w:p>
    <w:p w:rsidR="00675A9B" w:rsidRPr="006D40C0" w:rsidRDefault="00675A9B" w:rsidP="00675A9B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0C0">
        <w:rPr>
          <w:rFonts w:ascii="Times New Roman" w:hAnsi="Times New Roman" w:cs="Times New Roman"/>
          <w:sz w:val="24"/>
          <w:szCs w:val="24"/>
        </w:rPr>
        <w:t xml:space="preserve">На каждого выпускника 9 класса готовится характеристика. </w:t>
      </w:r>
    </w:p>
    <w:p w:rsidR="00675A9B" w:rsidRPr="006D40C0" w:rsidRDefault="00675A9B" w:rsidP="00675A9B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0C0">
        <w:rPr>
          <w:rFonts w:ascii="Times New Roman" w:hAnsi="Times New Roman" w:cs="Times New Roman"/>
          <w:sz w:val="24"/>
          <w:szCs w:val="24"/>
        </w:rPr>
        <w:t>Характеристика готовится на основании:</w:t>
      </w:r>
    </w:p>
    <w:p w:rsidR="00675A9B" w:rsidRPr="006D40C0" w:rsidRDefault="00675A9B" w:rsidP="005C4545">
      <w:pPr>
        <w:pStyle w:val="ac"/>
        <w:numPr>
          <w:ilvl w:val="0"/>
          <w:numId w:val="8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3" w:name="bookmark143"/>
      <w:bookmarkEnd w:id="23"/>
      <w:r w:rsidRPr="006D40C0">
        <w:rPr>
          <w:rFonts w:ascii="Times New Roman" w:hAnsi="Times New Roman" w:cs="Times New Roman"/>
          <w:sz w:val="24"/>
          <w:szCs w:val="24"/>
        </w:rPr>
        <w:t>объективных показателей образовательных достижений обу</w:t>
      </w:r>
      <w:r w:rsidRPr="006D40C0">
        <w:rPr>
          <w:rFonts w:ascii="Times New Roman" w:hAnsi="Times New Roman" w:cs="Times New Roman"/>
          <w:sz w:val="24"/>
          <w:szCs w:val="24"/>
        </w:rPr>
        <w:softHyphen/>
        <w:t>чающегося на уровне основного образования;</w:t>
      </w:r>
    </w:p>
    <w:p w:rsidR="00675A9B" w:rsidRPr="006D40C0" w:rsidRDefault="00675A9B" w:rsidP="005C4545">
      <w:pPr>
        <w:pStyle w:val="ac"/>
        <w:numPr>
          <w:ilvl w:val="0"/>
          <w:numId w:val="8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4" w:name="bookmark144"/>
      <w:bookmarkEnd w:id="24"/>
      <w:r w:rsidRPr="006D40C0">
        <w:rPr>
          <w:rFonts w:ascii="Times New Roman" w:hAnsi="Times New Roman" w:cs="Times New Roman"/>
          <w:sz w:val="24"/>
          <w:szCs w:val="24"/>
        </w:rPr>
        <w:t>портфолио выпускника;</w:t>
      </w:r>
    </w:p>
    <w:p w:rsidR="00675A9B" w:rsidRPr="006D40C0" w:rsidRDefault="00675A9B" w:rsidP="005C4545">
      <w:pPr>
        <w:pStyle w:val="ac"/>
        <w:numPr>
          <w:ilvl w:val="0"/>
          <w:numId w:val="8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5" w:name="bookmark145"/>
      <w:bookmarkEnd w:id="25"/>
      <w:r w:rsidRPr="006D40C0">
        <w:rPr>
          <w:rFonts w:ascii="Times New Roman" w:hAnsi="Times New Roman" w:cs="Times New Roman"/>
          <w:sz w:val="24"/>
          <w:szCs w:val="24"/>
        </w:rPr>
        <w:t>экспертных оценок классного руководителя и учителей, об</w:t>
      </w:r>
      <w:r w:rsidRPr="006D40C0">
        <w:rPr>
          <w:rFonts w:ascii="Times New Roman" w:hAnsi="Times New Roman" w:cs="Times New Roman"/>
          <w:sz w:val="24"/>
          <w:szCs w:val="24"/>
        </w:rPr>
        <w:softHyphen/>
        <w:t>учавших данного выпускника на уровне основного общего образования;</w:t>
      </w:r>
    </w:p>
    <w:p w:rsidR="00675A9B" w:rsidRPr="006D40C0" w:rsidRDefault="00675A9B" w:rsidP="00675A9B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0C0">
        <w:rPr>
          <w:rFonts w:ascii="Times New Roman" w:hAnsi="Times New Roman" w:cs="Times New Roman"/>
          <w:sz w:val="24"/>
          <w:szCs w:val="24"/>
        </w:rPr>
        <w:t>В характеристике выпускника:</w:t>
      </w:r>
    </w:p>
    <w:p w:rsidR="00675A9B" w:rsidRPr="006D40C0" w:rsidRDefault="00675A9B" w:rsidP="005C4545">
      <w:pPr>
        <w:pStyle w:val="ac"/>
        <w:numPr>
          <w:ilvl w:val="0"/>
          <w:numId w:val="8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6" w:name="bookmark146"/>
      <w:bookmarkEnd w:id="26"/>
      <w:r w:rsidRPr="006D40C0">
        <w:rPr>
          <w:rFonts w:ascii="Times New Roman" w:hAnsi="Times New Roman" w:cs="Times New Roman"/>
          <w:sz w:val="24"/>
          <w:szCs w:val="24"/>
        </w:rPr>
        <w:t xml:space="preserve">отмечаются образовательные достижения обучающегося по освоению личностных, </w:t>
      </w:r>
      <w:proofErr w:type="spellStart"/>
      <w:r w:rsidRPr="006D40C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D40C0">
        <w:rPr>
          <w:rFonts w:ascii="Times New Roman" w:hAnsi="Times New Roman" w:cs="Times New Roman"/>
          <w:sz w:val="24"/>
          <w:szCs w:val="24"/>
        </w:rPr>
        <w:t xml:space="preserve"> и предметных ре</w:t>
      </w:r>
      <w:r w:rsidRPr="006D40C0">
        <w:rPr>
          <w:rFonts w:ascii="Times New Roman" w:hAnsi="Times New Roman" w:cs="Times New Roman"/>
          <w:sz w:val="24"/>
          <w:szCs w:val="24"/>
        </w:rPr>
        <w:softHyphen/>
        <w:t>зультатов;</w:t>
      </w:r>
    </w:p>
    <w:p w:rsidR="00675A9B" w:rsidRPr="006D40C0" w:rsidRDefault="00675A9B" w:rsidP="005C4545">
      <w:pPr>
        <w:pStyle w:val="ac"/>
        <w:numPr>
          <w:ilvl w:val="0"/>
          <w:numId w:val="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40C0">
        <w:rPr>
          <w:rFonts w:ascii="Times New Roman" w:hAnsi="Times New Roman" w:cs="Times New Roman"/>
          <w:sz w:val="24"/>
          <w:szCs w:val="24"/>
        </w:rPr>
        <w:t>даются педагогические рекомендации по выбору индивиду</w:t>
      </w:r>
      <w:r w:rsidRPr="006D40C0">
        <w:rPr>
          <w:rFonts w:ascii="Times New Roman" w:hAnsi="Times New Roman" w:cs="Times New Roman"/>
          <w:sz w:val="24"/>
          <w:szCs w:val="24"/>
        </w:rPr>
        <w:softHyphen/>
        <w:t>альной образовательной траектории на уровне среднего об</w:t>
      </w:r>
      <w:r w:rsidRPr="006D40C0">
        <w:rPr>
          <w:rFonts w:ascii="Times New Roman" w:hAnsi="Times New Roman" w:cs="Times New Roman"/>
          <w:sz w:val="24"/>
          <w:szCs w:val="24"/>
        </w:rPr>
        <w:softHyphen/>
        <w:t>щего образования с учетом выбора учащимся направлений профильного образования, выявленных проблем и отмечен</w:t>
      </w:r>
      <w:r w:rsidRPr="006D40C0">
        <w:rPr>
          <w:rFonts w:ascii="Times New Roman" w:hAnsi="Times New Roman" w:cs="Times New Roman"/>
          <w:sz w:val="24"/>
          <w:szCs w:val="24"/>
        </w:rPr>
        <w:softHyphen/>
        <w:t>ных образовательных достижений.</w:t>
      </w:r>
    </w:p>
    <w:p w:rsidR="00675A9B" w:rsidRPr="006D40C0" w:rsidRDefault="00675A9B" w:rsidP="00675A9B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0C0">
        <w:rPr>
          <w:rFonts w:ascii="Times New Roman" w:hAnsi="Times New Roman" w:cs="Times New Roman"/>
          <w:sz w:val="24"/>
          <w:szCs w:val="24"/>
        </w:rPr>
        <w:t>Рекомендации педагогического коллектива по выбору инди</w:t>
      </w:r>
      <w:r w:rsidRPr="006D40C0">
        <w:rPr>
          <w:rFonts w:ascii="Times New Roman" w:hAnsi="Times New Roman" w:cs="Times New Roman"/>
          <w:sz w:val="24"/>
          <w:szCs w:val="24"/>
        </w:rPr>
        <w:softHyphen/>
        <w:t>видуальной образовательной траектории доводятся до сведения выпускника и его родителей (законных представителей).</w:t>
      </w:r>
      <w:bookmarkStart w:id="27" w:name="bookmark116"/>
      <w:bookmarkEnd w:id="27"/>
    </w:p>
    <w:p w:rsidR="00675A9B" w:rsidRPr="002657A7" w:rsidRDefault="00675A9B" w:rsidP="00675A9B">
      <w:pPr>
        <w:pStyle w:val="aa"/>
        <w:tabs>
          <w:tab w:val="left" w:pos="709"/>
          <w:tab w:val="left" w:pos="851"/>
        </w:tabs>
        <w:spacing w:line="276" w:lineRule="auto"/>
        <w:ind w:left="1429" w:firstLine="0"/>
        <w:rPr>
          <w:rFonts w:eastAsia="SchoolBookSanPin"/>
          <w:sz w:val="24"/>
          <w:szCs w:val="24"/>
        </w:rPr>
      </w:pPr>
    </w:p>
    <w:p w:rsidR="00675A9B" w:rsidRPr="002657A7" w:rsidRDefault="00675A9B" w:rsidP="00675A9B">
      <w:pPr>
        <w:spacing w:line="276" w:lineRule="auto"/>
        <w:ind w:firstLine="709"/>
        <w:rPr>
          <w:rFonts w:eastAsia="SchoolBookSanPin"/>
          <w:b/>
          <w:bCs/>
          <w:sz w:val="24"/>
          <w:szCs w:val="24"/>
        </w:rPr>
      </w:pPr>
      <w:r w:rsidRPr="002657A7">
        <w:rPr>
          <w:rFonts w:eastAsia="SchoolBookSanPin"/>
          <w:b/>
          <w:bCs/>
          <w:sz w:val="24"/>
          <w:szCs w:val="24"/>
        </w:rPr>
        <w:t>Внешняя оценка включает:</w:t>
      </w:r>
    </w:p>
    <w:p w:rsidR="009859B3" w:rsidRPr="002657A7" w:rsidRDefault="00675A9B" w:rsidP="005C4545">
      <w:pPr>
        <w:pStyle w:val="ac"/>
        <w:numPr>
          <w:ilvl w:val="2"/>
          <w:numId w:val="8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eastAsia="SchoolBookSanPin" w:hAnsi="Times New Roman" w:cs="Times New Roman"/>
          <w:sz w:val="24"/>
          <w:szCs w:val="24"/>
        </w:rPr>
        <w:t xml:space="preserve">независимую оценку качества </w:t>
      </w:r>
      <w:r w:rsidR="001B30B4">
        <w:rPr>
          <w:rFonts w:ascii="Times New Roman" w:eastAsia="SchoolBookSanPin" w:hAnsi="Times New Roman" w:cs="Times New Roman"/>
          <w:sz w:val="24"/>
          <w:szCs w:val="24"/>
        </w:rPr>
        <w:t>подготовки обучающихся</w:t>
      </w:r>
      <w:r w:rsidR="009859B3" w:rsidRPr="002657A7">
        <w:rPr>
          <w:rFonts w:ascii="Times New Roman" w:eastAsia="SchoolBookSanPin" w:hAnsi="Times New Roman" w:cs="Times New Roman"/>
          <w:sz w:val="24"/>
          <w:szCs w:val="24"/>
        </w:rPr>
        <w:t>:</w:t>
      </w:r>
    </w:p>
    <w:p w:rsidR="009859B3" w:rsidRPr="004F1E88" w:rsidRDefault="009859B3" w:rsidP="005C4545">
      <w:pPr>
        <w:pStyle w:val="ac"/>
        <w:numPr>
          <w:ilvl w:val="0"/>
          <w:numId w:val="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1E88">
        <w:rPr>
          <w:rFonts w:ascii="Times New Roman" w:hAnsi="Times New Roman" w:cs="Times New Roman"/>
          <w:sz w:val="24"/>
          <w:szCs w:val="24"/>
        </w:rPr>
        <w:t>Национальные сопоставительные исследования качества общего образования,</w:t>
      </w:r>
    </w:p>
    <w:p w:rsidR="009859B3" w:rsidRPr="004F1E88" w:rsidRDefault="009859B3" w:rsidP="005C4545">
      <w:pPr>
        <w:pStyle w:val="ac"/>
        <w:numPr>
          <w:ilvl w:val="0"/>
          <w:numId w:val="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1E88">
        <w:rPr>
          <w:rFonts w:ascii="Times New Roman" w:hAnsi="Times New Roman" w:cs="Times New Roman"/>
          <w:sz w:val="24"/>
          <w:szCs w:val="24"/>
        </w:rPr>
        <w:t>Всероссийские проверочные работы,</w:t>
      </w:r>
    </w:p>
    <w:p w:rsidR="009859B3" w:rsidRPr="004F1E88" w:rsidRDefault="009859B3" w:rsidP="005C4545">
      <w:pPr>
        <w:pStyle w:val="ac"/>
        <w:numPr>
          <w:ilvl w:val="0"/>
          <w:numId w:val="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1E88">
        <w:rPr>
          <w:rFonts w:ascii="Times New Roman" w:hAnsi="Times New Roman" w:cs="Times New Roman"/>
          <w:sz w:val="24"/>
          <w:szCs w:val="24"/>
        </w:rPr>
        <w:t>Международные сопоставительные исследования качества общего образования,</w:t>
      </w:r>
    </w:p>
    <w:p w:rsidR="00675A9B" w:rsidRPr="002657A7" w:rsidRDefault="008D14AC" w:rsidP="005C4545">
      <w:pPr>
        <w:pStyle w:val="aa"/>
        <w:widowControl w:val="0"/>
        <w:numPr>
          <w:ilvl w:val="0"/>
          <w:numId w:val="83"/>
        </w:numPr>
        <w:tabs>
          <w:tab w:val="left" w:pos="709"/>
          <w:tab w:val="left" w:pos="851"/>
        </w:tabs>
        <w:spacing w:line="276" w:lineRule="auto"/>
        <w:ind w:left="0" w:firstLine="0"/>
        <w:rPr>
          <w:rFonts w:eastAsia="SchoolBookSanPin" w:cs="Times New Roman"/>
          <w:sz w:val="24"/>
          <w:szCs w:val="24"/>
        </w:rPr>
      </w:pPr>
      <w:r w:rsidRPr="002657A7">
        <w:rPr>
          <w:rFonts w:eastAsia="SchoolBookSanPin" w:cs="Times New Roman"/>
          <w:sz w:val="24"/>
          <w:szCs w:val="24"/>
        </w:rPr>
        <w:t>итоговую аттестацию</w:t>
      </w:r>
      <w:r w:rsidR="00675A9B" w:rsidRPr="002657A7">
        <w:rPr>
          <w:rFonts w:eastAsia="SchoolBookSanPin" w:cs="Times New Roman"/>
          <w:sz w:val="24"/>
          <w:szCs w:val="24"/>
        </w:rPr>
        <w:t>.</w:t>
      </w:r>
    </w:p>
    <w:p w:rsidR="00675A9B" w:rsidRPr="002657A7" w:rsidRDefault="00675A9B" w:rsidP="00675A9B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>В соответствии с ФГОС ООО система оценки образовательной организации реализует системно-</w:t>
      </w:r>
      <w:proofErr w:type="spellStart"/>
      <w:r w:rsidRPr="002657A7">
        <w:rPr>
          <w:rFonts w:eastAsia="SchoolBookSanPin"/>
          <w:sz w:val="24"/>
          <w:szCs w:val="24"/>
        </w:rPr>
        <w:t>деятельностный</w:t>
      </w:r>
      <w:proofErr w:type="spellEnd"/>
      <w:r w:rsidRPr="002657A7">
        <w:rPr>
          <w:rFonts w:eastAsia="SchoolBookSanPin"/>
          <w:sz w:val="24"/>
          <w:szCs w:val="24"/>
        </w:rPr>
        <w:t>, уровневый и комплексный подходы к оценке образовательных достижений.</w:t>
      </w:r>
    </w:p>
    <w:p w:rsidR="00675A9B" w:rsidRPr="002657A7" w:rsidRDefault="00675A9B" w:rsidP="00675A9B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2657A7">
        <w:rPr>
          <w:rFonts w:eastAsia="SchoolBookSanPin"/>
          <w:b/>
          <w:sz w:val="24"/>
          <w:szCs w:val="24"/>
        </w:rPr>
        <w:t>Системно-</w:t>
      </w:r>
      <w:proofErr w:type="spellStart"/>
      <w:r w:rsidRPr="002657A7">
        <w:rPr>
          <w:rFonts w:eastAsia="SchoolBookSanPin"/>
          <w:b/>
          <w:sz w:val="24"/>
          <w:szCs w:val="24"/>
        </w:rPr>
        <w:t>деятельностный</w:t>
      </w:r>
      <w:proofErr w:type="spellEnd"/>
      <w:r w:rsidRPr="002657A7">
        <w:rPr>
          <w:rFonts w:eastAsia="SchoolBookSanPin"/>
          <w:b/>
          <w:sz w:val="24"/>
          <w:szCs w:val="24"/>
        </w:rPr>
        <w:t xml:space="preserve"> </w:t>
      </w:r>
      <w:proofErr w:type="spellStart"/>
      <w:r w:rsidRPr="002657A7">
        <w:rPr>
          <w:rFonts w:eastAsia="SchoolBookSanPin"/>
          <w:b/>
          <w:sz w:val="24"/>
          <w:szCs w:val="24"/>
        </w:rPr>
        <w:t>подход</w:t>
      </w:r>
      <w:r w:rsidRPr="002657A7">
        <w:rPr>
          <w:rFonts w:eastAsia="SchoolBookSanPin"/>
          <w:sz w:val="24"/>
          <w:szCs w:val="24"/>
        </w:rPr>
        <w:t>к</w:t>
      </w:r>
      <w:proofErr w:type="spellEnd"/>
      <w:r w:rsidRPr="002657A7">
        <w:rPr>
          <w:rFonts w:eastAsia="SchoolBookSanPin"/>
          <w:sz w:val="24"/>
          <w:szCs w:val="24"/>
        </w:rPr>
        <w:t xml:space="preserve">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2657A7">
        <w:rPr>
          <w:rFonts w:eastAsia="SchoolBookSanPin"/>
          <w:sz w:val="24"/>
          <w:szCs w:val="24"/>
        </w:rPr>
        <w:t>деятельностной</w:t>
      </w:r>
      <w:proofErr w:type="spellEnd"/>
      <w:r w:rsidRPr="002657A7">
        <w:rPr>
          <w:rFonts w:eastAsia="SchoolBookSanPin"/>
          <w:sz w:val="24"/>
          <w:szCs w:val="24"/>
        </w:rPr>
        <w:t xml:space="preserve"> форме.</w:t>
      </w:r>
    </w:p>
    <w:p w:rsidR="00675A9B" w:rsidRPr="002657A7" w:rsidRDefault="00675A9B" w:rsidP="00675A9B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2657A7">
        <w:rPr>
          <w:rFonts w:eastAsia="SchoolBookSanPin"/>
          <w:b/>
          <w:sz w:val="24"/>
          <w:szCs w:val="24"/>
        </w:rPr>
        <w:lastRenderedPageBreak/>
        <w:t>Уровневый подход</w:t>
      </w:r>
      <w:r w:rsidR="006C1537">
        <w:rPr>
          <w:rFonts w:eastAsia="SchoolBookSanPin"/>
          <w:b/>
          <w:sz w:val="24"/>
          <w:szCs w:val="24"/>
        </w:rPr>
        <w:t xml:space="preserve"> </w:t>
      </w:r>
      <w:r w:rsidRPr="002657A7">
        <w:rPr>
          <w:rFonts w:eastAsia="SchoolBookSanPin"/>
          <w:sz w:val="24"/>
          <w:szCs w:val="24"/>
        </w:rPr>
        <w:t xml:space="preserve">служит важнейшей основой для организации индивидуальной работы с обучающимися. Он реализуется как по отношению </w:t>
      </w:r>
      <w:r w:rsidRPr="002657A7">
        <w:rPr>
          <w:rFonts w:eastAsia="SchoolBookSanPin"/>
          <w:sz w:val="24"/>
          <w:szCs w:val="24"/>
        </w:rPr>
        <w:br/>
        <w:t>к содержанию оценки, так и к представлению и интерпретации результатов измерений.</w:t>
      </w:r>
    </w:p>
    <w:p w:rsidR="00675A9B" w:rsidRPr="002657A7" w:rsidRDefault="00675A9B" w:rsidP="00675A9B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>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</w:t>
      </w:r>
      <w:r w:rsidR="003853FF" w:rsidRPr="002657A7">
        <w:rPr>
          <w:rFonts w:eastAsia="SchoolBookSanPin"/>
          <w:sz w:val="24"/>
          <w:szCs w:val="24"/>
        </w:rPr>
        <w:t xml:space="preserve">, </w:t>
      </w:r>
      <w:r w:rsidRPr="002657A7">
        <w:rPr>
          <w:rFonts w:eastAsia="SchoolBookSanPin"/>
          <w:sz w:val="24"/>
          <w:szCs w:val="24"/>
        </w:rPr>
        <w:t>выступает достаточн</w:t>
      </w:r>
      <w:r w:rsidR="003853FF" w:rsidRPr="002657A7">
        <w:rPr>
          <w:rFonts w:eastAsia="SchoolBookSanPin"/>
          <w:sz w:val="24"/>
          <w:szCs w:val="24"/>
        </w:rPr>
        <w:t>ой основой</w:t>
      </w:r>
      <w:r w:rsidRPr="002657A7">
        <w:rPr>
          <w:rFonts w:eastAsia="SchoolBookSanPin"/>
          <w:sz w:val="24"/>
          <w:szCs w:val="24"/>
        </w:rPr>
        <w:t xml:space="preserve"> для продолжения обучения и усвоения последующего учебного материала.</w:t>
      </w:r>
    </w:p>
    <w:p w:rsidR="00675A9B" w:rsidRPr="002657A7" w:rsidRDefault="00675A9B" w:rsidP="00675A9B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2657A7">
        <w:rPr>
          <w:rFonts w:eastAsia="SchoolBookSanPin"/>
          <w:b/>
          <w:sz w:val="24"/>
          <w:szCs w:val="24"/>
        </w:rPr>
        <w:t xml:space="preserve">Комплексный </w:t>
      </w:r>
      <w:proofErr w:type="spellStart"/>
      <w:r w:rsidRPr="002657A7">
        <w:rPr>
          <w:rFonts w:eastAsia="SchoolBookSanPin"/>
          <w:b/>
          <w:sz w:val="24"/>
          <w:szCs w:val="24"/>
        </w:rPr>
        <w:t>подход</w:t>
      </w:r>
      <w:r w:rsidRPr="002657A7">
        <w:rPr>
          <w:rFonts w:eastAsia="SchoolBookSanPin"/>
          <w:sz w:val="24"/>
          <w:szCs w:val="24"/>
        </w:rPr>
        <w:t>к</w:t>
      </w:r>
      <w:proofErr w:type="spellEnd"/>
      <w:r w:rsidRPr="002657A7">
        <w:rPr>
          <w:rFonts w:eastAsia="SchoolBookSanPin"/>
          <w:sz w:val="24"/>
          <w:szCs w:val="24"/>
        </w:rPr>
        <w:t xml:space="preserve"> оценке образовательных достижений реализуется через:</w:t>
      </w:r>
    </w:p>
    <w:p w:rsidR="00675A9B" w:rsidRPr="002657A7" w:rsidRDefault="00675A9B" w:rsidP="005C4545">
      <w:pPr>
        <w:pStyle w:val="aa"/>
        <w:widowControl w:val="0"/>
        <w:numPr>
          <w:ilvl w:val="0"/>
          <w:numId w:val="76"/>
        </w:numPr>
        <w:tabs>
          <w:tab w:val="left" w:pos="851"/>
        </w:tabs>
        <w:spacing w:line="276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оценку предметных и </w:t>
      </w:r>
      <w:proofErr w:type="spellStart"/>
      <w:r w:rsidRPr="002657A7">
        <w:rPr>
          <w:rFonts w:eastAsia="SchoolBookSanPin"/>
          <w:sz w:val="24"/>
          <w:szCs w:val="24"/>
        </w:rPr>
        <w:t>метапредметных</w:t>
      </w:r>
      <w:proofErr w:type="spellEnd"/>
      <w:r w:rsidRPr="002657A7">
        <w:rPr>
          <w:rFonts w:eastAsia="SchoolBookSanPin"/>
          <w:sz w:val="24"/>
          <w:szCs w:val="24"/>
        </w:rPr>
        <w:t xml:space="preserve"> результатов;</w:t>
      </w:r>
    </w:p>
    <w:p w:rsidR="00675A9B" w:rsidRPr="002657A7" w:rsidRDefault="00675A9B" w:rsidP="005C4545">
      <w:pPr>
        <w:pStyle w:val="aa"/>
        <w:widowControl w:val="0"/>
        <w:numPr>
          <w:ilvl w:val="0"/>
          <w:numId w:val="76"/>
        </w:numPr>
        <w:tabs>
          <w:tab w:val="left" w:pos="851"/>
        </w:tabs>
        <w:spacing w:line="276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использования комплекса оценочных процедур </w:t>
      </w:r>
      <w:r w:rsidR="003853FF" w:rsidRPr="002657A7">
        <w:rPr>
          <w:rFonts w:eastAsia="SchoolBookSanPin"/>
          <w:sz w:val="24"/>
          <w:szCs w:val="24"/>
        </w:rPr>
        <w:t>для выявления динамики</w:t>
      </w:r>
      <w:r w:rsidRPr="002657A7">
        <w:rPr>
          <w:rFonts w:eastAsia="SchoolBookSanPin"/>
          <w:sz w:val="24"/>
          <w:szCs w:val="24"/>
        </w:rPr>
        <w:t xml:space="preserve"> индивидуальных образовательных достижений обучающихся и для итоговой оценки; использования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675A9B" w:rsidRPr="002657A7" w:rsidRDefault="00675A9B" w:rsidP="005C4545">
      <w:pPr>
        <w:pStyle w:val="aa"/>
        <w:widowControl w:val="0"/>
        <w:numPr>
          <w:ilvl w:val="0"/>
          <w:numId w:val="76"/>
        </w:numPr>
        <w:tabs>
          <w:tab w:val="left" w:pos="851"/>
        </w:tabs>
        <w:spacing w:line="276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>использования разнообразных методов и форм оценки, взаимно дополняющих друг друга</w:t>
      </w:r>
      <w:r w:rsidR="003853FF" w:rsidRPr="002657A7">
        <w:rPr>
          <w:rFonts w:eastAsia="SchoolBookSanPin"/>
          <w:sz w:val="24"/>
          <w:szCs w:val="24"/>
        </w:rPr>
        <w:t xml:space="preserve">, </w:t>
      </w:r>
      <w:r w:rsidRPr="002657A7">
        <w:rPr>
          <w:rFonts w:eastAsia="SchoolBookSanPin"/>
          <w:sz w:val="24"/>
          <w:szCs w:val="24"/>
        </w:rPr>
        <w:t xml:space="preserve">в том числе </w:t>
      </w:r>
      <w:r w:rsidR="003853FF" w:rsidRPr="002657A7">
        <w:rPr>
          <w:rFonts w:eastAsia="SchoolBookSanPin"/>
          <w:sz w:val="24"/>
          <w:szCs w:val="24"/>
        </w:rPr>
        <w:t>оценок проектов, практических, исследовательских, творческих работ, наблюдения;</w:t>
      </w:r>
    </w:p>
    <w:p w:rsidR="00675A9B" w:rsidRPr="002657A7" w:rsidRDefault="00675A9B" w:rsidP="005C4545">
      <w:pPr>
        <w:pStyle w:val="aa"/>
        <w:widowControl w:val="0"/>
        <w:numPr>
          <w:ilvl w:val="0"/>
          <w:numId w:val="76"/>
        </w:numPr>
        <w:tabs>
          <w:tab w:val="left" w:pos="851"/>
        </w:tabs>
        <w:spacing w:line="276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использования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2657A7">
        <w:rPr>
          <w:rFonts w:eastAsia="SchoolBookSanPin"/>
          <w:sz w:val="24"/>
          <w:szCs w:val="24"/>
        </w:rPr>
        <w:t>взаимооценка</w:t>
      </w:r>
      <w:proofErr w:type="spellEnd"/>
      <w:r w:rsidRPr="002657A7">
        <w:rPr>
          <w:rFonts w:eastAsia="SchoolBookSanPin"/>
          <w:sz w:val="24"/>
          <w:szCs w:val="24"/>
        </w:rPr>
        <w:t>);</w:t>
      </w:r>
    </w:p>
    <w:p w:rsidR="00675A9B" w:rsidRPr="002657A7" w:rsidRDefault="00675A9B" w:rsidP="005C4545">
      <w:pPr>
        <w:pStyle w:val="aa"/>
        <w:widowControl w:val="0"/>
        <w:numPr>
          <w:ilvl w:val="0"/>
          <w:numId w:val="76"/>
        </w:numPr>
        <w:tabs>
          <w:tab w:val="left" w:pos="851"/>
        </w:tabs>
        <w:spacing w:line="276" w:lineRule="auto"/>
        <w:rPr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>использования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:rsidR="00675A9B" w:rsidRDefault="00675A9B" w:rsidP="00675A9B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57A7">
        <w:rPr>
          <w:rFonts w:ascii="Times New Roman" w:hAnsi="Times New Roman" w:cs="Times New Roman"/>
          <w:b/>
          <w:bCs/>
          <w:sz w:val="24"/>
          <w:szCs w:val="24"/>
        </w:rPr>
        <w:t>Критериальное</w:t>
      </w:r>
      <w:proofErr w:type="spellEnd"/>
      <w:r w:rsidRPr="002657A7">
        <w:rPr>
          <w:rFonts w:ascii="Times New Roman" w:hAnsi="Times New Roman" w:cs="Times New Roman"/>
          <w:b/>
          <w:bCs/>
          <w:sz w:val="24"/>
          <w:szCs w:val="24"/>
        </w:rPr>
        <w:t xml:space="preserve"> оценивание</w:t>
      </w:r>
      <w:r w:rsidRPr="002657A7">
        <w:rPr>
          <w:rFonts w:ascii="Times New Roman" w:hAnsi="Times New Roman" w:cs="Times New Roman"/>
          <w:sz w:val="24"/>
          <w:szCs w:val="24"/>
        </w:rPr>
        <w:t xml:space="preserve"> применяется при реализации форм внутреннего оценивания. Это процесс сравнения образовательных достижений обучающихся с заранее определенными и известными всем участникам образовательного процесса. Все работы внутреннего оценивания должны содержать критерии оценивания, позволяющие задать ясные ориентиры для организации учебного процесса. </w:t>
      </w:r>
    </w:p>
    <w:p w:rsidR="00624DAF" w:rsidRPr="002657A7" w:rsidRDefault="00624DAF" w:rsidP="00675A9B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5A9B" w:rsidRPr="002657A7" w:rsidRDefault="00675A9B" w:rsidP="00675A9B">
      <w:pPr>
        <w:spacing w:line="276" w:lineRule="auto"/>
        <w:ind w:firstLine="709"/>
        <w:rPr>
          <w:sz w:val="24"/>
          <w:szCs w:val="24"/>
        </w:rPr>
      </w:pPr>
      <w:r w:rsidRPr="002657A7">
        <w:rPr>
          <w:b/>
          <w:bCs/>
          <w:sz w:val="24"/>
          <w:szCs w:val="24"/>
        </w:rPr>
        <w:t>Оценка личностных результатов</w:t>
      </w:r>
      <w:r w:rsidRPr="002657A7">
        <w:rPr>
          <w:sz w:val="24"/>
          <w:szCs w:val="24"/>
        </w:rPr>
        <w:t xml:space="preserve"> обучающихся </w:t>
      </w:r>
      <w:r w:rsidR="00F85B27">
        <w:rPr>
          <w:sz w:val="24"/>
          <w:szCs w:val="24"/>
        </w:rPr>
        <w:t xml:space="preserve">МБОУ Новоусинской ООШ </w:t>
      </w:r>
      <w:r w:rsidRPr="002657A7">
        <w:rPr>
          <w:sz w:val="24"/>
          <w:szCs w:val="24"/>
        </w:rPr>
        <w:t>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:rsidR="00675A9B" w:rsidRPr="002657A7" w:rsidRDefault="00675A9B" w:rsidP="00675A9B">
      <w:pPr>
        <w:spacing w:line="276" w:lineRule="auto"/>
        <w:ind w:firstLine="709"/>
        <w:rPr>
          <w:sz w:val="24"/>
          <w:szCs w:val="24"/>
        </w:rPr>
      </w:pPr>
      <w:r w:rsidRPr="002657A7">
        <w:rPr>
          <w:sz w:val="24"/>
          <w:szCs w:val="24"/>
        </w:rPr>
        <w:t xml:space="preserve"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</w:t>
      </w:r>
      <w:bookmarkStart w:id="28" w:name="_Hlk141360852"/>
      <w:r w:rsidR="003853FF" w:rsidRPr="002657A7">
        <w:rPr>
          <w:sz w:val="24"/>
          <w:szCs w:val="24"/>
        </w:rPr>
        <w:t xml:space="preserve">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 w:rsidR="003853FF" w:rsidRPr="002657A7">
        <w:rPr>
          <w:sz w:val="24"/>
          <w:szCs w:val="24"/>
        </w:rPr>
        <w:t>воспитательно</w:t>
      </w:r>
      <w:proofErr w:type="spellEnd"/>
      <w:r w:rsidR="003853FF" w:rsidRPr="002657A7">
        <w:rPr>
          <w:sz w:val="24"/>
          <w:szCs w:val="24"/>
        </w:rPr>
        <w:t xml:space="preserve">-образовательной деятельности образовательной организации и образовательных систем разного уровня. </w:t>
      </w:r>
    </w:p>
    <w:bookmarkEnd w:id="28"/>
    <w:p w:rsidR="00675A9B" w:rsidRPr="002657A7" w:rsidRDefault="00675A9B" w:rsidP="00675A9B">
      <w:pPr>
        <w:spacing w:line="276" w:lineRule="auto"/>
        <w:ind w:firstLine="709"/>
        <w:rPr>
          <w:sz w:val="24"/>
          <w:szCs w:val="24"/>
        </w:rPr>
      </w:pPr>
      <w:r w:rsidRPr="002657A7">
        <w:rPr>
          <w:sz w:val="24"/>
          <w:szCs w:val="24"/>
        </w:rPr>
        <w:t xml:space="preserve">Во внутреннем мониторинге возможна оценка сформированности отдельных личностных результатов, проявляющихся </w:t>
      </w:r>
      <w:r w:rsidR="003853FF" w:rsidRPr="002657A7">
        <w:rPr>
          <w:sz w:val="24"/>
          <w:szCs w:val="24"/>
        </w:rPr>
        <w:t>в участии обучающихся в общественно значимых мероприятиях федерального, регионального, муниципального уровней и уровня образовательной организации, в ценностно-смысловых установках обучающихся, формируемых</w:t>
      </w:r>
      <w:r w:rsidR="00C74F8C" w:rsidRPr="002657A7">
        <w:rPr>
          <w:sz w:val="24"/>
          <w:szCs w:val="24"/>
        </w:rPr>
        <w:t xml:space="preserve"> средствами учебных предметов; в ответственности за результаты обучения; способности проводить осознанный выбор своей образовательной траектории, в том числе выбор профессии. </w:t>
      </w:r>
    </w:p>
    <w:p w:rsidR="00675A9B" w:rsidRDefault="00675A9B" w:rsidP="00675A9B">
      <w:pPr>
        <w:spacing w:line="276" w:lineRule="auto"/>
        <w:ind w:firstLine="709"/>
        <w:rPr>
          <w:sz w:val="24"/>
          <w:szCs w:val="24"/>
        </w:rPr>
      </w:pPr>
      <w:r w:rsidRPr="002657A7">
        <w:rPr>
          <w:sz w:val="24"/>
          <w:szCs w:val="24"/>
        </w:rPr>
        <w:lastRenderedPageBreak/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:rsidR="00F85B27" w:rsidRDefault="00F85B27" w:rsidP="00675A9B">
      <w:pPr>
        <w:spacing w:line="276" w:lineRule="auto"/>
        <w:ind w:firstLine="709"/>
        <w:rPr>
          <w:sz w:val="24"/>
          <w:szCs w:val="24"/>
        </w:rPr>
      </w:pPr>
      <w:r w:rsidRPr="00F85B27">
        <w:rPr>
          <w:sz w:val="24"/>
          <w:szCs w:val="24"/>
        </w:rPr>
        <w:t xml:space="preserve">Внутришкольный мониторинг в Новоусинской ООШ осуществляются исследованиями на сформированность личностных результатов, данные которых являются основанием для разработки воспитательных программ школы, классных коллективов, направленных на формирование и становление личности обучающегося, и для оперативной коррекции образовательного процесса. В качестве диагностического инструментария используются такие методы, как педагогическое наблюдение, осуществляемое на уроках, внеклассных и воспитательных мероприятиях, при организации проектной деятельности и активных общественных практик и специальные сертифицированные методики (таблица №1). </w:t>
      </w:r>
    </w:p>
    <w:p w:rsidR="00F85B27" w:rsidRDefault="00F85B27" w:rsidP="00675A9B">
      <w:pPr>
        <w:spacing w:line="276" w:lineRule="auto"/>
        <w:ind w:firstLine="709"/>
        <w:rPr>
          <w:sz w:val="24"/>
          <w:szCs w:val="24"/>
        </w:rPr>
      </w:pPr>
      <w:r w:rsidRPr="00F85B27">
        <w:rPr>
          <w:sz w:val="24"/>
          <w:szCs w:val="24"/>
        </w:rPr>
        <w:t>Таблица №1.</w:t>
      </w:r>
    </w:p>
    <w:tbl>
      <w:tblPr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8"/>
        <w:gridCol w:w="7218"/>
        <w:gridCol w:w="1010"/>
      </w:tblGrid>
      <w:tr w:rsidR="00F85B27" w:rsidTr="006C1537">
        <w:trPr>
          <w:trHeight w:val="254"/>
        </w:trPr>
        <w:tc>
          <w:tcPr>
            <w:tcW w:w="938" w:type="dxa"/>
          </w:tcPr>
          <w:p w:rsidR="00F85B27" w:rsidRDefault="00F85B27" w:rsidP="006C1537">
            <w:pPr>
              <w:pStyle w:val="TableParagraph"/>
              <w:spacing w:line="234" w:lineRule="exact"/>
              <w:ind w:left="103"/>
              <w:jc w:val="both"/>
            </w:pPr>
            <w:r>
              <w:t>Классы</w:t>
            </w:r>
          </w:p>
        </w:tc>
        <w:tc>
          <w:tcPr>
            <w:tcW w:w="7218" w:type="dxa"/>
          </w:tcPr>
          <w:p w:rsidR="00F85B27" w:rsidRDefault="00F85B27" w:rsidP="006C1537">
            <w:pPr>
              <w:pStyle w:val="TableParagraph"/>
              <w:spacing w:line="234" w:lineRule="exact"/>
              <w:ind w:left="311"/>
              <w:jc w:val="both"/>
            </w:pPr>
            <w:r>
              <w:t>Личностные</w:t>
            </w:r>
          </w:p>
        </w:tc>
        <w:tc>
          <w:tcPr>
            <w:tcW w:w="1010" w:type="dxa"/>
          </w:tcPr>
          <w:p w:rsidR="00F85B27" w:rsidRDefault="00F85B27" w:rsidP="006C1537">
            <w:pPr>
              <w:pStyle w:val="TableParagraph"/>
              <w:spacing w:line="234" w:lineRule="exact"/>
              <w:ind w:left="87"/>
              <w:jc w:val="both"/>
            </w:pPr>
            <w:r>
              <w:t>Сроки</w:t>
            </w:r>
          </w:p>
        </w:tc>
      </w:tr>
      <w:tr w:rsidR="00F85B27" w:rsidTr="006C1537">
        <w:trPr>
          <w:trHeight w:val="505"/>
        </w:trPr>
        <w:tc>
          <w:tcPr>
            <w:tcW w:w="938" w:type="dxa"/>
          </w:tcPr>
          <w:p w:rsidR="00F85B27" w:rsidRDefault="00F85B27" w:rsidP="006C1537">
            <w:pPr>
              <w:pStyle w:val="TableParagraph"/>
              <w:spacing w:line="247" w:lineRule="exact"/>
              <w:ind w:left="12"/>
              <w:jc w:val="both"/>
            </w:pPr>
            <w:r>
              <w:t>5</w:t>
            </w:r>
          </w:p>
        </w:tc>
        <w:tc>
          <w:tcPr>
            <w:tcW w:w="7218" w:type="dxa"/>
          </w:tcPr>
          <w:p w:rsidR="00F85B27" w:rsidRDefault="00F85B27" w:rsidP="006C1537">
            <w:pPr>
              <w:pStyle w:val="TableParagraph"/>
              <w:spacing w:line="246" w:lineRule="exact"/>
              <w:ind w:left="311"/>
              <w:jc w:val="both"/>
            </w:pPr>
            <w:r>
              <w:t>Изучение уровня</w:t>
            </w:r>
            <w:r>
              <w:rPr>
                <w:spacing w:val="-4"/>
              </w:rPr>
              <w:t xml:space="preserve"> </w:t>
            </w:r>
            <w:r>
              <w:t>адаптации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переходе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среднее</w:t>
            </w:r>
            <w:r>
              <w:rPr>
                <w:spacing w:val="-2"/>
              </w:rPr>
              <w:t xml:space="preserve"> </w:t>
            </w:r>
            <w:r>
              <w:t>звено.</w:t>
            </w:r>
            <w:r>
              <w:rPr>
                <w:spacing w:val="-2"/>
              </w:rPr>
              <w:t xml:space="preserve"> </w:t>
            </w:r>
            <w:r>
              <w:t>(Методика</w:t>
            </w:r>
          </w:p>
          <w:p w:rsidR="00F85B27" w:rsidRDefault="00F85B27" w:rsidP="006C1537">
            <w:pPr>
              <w:pStyle w:val="TableParagraph"/>
              <w:spacing w:line="240" w:lineRule="exact"/>
              <w:ind w:left="311"/>
              <w:jc w:val="both"/>
            </w:pPr>
            <w:r>
              <w:t>«Встреча»</w:t>
            </w:r>
            <w:r>
              <w:rPr>
                <w:spacing w:val="-5"/>
              </w:rPr>
              <w:t xml:space="preserve"> </w:t>
            </w:r>
            <w:r>
              <w:t>В.А.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Кореневской</w:t>
            </w:r>
            <w:proofErr w:type="spellEnd"/>
            <w:r>
              <w:t>)</w:t>
            </w:r>
          </w:p>
        </w:tc>
        <w:tc>
          <w:tcPr>
            <w:tcW w:w="1010" w:type="dxa"/>
          </w:tcPr>
          <w:p w:rsidR="00F85B27" w:rsidRDefault="00F85B27" w:rsidP="006C1537">
            <w:pPr>
              <w:pStyle w:val="TableParagraph"/>
              <w:spacing w:line="247" w:lineRule="exact"/>
              <w:ind w:left="89"/>
              <w:jc w:val="both"/>
              <w:rPr>
                <w:i/>
              </w:rPr>
            </w:pPr>
            <w:r>
              <w:rPr>
                <w:i/>
              </w:rPr>
              <w:t>октябрь</w:t>
            </w:r>
          </w:p>
        </w:tc>
      </w:tr>
      <w:tr w:rsidR="00F85B27" w:rsidTr="006C1537">
        <w:trPr>
          <w:trHeight w:val="251"/>
        </w:trPr>
        <w:tc>
          <w:tcPr>
            <w:tcW w:w="938" w:type="dxa"/>
          </w:tcPr>
          <w:p w:rsidR="00F85B27" w:rsidRDefault="00F85B27" w:rsidP="006C1537">
            <w:pPr>
              <w:pStyle w:val="TableParagraph"/>
              <w:spacing w:line="232" w:lineRule="exact"/>
              <w:ind w:left="12"/>
              <w:jc w:val="both"/>
            </w:pPr>
            <w:r>
              <w:t>6</w:t>
            </w:r>
          </w:p>
        </w:tc>
        <w:tc>
          <w:tcPr>
            <w:tcW w:w="7218" w:type="dxa"/>
          </w:tcPr>
          <w:p w:rsidR="00F85B27" w:rsidRDefault="00F85B27" w:rsidP="006C1537">
            <w:pPr>
              <w:pStyle w:val="TableParagraph"/>
              <w:spacing w:line="232" w:lineRule="exact"/>
              <w:ind w:left="311"/>
              <w:jc w:val="both"/>
            </w:pPr>
            <w:r>
              <w:t>Изучение</w:t>
            </w:r>
            <w:r>
              <w:rPr>
                <w:spacing w:val="-3"/>
              </w:rPr>
              <w:t xml:space="preserve"> </w:t>
            </w:r>
            <w:r>
              <w:t>мотивации</w:t>
            </w:r>
            <w:r>
              <w:rPr>
                <w:spacing w:val="-3"/>
              </w:rPr>
              <w:t xml:space="preserve"> </w:t>
            </w:r>
            <w:r>
              <w:t>обучения.(М.Р.</w:t>
            </w:r>
            <w:r>
              <w:rPr>
                <w:spacing w:val="-2"/>
              </w:rPr>
              <w:t xml:space="preserve"> </w:t>
            </w:r>
            <w:r>
              <w:t>Гинзбург)</w:t>
            </w:r>
          </w:p>
        </w:tc>
        <w:tc>
          <w:tcPr>
            <w:tcW w:w="1010" w:type="dxa"/>
          </w:tcPr>
          <w:p w:rsidR="00F85B27" w:rsidRDefault="00F85B27" w:rsidP="006C1537">
            <w:pPr>
              <w:pStyle w:val="TableParagraph"/>
              <w:spacing w:line="232" w:lineRule="exact"/>
              <w:ind w:left="89"/>
              <w:jc w:val="both"/>
              <w:rPr>
                <w:i/>
              </w:rPr>
            </w:pPr>
            <w:r>
              <w:rPr>
                <w:i/>
              </w:rPr>
              <w:t>октябрь</w:t>
            </w:r>
          </w:p>
        </w:tc>
      </w:tr>
      <w:tr w:rsidR="00F85B27" w:rsidTr="006C1537">
        <w:trPr>
          <w:trHeight w:val="253"/>
        </w:trPr>
        <w:tc>
          <w:tcPr>
            <w:tcW w:w="938" w:type="dxa"/>
          </w:tcPr>
          <w:p w:rsidR="00F85B27" w:rsidRDefault="00F85B27" w:rsidP="006C1537">
            <w:pPr>
              <w:pStyle w:val="TableParagraph"/>
              <w:spacing w:line="234" w:lineRule="exact"/>
              <w:ind w:left="12"/>
              <w:jc w:val="both"/>
            </w:pPr>
            <w:r>
              <w:t>7</w:t>
            </w:r>
          </w:p>
        </w:tc>
        <w:tc>
          <w:tcPr>
            <w:tcW w:w="7218" w:type="dxa"/>
          </w:tcPr>
          <w:p w:rsidR="00F85B27" w:rsidRDefault="00F85B27" w:rsidP="006C1537">
            <w:pPr>
              <w:pStyle w:val="TableParagraph"/>
              <w:spacing w:line="234" w:lineRule="exact"/>
              <w:ind w:left="311"/>
              <w:jc w:val="both"/>
            </w:pPr>
            <w:r>
              <w:t>Определение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  <w:r>
              <w:rPr>
                <w:spacing w:val="-5"/>
              </w:rPr>
              <w:t xml:space="preserve"> </w:t>
            </w:r>
            <w:r>
              <w:t>самооценки</w:t>
            </w:r>
            <w:r>
              <w:rPr>
                <w:spacing w:val="-2"/>
              </w:rPr>
              <w:t xml:space="preserve"> </w:t>
            </w:r>
            <w:r>
              <w:t>(</w:t>
            </w:r>
            <w:proofErr w:type="spellStart"/>
            <w:r>
              <w:t>С.В.Ковалев</w:t>
            </w:r>
            <w:proofErr w:type="spellEnd"/>
            <w:r>
              <w:t>)</w:t>
            </w:r>
          </w:p>
        </w:tc>
        <w:tc>
          <w:tcPr>
            <w:tcW w:w="1010" w:type="dxa"/>
          </w:tcPr>
          <w:p w:rsidR="00F85B27" w:rsidRDefault="00F85B27" w:rsidP="006C1537">
            <w:pPr>
              <w:pStyle w:val="TableParagraph"/>
              <w:spacing w:line="234" w:lineRule="exact"/>
              <w:ind w:left="89"/>
              <w:jc w:val="both"/>
              <w:rPr>
                <w:i/>
              </w:rPr>
            </w:pPr>
            <w:r>
              <w:rPr>
                <w:i/>
              </w:rPr>
              <w:t>октябрь</w:t>
            </w:r>
          </w:p>
        </w:tc>
      </w:tr>
      <w:tr w:rsidR="00F85B27" w:rsidTr="006C1537">
        <w:trPr>
          <w:trHeight w:val="251"/>
        </w:trPr>
        <w:tc>
          <w:tcPr>
            <w:tcW w:w="938" w:type="dxa"/>
          </w:tcPr>
          <w:p w:rsidR="00F85B27" w:rsidRDefault="00F85B27" w:rsidP="006C1537">
            <w:pPr>
              <w:pStyle w:val="TableParagraph"/>
              <w:spacing w:line="232" w:lineRule="exact"/>
              <w:ind w:left="12"/>
              <w:jc w:val="both"/>
            </w:pPr>
            <w:r>
              <w:t>8</w:t>
            </w:r>
          </w:p>
        </w:tc>
        <w:tc>
          <w:tcPr>
            <w:tcW w:w="7218" w:type="dxa"/>
          </w:tcPr>
          <w:p w:rsidR="00F85B27" w:rsidRDefault="00F85B27" w:rsidP="006C1537">
            <w:pPr>
              <w:pStyle w:val="TableParagraph"/>
              <w:spacing w:line="232" w:lineRule="exact"/>
              <w:ind w:left="311"/>
              <w:jc w:val="both"/>
            </w:pPr>
            <w:r>
              <w:t>Определение</w:t>
            </w:r>
            <w:r>
              <w:rPr>
                <w:spacing w:val="-4"/>
              </w:rPr>
              <w:t xml:space="preserve"> </w:t>
            </w:r>
            <w:r>
              <w:t>уровня</w:t>
            </w:r>
            <w:r>
              <w:rPr>
                <w:spacing w:val="-5"/>
              </w:rPr>
              <w:t xml:space="preserve"> </w:t>
            </w:r>
            <w:r>
              <w:t>самоуважения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С.В.Ковалев</w:t>
            </w:r>
            <w:proofErr w:type="spellEnd"/>
            <w:r>
              <w:t>)</w:t>
            </w:r>
          </w:p>
        </w:tc>
        <w:tc>
          <w:tcPr>
            <w:tcW w:w="1010" w:type="dxa"/>
          </w:tcPr>
          <w:p w:rsidR="00F85B27" w:rsidRDefault="00F85B27" w:rsidP="006C1537">
            <w:pPr>
              <w:pStyle w:val="TableParagraph"/>
              <w:spacing w:line="232" w:lineRule="exact"/>
              <w:ind w:left="89"/>
              <w:jc w:val="both"/>
              <w:rPr>
                <w:i/>
              </w:rPr>
            </w:pPr>
            <w:r>
              <w:rPr>
                <w:i/>
              </w:rPr>
              <w:t>октябрь</w:t>
            </w:r>
          </w:p>
        </w:tc>
      </w:tr>
      <w:tr w:rsidR="00F85B27" w:rsidTr="006C1537">
        <w:trPr>
          <w:trHeight w:val="505"/>
        </w:trPr>
        <w:tc>
          <w:tcPr>
            <w:tcW w:w="938" w:type="dxa"/>
          </w:tcPr>
          <w:p w:rsidR="00F85B27" w:rsidRDefault="00F85B27" w:rsidP="006C1537">
            <w:pPr>
              <w:pStyle w:val="TableParagraph"/>
              <w:spacing w:line="247" w:lineRule="exact"/>
              <w:ind w:left="12"/>
              <w:jc w:val="both"/>
            </w:pPr>
            <w:r>
              <w:t>9</w:t>
            </w:r>
          </w:p>
        </w:tc>
        <w:tc>
          <w:tcPr>
            <w:tcW w:w="7218" w:type="dxa"/>
          </w:tcPr>
          <w:p w:rsidR="00F85B27" w:rsidRDefault="00F85B27" w:rsidP="006C1537">
            <w:pPr>
              <w:pStyle w:val="TableParagraph"/>
              <w:spacing w:line="247" w:lineRule="exact"/>
              <w:ind w:left="311"/>
              <w:jc w:val="both"/>
            </w:pPr>
            <w:r>
              <w:t>Определение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  <w:r>
              <w:rPr>
                <w:spacing w:val="-4"/>
              </w:rPr>
              <w:t xml:space="preserve"> </w:t>
            </w:r>
            <w:r>
              <w:t>самооценки</w:t>
            </w:r>
            <w:r>
              <w:rPr>
                <w:spacing w:val="-5"/>
              </w:rPr>
              <w:t xml:space="preserve"> </w:t>
            </w:r>
            <w:r>
              <w:t>Тест</w:t>
            </w:r>
            <w:r>
              <w:rPr>
                <w:spacing w:val="-1"/>
              </w:rPr>
              <w:t xml:space="preserve"> </w:t>
            </w:r>
            <w:r>
              <w:t>«Вербальная</w:t>
            </w:r>
            <w:r>
              <w:rPr>
                <w:spacing w:val="-6"/>
              </w:rPr>
              <w:t xml:space="preserve"> </w:t>
            </w:r>
            <w:r>
              <w:t>диагностика</w:t>
            </w:r>
          </w:p>
          <w:p w:rsidR="00F85B27" w:rsidRDefault="00F85B27" w:rsidP="006C1537">
            <w:pPr>
              <w:pStyle w:val="TableParagraph"/>
              <w:spacing w:before="1" w:line="238" w:lineRule="exact"/>
              <w:ind w:left="311"/>
              <w:jc w:val="both"/>
            </w:pPr>
            <w:r>
              <w:t>самооценки</w:t>
            </w:r>
            <w:r>
              <w:rPr>
                <w:spacing w:val="-2"/>
              </w:rPr>
              <w:t xml:space="preserve"> </w:t>
            </w:r>
            <w:r>
              <w:t>личности»</w:t>
            </w:r>
            <w:r>
              <w:rPr>
                <w:spacing w:val="-7"/>
              </w:rPr>
              <w:t xml:space="preserve"> </w:t>
            </w:r>
            <w:r>
              <w:t>(</w:t>
            </w:r>
            <w:proofErr w:type="spellStart"/>
            <w:r>
              <w:t>Фетискин</w:t>
            </w:r>
            <w:proofErr w:type="spellEnd"/>
            <w:r>
              <w:rPr>
                <w:spacing w:val="-2"/>
              </w:rPr>
              <w:t xml:space="preserve"> </w:t>
            </w:r>
            <w:r>
              <w:t>Н.П.,</w:t>
            </w:r>
            <w:r>
              <w:rPr>
                <w:spacing w:val="-1"/>
              </w:rPr>
              <w:t xml:space="preserve"> </w:t>
            </w:r>
            <w:r>
              <w:t>Козлов</w:t>
            </w:r>
            <w:r>
              <w:rPr>
                <w:spacing w:val="-3"/>
              </w:rPr>
              <w:t xml:space="preserve"> </w:t>
            </w:r>
            <w:r>
              <w:t>В.В.,</w:t>
            </w:r>
            <w:r>
              <w:rPr>
                <w:spacing w:val="-1"/>
              </w:rPr>
              <w:t xml:space="preserve"> </w:t>
            </w:r>
            <w:r>
              <w:t>Мануйлов</w:t>
            </w:r>
            <w:r>
              <w:rPr>
                <w:spacing w:val="-4"/>
              </w:rPr>
              <w:t xml:space="preserve"> </w:t>
            </w:r>
            <w:r>
              <w:t>Г.М.</w:t>
            </w:r>
          </w:p>
        </w:tc>
        <w:tc>
          <w:tcPr>
            <w:tcW w:w="1010" w:type="dxa"/>
          </w:tcPr>
          <w:p w:rsidR="00F85B27" w:rsidRDefault="00F85B27" w:rsidP="006C1537">
            <w:pPr>
              <w:pStyle w:val="TableParagraph"/>
              <w:spacing w:line="247" w:lineRule="exact"/>
              <w:ind w:left="89"/>
              <w:jc w:val="both"/>
              <w:rPr>
                <w:i/>
              </w:rPr>
            </w:pPr>
            <w:r>
              <w:rPr>
                <w:i/>
              </w:rPr>
              <w:t>октябрь</w:t>
            </w:r>
          </w:p>
        </w:tc>
      </w:tr>
    </w:tbl>
    <w:p w:rsidR="00F85B27" w:rsidRPr="00F85B27" w:rsidRDefault="00F85B27" w:rsidP="00675A9B">
      <w:pPr>
        <w:spacing w:line="276" w:lineRule="auto"/>
        <w:ind w:firstLine="709"/>
        <w:rPr>
          <w:sz w:val="24"/>
          <w:szCs w:val="24"/>
        </w:rPr>
      </w:pPr>
    </w:p>
    <w:p w:rsidR="00675A9B" w:rsidRPr="002657A7" w:rsidRDefault="00C74F8C" w:rsidP="00675A9B">
      <w:pPr>
        <w:spacing w:line="276" w:lineRule="auto"/>
        <w:ind w:firstLine="709"/>
        <w:rPr>
          <w:rFonts w:eastAsia="SchoolBookSanPin"/>
          <w:sz w:val="24"/>
          <w:szCs w:val="24"/>
        </w:rPr>
      </w:pPr>
      <w:bookmarkStart w:id="29" w:name="_Hlk141361326"/>
      <w:r w:rsidRPr="002657A7">
        <w:rPr>
          <w:rFonts w:eastAsia="SchoolBookSanPin"/>
          <w:b/>
          <w:bCs/>
          <w:sz w:val="24"/>
          <w:szCs w:val="24"/>
        </w:rPr>
        <w:t xml:space="preserve">При оценке </w:t>
      </w:r>
      <w:proofErr w:type="spellStart"/>
      <w:r w:rsidR="00675A9B" w:rsidRPr="002657A7">
        <w:rPr>
          <w:rFonts w:eastAsia="SchoolBookSanPin"/>
          <w:b/>
          <w:bCs/>
          <w:sz w:val="24"/>
          <w:szCs w:val="24"/>
        </w:rPr>
        <w:t>метапредметных</w:t>
      </w:r>
      <w:proofErr w:type="spellEnd"/>
      <w:r w:rsidR="00675A9B" w:rsidRPr="002657A7">
        <w:rPr>
          <w:rFonts w:eastAsia="SchoolBookSanPin"/>
          <w:b/>
          <w:bCs/>
          <w:sz w:val="24"/>
          <w:szCs w:val="24"/>
        </w:rPr>
        <w:t xml:space="preserve"> результатов</w:t>
      </w:r>
      <w:r w:rsidR="00F85B27">
        <w:rPr>
          <w:rFonts w:eastAsia="SchoolBookSanPin"/>
          <w:b/>
          <w:bCs/>
          <w:sz w:val="24"/>
          <w:szCs w:val="24"/>
        </w:rPr>
        <w:t xml:space="preserve"> </w:t>
      </w:r>
      <w:r w:rsidR="00F85B27" w:rsidRPr="00F85B27">
        <w:rPr>
          <w:rFonts w:eastAsia="SchoolBookSanPin"/>
          <w:bCs/>
          <w:sz w:val="24"/>
          <w:szCs w:val="24"/>
        </w:rPr>
        <w:t>обучающихся МБОУ Новоусинской ООШ</w:t>
      </w:r>
      <w:r w:rsidR="00F85B27">
        <w:rPr>
          <w:rFonts w:eastAsia="SchoolBookSanPin"/>
          <w:b/>
          <w:bCs/>
          <w:sz w:val="24"/>
          <w:szCs w:val="24"/>
        </w:rPr>
        <w:t xml:space="preserve"> </w:t>
      </w:r>
      <w:r w:rsidRPr="002657A7">
        <w:rPr>
          <w:rFonts w:eastAsia="SchoolBookSanPin"/>
          <w:sz w:val="24"/>
          <w:szCs w:val="24"/>
        </w:rPr>
        <w:t xml:space="preserve">оцениваются достижения планируемых результатов освоения ООП ООО, которые отражают совокупность познавательных, коммуникативных, регулятивных универсальных учебных действий. </w:t>
      </w:r>
    </w:p>
    <w:bookmarkEnd w:id="29"/>
    <w:p w:rsidR="00675A9B" w:rsidRPr="002657A7" w:rsidRDefault="00675A9B" w:rsidP="00675A9B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Формирование </w:t>
      </w:r>
      <w:proofErr w:type="spellStart"/>
      <w:r w:rsidRPr="002657A7">
        <w:rPr>
          <w:rFonts w:eastAsia="SchoolBookSanPin"/>
          <w:sz w:val="24"/>
          <w:szCs w:val="24"/>
        </w:rPr>
        <w:t>метапредметных</w:t>
      </w:r>
      <w:proofErr w:type="spellEnd"/>
      <w:r w:rsidRPr="002657A7">
        <w:rPr>
          <w:rFonts w:eastAsia="SchoolBookSanPin"/>
          <w:sz w:val="24"/>
          <w:szCs w:val="24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675A9B" w:rsidRPr="002657A7" w:rsidRDefault="00675A9B" w:rsidP="00675A9B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Основным объектом оценки </w:t>
      </w:r>
      <w:proofErr w:type="spellStart"/>
      <w:r w:rsidRPr="002657A7">
        <w:rPr>
          <w:rFonts w:eastAsia="SchoolBookSanPin"/>
          <w:sz w:val="24"/>
          <w:szCs w:val="24"/>
        </w:rPr>
        <w:t>метапредметных</w:t>
      </w:r>
      <w:proofErr w:type="spellEnd"/>
      <w:r w:rsidRPr="002657A7">
        <w:rPr>
          <w:rFonts w:eastAsia="SchoolBookSanPin"/>
          <w:sz w:val="24"/>
          <w:szCs w:val="24"/>
        </w:rPr>
        <w:t xml:space="preserve"> результатов является овладение:</w:t>
      </w:r>
    </w:p>
    <w:p w:rsidR="00675A9B" w:rsidRPr="002657A7" w:rsidRDefault="00675A9B" w:rsidP="005C4545">
      <w:pPr>
        <w:pStyle w:val="aa"/>
        <w:widowControl w:val="0"/>
        <w:numPr>
          <w:ilvl w:val="0"/>
          <w:numId w:val="77"/>
        </w:numPr>
        <w:spacing w:line="276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:rsidR="00675A9B" w:rsidRPr="002657A7" w:rsidRDefault="00675A9B" w:rsidP="005C4545">
      <w:pPr>
        <w:pStyle w:val="aa"/>
        <w:widowControl w:val="0"/>
        <w:numPr>
          <w:ilvl w:val="0"/>
          <w:numId w:val="77"/>
        </w:numPr>
        <w:spacing w:line="276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коммуникативными универсальными учебными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</w:t>
      </w:r>
      <w:r w:rsidRPr="002657A7">
        <w:rPr>
          <w:rFonts w:eastAsia="SchoolBookSanPin"/>
          <w:sz w:val="24"/>
          <w:szCs w:val="24"/>
        </w:rPr>
        <w:br/>
        <w:t>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:rsidR="00675A9B" w:rsidRPr="004F1E88" w:rsidRDefault="00675A9B" w:rsidP="005C4545">
      <w:pPr>
        <w:pStyle w:val="aa"/>
        <w:widowControl w:val="0"/>
        <w:numPr>
          <w:ilvl w:val="0"/>
          <w:numId w:val="77"/>
        </w:numPr>
        <w:spacing w:line="276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регулятивными универсальными учебными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</w:t>
      </w:r>
      <w:r w:rsidRPr="002657A7">
        <w:rPr>
          <w:rFonts w:eastAsia="SchoolBookSanPin"/>
          <w:sz w:val="24"/>
          <w:szCs w:val="24"/>
        </w:rPr>
        <w:br/>
        <w:t xml:space="preserve">в их выполнение, ставить новые учебные задачи, проявлять познавательную </w:t>
      </w:r>
      <w:r w:rsidRPr="002657A7">
        <w:rPr>
          <w:rFonts w:eastAsia="SchoolBookSanPin"/>
          <w:sz w:val="24"/>
          <w:szCs w:val="24"/>
        </w:rPr>
        <w:lastRenderedPageBreak/>
        <w:t xml:space="preserve">инициативу в учебном сотрудничестве, осуществлять констатирующий </w:t>
      </w:r>
      <w:r w:rsidRPr="002657A7">
        <w:rPr>
          <w:rFonts w:eastAsia="SchoolBookSanPin"/>
          <w:sz w:val="24"/>
          <w:szCs w:val="24"/>
        </w:rPr>
        <w:br/>
        <w:t xml:space="preserve">и предвосхищающий контроль по результату и способу действия, актуальный </w:t>
      </w:r>
      <w:r w:rsidRPr="004F1E88">
        <w:rPr>
          <w:rFonts w:eastAsia="SchoolBookSanPin"/>
          <w:sz w:val="24"/>
          <w:szCs w:val="24"/>
        </w:rPr>
        <w:t>контроль на уровне произвольного внимания).</w:t>
      </w:r>
    </w:p>
    <w:p w:rsidR="00624DAF" w:rsidRDefault="00624DAF" w:rsidP="00624DAF">
      <w:pPr>
        <w:pStyle w:val="ConsPlusNormal"/>
        <w:spacing w:before="240"/>
        <w:ind w:firstLine="540"/>
        <w:jc w:val="both"/>
      </w:pPr>
      <w:r>
        <w:t xml:space="preserve">В федеральных и региональных процедурах оценки качества образования используется перечень (кодификатор) проверяемых требований к </w:t>
      </w:r>
      <w:proofErr w:type="spellStart"/>
      <w:r>
        <w:t>метапредметным</w:t>
      </w:r>
      <w:proofErr w:type="spellEnd"/>
      <w:r>
        <w:t xml:space="preserve"> результатам освоения основной образовательной программы основного общего образования.</w:t>
      </w:r>
    </w:p>
    <w:p w:rsidR="00624DAF" w:rsidRDefault="00624DAF" w:rsidP="00624DAF">
      <w:pPr>
        <w:pStyle w:val="ConsPlusNormal"/>
        <w:jc w:val="both"/>
      </w:pPr>
    </w:p>
    <w:p w:rsidR="00624DAF" w:rsidRDefault="00624DAF" w:rsidP="00624DAF">
      <w:pPr>
        <w:pStyle w:val="ConsPlusNormal"/>
        <w:jc w:val="center"/>
      </w:pPr>
      <w:r>
        <w:t>Перечень (кодификатор) проверяемых</w:t>
      </w:r>
    </w:p>
    <w:p w:rsidR="00624DAF" w:rsidRDefault="00624DAF" w:rsidP="00624DAF">
      <w:pPr>
        <w:pStyle w:val="ConsPlusNormal"/>
        <w:jc w:val="center"/>
      </w:pPr>
      <w:r>
        <w:t xml:space="preserve">требований к </w:t>
      </w:r>
      <w:proofErr w:type="spellStart"/>
      <w:r>
        <w:t>метапредметным</w:t>
      </w:r>
      <w:proofErr w:type="spellEnd"/>
      <w:r>
        <w:t xml:space="preserve"> результатам освоения основной</w:t>
      </w:r>
    </w:p>
    <w:p w:rsidR="00624DAF" w:rsidRDefault="00624DAF" w:rsidP="00624DAF">
      <w:pPr>
        <w:pStyle w:val="ConsPlusNormal"/>
        <w:jc w:val="center"/>
      </w:pPr>
      <w:r>
        <w:t>образовательной программы основного общего образования</w:t>
      </w:r>
    </w:p>
    <w:p w:rsidR="00624DAF" w:rsidRDefault="00624DAF" w:rsidP="00624DA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7370"/>
      </w:tblGrid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Код проверяемого требования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 xml:space="preserve">Проверяемые требования к </w:t>
            </w:r>
            <w:proofErr w:type="spellStart"/>
            <w:r>
              <w:t>метапредметным</w:t>
            </w:r>
            <w:proofErr w:type="spellEnd"/>
            <w:r>
              <w:t xml:space="preserve"> результатам освоения основной образовательной программы основного общего образования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Познавательные УУД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Базовые логические действия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Выявлять и характеризовать существенные признаки объектов (явлений)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Устанавливать существенный признак классификации, основания для обобщения и сравнения, критерии проводимого анализа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С учетом предложенной задачи выявлять закономерности и противоречия в рассматриваемых фактах, данных и наблюдениях;</w:t>
            </w:r>
          </w:p>
          <w:p w:rsidR="00624DAF" w:rsidRDefault="00624DAF" w:rsidP="00D5796D">
            <w:pPr>
              <w:pStyle w:val="ConsPlusNormal"/>
              <w:jc w:val="both"/>
            </w:pPr>
            <w:r>
              <w:t>предлагать критерии для выявления закономерностей и противоречий;</w:t>
            </w:r>
          </w:p>
          <w:p w:rsidR="00624DAF" w:rsidRDefault="00624DAF" w:rsidP="00D5796D">
            <w:pPr>
              <w:pStyle w:val="ConsPlusNormal"/>
              <w:jc w:val="both"/>
            </w:pPr>
            <w:r>
              <w:t>выявлять дефицит информации, данных, необходимых для решения поставленной задачи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1.1.4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Выявлять причинно-следственные связи при изучении явлений и процессов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1.1.5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Делать выводы с использованием дедуктивных и индуктивных умозаключений, умозаключений по аналогии, формулировать гипотезы о взаимосвязях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1.1.6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Базовые исследовательские действия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1.2.2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Оценивать на применимость и достоверность информацию, полученную в ходе исследования (эксперимента)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lastRenderedPageBreak/>
              <w:t>1.2.3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1.2.4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1.2.5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Использовать вопросы как исследовательский инструмент познания;</w:t>
            </w:r>
          </w:p>
          <w:p w:rsidR="00624DAF" w:rsidRDefault="00624DAF" w:rsidP="00D5796D">
            <w:pPr>
              <w:pStyle w:val="ConsPlusNormal"/>
              <w:jc w:val="both"/>
            </w:pPr>
            <w:r>
      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      </w:r>
          </w:p>
          <w:p w:rsidR="00624DAF" w:rsidRDefault="00624DAF" w:rsidP="00D5796D">
            <w:pPr>
              <w:pStyle w:val="ConsPlusNormal"/>
              <w:jc w:val="both"/>
            </w:pPr>
            <w:r>
              <w:t>формировать гипотезу об истинности собственных суждений и суждений других, аргументировать свою позицию, мнение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Работа с информацией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1.3.1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1.3.2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Выбирать, анализировать, систематизировать и интерпретировать информацию различных видов и форм представления;</w:t>
            </w:r>
          </w:p>
          <w:p w:rsidR="00624DAF" w:rsidRDefault="00624DAF" w:rsidP="00D5796D">
            <w:pPr>
              <w:pStyle w:val="ConsPlusNormal"/>
              <w:jc w:val="both"/>
            </w:pPr>
            <w:r>
              <w:t>находить сходные аргументы (подтверждающие или опровергающие одну и ту же идею, версию) в различных информационных источниках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1.3.3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1.3.4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Оценивать надежность информации по критериям, предложенным педагогическим работником или сформулированным самостоятельно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1.3.5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Эффективно запоминать и систематизировать информацию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Коммуникативные УУД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Общение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2.1.1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Выражать себя (свою точку зрения) в устных и письменных текстах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2.1.2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      </w:r>
          </w:p>
          <w:p w:rsidR="00624DAF" w:rsidRDefault="00624DAF" w:rsidP="00D5796D">
            <w:pPr>
              <w:pStyle w:val="ConsPlusNormal"/>
              <w:jc w:val="both"/>
            </w:pPr>
            <w:r>
              <w:t>сопоставлять свои суждения с суждениями других участников диалога, обнаруживать различие и сходство позиций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2.1.3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Публично представлять результаты выполненного опыта (эксперимента, исследования, проекта);</w:t>
            </w:r>
          </w:p>
          <w:p w:rsidR="00624DAF" w:rsidRDefault="00624DAF" w:rsidP="00D5796D">
            <w:pPr>
              <w:pStyle w:val="ConsPlusNormal"/>
              <w:jc w:val="both"/>
            </w:pPr>
            <w:r>
      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lastRenderedPageBreak/>
              <w:t>2.1.4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Воспринимать и формулировать суждения, выражать эмоции в соответствии с целями и условиями общения;</w:t>
            </w:r>
          </w:p>
          <w:p w:rsidR="00624DAF" w:rsidRDefault="00624DAF" w:rsidP="00D5796D">
            <w:pPr>
              <w:pStyle w:val="ConsPlusNormal"/>
              <w:jc w:val="both"/>
            </w:pPr>
            <w:r>
      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      </w:r>
          </w:p>
          <w:p w:rsidR="00624DAF" w:rsidRDefault="00624DAF" w:rsidP="00D5796D">
            <w:pPr>
              <w:pStyle w:val="ConsPlusNormal"/>
              <w:jc w:val="both"/>
            </w:pPr>
            <w:r>
              <w:t>понимать намерения других, проявлять уважительное отношение к собеседнику и в корректной форме формулировать свои возражения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Совместная деятельность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2.2.1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      </w:r>
          </w:p>
          <w:p w:rsidR="00624DAF" w:rsidRDefault="00624DAF" w:rsidP="00D5796D">
            <w:pPr>
              <w:pStyle w:val="ConsPlusNormal"/>
              <w:jc w:val="both"/>
            </w:pPr>
            <w:r>
      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      </w:r>
          </w:p>
          <w:p w:rsidR="00624DAF" w:rsidRDefault="00624DAF" w:rsidP="00D5796D">
            <w:pPr>
              <w:pStyle w:val="ConsPlusNormal"/>
              <w:jc w:val="both"/>
            </w:pPr>
            <w:r>
              <w:t>уметь обобщать мнения нескольких человек, проявлять готовность руководить, выполнять поручения, подчиняться;</w:t>
            </w:r>
          </w:p>
          <w:p w:rsidR="00624DAF" w:rsidRDefault="00624DAF" w:rsidP="00D5796D">
            <w:pPr>
              <w:pStyle w:val="ConsPlusNormal"/>
              <w:jc w:val="both"/>
            </w:pPr>
            <w:r>
      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"мозговые штурмы" и иные);</w:t>
            </w:r>
          </w:p>
          <w:p w:rsidR="00624DAF" w:rsidRDefault="00624DAF" w:rsidP="00D5796D">
            <w:pPr>
              <w:pStyle w:val="ConsPlusNormal"/>
              <w:jc w:val="both"/>
            </w:pPr>
            <w:r>
      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      </w:r>
          </w:p>
          <w:p w:rsidR="00624DAF" w:rsidRDefault="00624DAF" w:rsidP="00D5796D">
            <w:pPr>
              <w:pStyle w:val="ConsPlusNormal"/>
              <w:jc w:val="both"/>
            </w:pPr>
            <w:r>
      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Регулятивные УУД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Самоорганизация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3.1.1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Выявлять проблемы для решения в жизненных и учебных ситуациях;</w:t>
            </w:r>
          </w:p>
          <w:p w:rsidR="00624DAF" w:rsidRDefault="00624DAF" w:rsidP="00D5796D">
            <w:pPr>
              <w:pStyle w:val="ConsPlusNormal"/>
              <w:jc w:val="both"/>
            </w:pPr>
            <w:r>
      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3.1.2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Ориентироваться в различных подходах принятия решений (индивидуальное, принятие решения в группе, принятие решений группой);</w:t>
            </w:r>
          </w:p>
          <w:p w:rsidR="00624DAF" w:rsidRDefault="00624DAF" w:rsidP="00D5796D">
            <w:pPr>
              <w:pStyle w:val="ConsPlusNormal"/>
              <w:jc w:val="both"/>
            </w:pPr>
            <w:r>
      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      </w:r>
          </w:p>
          <w:p w:rsidR="00624DAF" w:rsidRDefault="00624DAF" w:rsidP="00D5796D">
            <w:pPr>
              <w:pStyle w:val="ConsPlusNormal"/>
              <w:jc w:val="both"/>
            </w:pPr>
            <w:r>
              <w:t>делать выбор и брать ответственность за решение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Самоконтроль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3.2.1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 xml:space="preserve">Владеть способами самоконтроля, </w:t>
            </w:r>
            <w:proofErr w:type="spellStart"/>
            <w:r>
              <w:t>самомотивации</w:t>
            </w:r>
            <w:proofErr w:type="spellEnd"/>
            <w:r>
              <w:t xml:space="preserve"> и рефлексии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lastRenderedPageBreak/>
              <w:t>3.2.2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Вносить коррективы в деятельность на основе новых обстоятельств, изменившихся ситуаций, установленных ошибок, возникших трудностей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3.2.3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Давать адекватную оценку ситуации и предлагать план ее изменения;</w:t>
            </w:r>
          </w:p>
          <w:p w:rsidR="00624DAF" w:rsidRDefault="00624DAF" w:rsidP="00D5796D">
            <w:pPr>
              <w:pStyle w:val="ConsPlusNormal"/>
              <w:jc w:val="both"/>
            </w:pPr>
            <w:r>
      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      </w:r>
          </w:p>
          <w:p w:rsidR="00624DAF" w:rsidRDefault="00624DAF" w:rsidP="00D5796D">
            <w:pPr>
              <w:pStyle w:val="ConsPlusNormal"/>
              <w:jc w:val="both"/>
            </w:pPr>
            <w:r>
              <w:t>объяснять причины достижения (</w:t>
            </w:r>
            <w:proofErr w:type="spellStart"/>
            <w:r>
              <w:t>недостижения</w:t>
            </w:r>
            <w:proofErr w:type="spellEnd"/>
            <w:r>
              <w:t>) результатов деятельности, давать оценку приобретенному опыту, уметь находить позитивное в произошедшей ситуации;</w:t>
            </w:r>
          </w:p>
          <w:p w:rsidR="00624DAF" w:rsidRDefault="00624DAF" w:rsidP="00D5796D">
            <w:pPr>
              <w:pStyle w:val="ConsPlusNormal"/>
              <w:jc w:val="both"/>
            </w:pPr>
            <w:r>
              <w:t>оценивать соответствие результата цели и условиям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Эмоциональный интеллект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3.3.1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Различать, называть и управлять собственными эмоциями и эмоциями других;</w:t>
            </w:r>
          </w:p>
          <w:p w:rsidR="00624DAF" w:rsidRDefault="00624DAF" w:rsidP="00D5796D">
            <w:pPr>
              <w:pStyle w:val="ConsPlusNormal"/>
              <w:jc w:val="both"/>
            </w:pPr>
            <w:r>
              <w:t>выявлять и анализировать причины эмоций;</w:t>
            </w:r>
          </w:p>
          <w:p w:rsidR="00624DAF" w:rsidRDefault="00624DAF" w:rsidP="00D5796D">
            <w:pPr>
              <w:pStyle w:val="ConsPlusNormal"/>
              <w:jc w:val="both"/>
            </w:pPr>
            <w:r>
              <w:t>ставить себя на место другого человека, понимать мотивы и намерения другого;</w:t>
            </w:r>
          </w:p>
          <w:p w:rsidR="00624DAF" w:rsidRDefault="00624DAF" w:rsidP="00D5796D">
            <w:pPr>
              <w:pStyle w:val="ConsPlusNormal"/>
              <w:jc w:val="both"/>
            </w:pPr>
            <w:r>
              <w:t>регулировать способ выражения эмоций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Принятие себя и других</w:t>
            </w:r>
          </w:p>
        </w:tc>
      </w:tr>
      <w:tr w:rsidR="00624DAF" w:rsidTr="00D5796D">
        <w:tc>
          <w:tcPr>
            <w:tcW w:w="1701" w:type="dxa"/>
          </w:tcPr>
          <w:p w:rsidR="00624DAF" w:rsidRDefault="00624DAF" w:rsidP="00D5796D">
            <w:pPr>
              <w:pStyle w:val="ConsPlusNormal"/>
              <w:jc w:val="center"/>
            </w:pPr>
            <w:r>
              <w:t>3.4.1</w:t>
            </w:r>
          </w:p>
        </w:tc>
        <w:tc>
          <w:tcPr>
            <w:tcW w:w="7370" w:type="dxa"/>
          </w:tcPr>
          <w:p w:rsidR="00624DAF" w:rsidRDefault="00624DAF" w:rsidP="00D5796D">
            <w:pPr>
              <w:pStyle w:val="ConsPlusNormal"/>
              <w:jc w:val="both"/>
            </w:pPr>
            <w:r>
              <w:t>Осознанно относиться к другому человеку, его мнению; признавать свое право на ошибку и такое же право другого; принимать себя и других, не осуждая;</w:t>
            </w:r>
          </w:p>
          <w:p w:rsidR="00624DAF" w:rsidRDefault="00624DAF" w:rsidP="00D5796D">
            <w:pPr>
              <w:pStyle w:val="ConsPlusNormal"/>
              <w:jc w:val="both"/>
            </w:pPr>
            <w:r>
              <w:t>открытость себе и другим;</w:t>
            </w:r>
          </w:p>
          <w:p w:rsidR="00624DAF" w:rsidRDefault="00624DAF" w:rsidP="00D5796D">
            <w:pPr>
              <w:pStyle w:val="ConsPlusNormal"/>
              <w:jc w:val="both"/>
            </w:pPr>
            <w:r>
              <w:t>осознавать невозможность контролировать все вокруг</w:t>
            </w:r>
          </w:p>
        </w:tc>
      </w:tr>
    </w:tbl>
    <w:p w:rsidR="00624DAF" w:rsidRPr="00624DAF" w:rsidRDefault="00624DAF" w:rsidP="00624DAF">
      <w:pPr>
        <w:widowControl w:val="0"/>
        <w:spacing w:line="276" w:lineRule="auto"/>
        <w:rPr>
          <w:rFonts w:eastAsia="SchoolBookSanPin"/>
          <w:color w:val="FF0000"/>
          <w:sz w:val="24"/>
          <w:szCs w:val="24"/>
        </w:rPr>
      </w:pPr>
    </w:p>
    <w:p w:rsidR="00675A9B" w:rsidRPr="00EF3865" w:rsidRDefault="00675A9B" w:rsidP="007E7F27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EF3865">
        <w:rPr>
          <w:rFonts w:eastAsia="SchoolBookSanPin"/>
          <w:sz w:val="24"/>
          <w:szCs w:val="24"/>
        </w:rPr>
        <w:t xml:space="preserve">Оценка достижения </w:t>
      </w:r>
      <w:proofErr w:type="spellStart"/>
      <w:r w:rsidRPr="00EF3865">
        <w:rPr>
          <w:rFonts w:eastAsia="SchoolBookSanPin"/>
          <w:sz w:val="24"/>
          <w:szCs w:val="24"/>
        </w:rPr>
        <w:t>метапредметных</w:t>
      </w:r>
      <w:proofErr w:type="spellEnd"/>
      <w:r w:rsidRPr="00EF3865">
        <w:rPr>
          <w:rFonts w:eastAsia="SchoolBookSanPin"/>
          <w:sz w:val="24"/>
          <w:szCs w:val="24"/>
        </w:rP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</w:t>
      </w:r>
      <w:proofErr w:type="spellStart"/>
      <w:r w:rsidRPr="00EF3865">
        <w:rPr>
          <w:rFonts w:eastAsia="SchoolBookSanPin"/>
          <w:sz w:val="24"/>
          <w:szCs w:val="24"/>
        </w:rPr>
        <w:t>межпредметной</w:t>
      </w:r>
      <w:proofErr w:type="spellEnd"/>
      <w:r w:rsidRPr="00EF3865">
        <w:rPr>
          <w:rFonts w:eastAsia="SchoolBookSanPin"/>
          <w:sz w:val="24"/>
          <w:szCs w:val="24"/>
        </w:rPr>
        <w:t xml:space="preserve"> основе и может включать диагностические материалы по оценке читательской</w:t>
      </w:r>
      <w:r w:rsidR="00C74F8C" w:rsidRPr="00EF3865">
        <w:rPr>
          <w:rFonts w:eastAsia="SchoolBookSanPin"/>
          <w:sz w:val="24"/>
          <w:szCs w:val="24"/>
        </w:rPr>
        <w:t>, естественнонаучной, математической, ц</w:t>
      </w:r>
      <w:r w:rsidRPr="00EF3865">
        <w:rPr>
          <w:rFonts w:eastAsia="SchoolBookSanPin"/>
          <w:sz w:val="24"/>
          <w:szCs w:val="24"/>
        </w:rPr>
        <w:t>ифровой</w:t>
      </w:r>
      <w:r w:rsidR="00C74F8C" w:rsidRPr="00EF3865">
        <w:rPr>
          <w:rFonts w:eastAsia="SchoolBookSanPin"/>
          <w:sz w:val="24"/>
          <w:szCs w:val="24"/>
        </w:rPr>
        <w:t xml:space="preserve">, финансовой </w:t>
      </w:r>
      <w:r w:rsidRPr="00EF3865">
        <w:rPr>
          <w:rFonts w:eastAsia="SchoolBookSanPin"/>
          <w:sz w:val="24"/>
          <w:szCs w:val="24"/>
        </w:rPr>
        <w:t>грамотности, сформированности регулятивных, коммуникативных и познавательных универсальных учебных действий.</w:t>
      </w:r>
    </w:p>
    <w:p w:rsidR="00EF3865" w:rsidRPr="00EF3865" w:rsidRDefault="00EF3865" w:rsidP="00EF3865">
      <w:pPr>
        <w:pStyle w:val="a8"/>
        <w:spacing w:line="276" w:lineRule="auto"/>
        <w:ind w:left="113" w:firstLine="56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3865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Новоусинской</w:t>
      </w:r>
      <w:r w:rsidRPr="00EF3865">
        <w:rPr>
          <w:rFonts w:ascii="Times New Roman" w:hAnsi="Times New Roman" w:cs="Times New Roman"/>
          <w:color w:val="auto"/>
          <w:spacing w:val="6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ООШ</w:t>
      </w:r>
      <w:r w:rsidRPr="00EF3865">
        <w:rPr>
          <w:rFonts w:ascii="Times New Roman" w:hAnsi="Times New Roman" w:cs="Times New Roman"/>
          <w:color w:val="auto"/>
          <w:spacing w:val="6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осуществляются</w:t>
      </w:r>
      <w:r w:rsidRPr="00EF3865">
        <w:rPr>
          <w:rFonts w:ascii="Times New Roman" w:hAnsi="Times New Roman" w:cs="Times New Roman"/>
          <w:color w:val="auto"/>
          <w:spacing w:val="6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мониторинговые</w:t>
      </w:r>
      <w:r w:rsidRPr="00EF3865">
        <w:rPr>
          <w:rFonts w:ascii="Times New Roman" w:hAnsi="Times New Roman" w:cs="Times New Roman"/>
          <w:color w:val="auto"/>
          <w:spacing w:val="6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исследования</w:t>
      </w:r>
      <w:r w:rsidRPr="00EF3865">
        <w:rPr>
          <w:rFonts w:ascii="Times New Roman" w:hAnsi="Times New Roman" w:cs="Times New Roman"/>
          <w:color w:val="auto"/>
          <w:spacing w:val="-57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сформированности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регулятивных,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познавательных,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коммуникативных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УУД,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данные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которых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являются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основанием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для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оперативной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коррекции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образовательного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процесса.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качестве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диагностического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инструментария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используются</w:t>
      </w:r>
      <w:r w:rsidRPr="00EF3865">
        <w:rPr>
          <w:rFonts w:ascii="Times New Roman" w:hAnsi="Times New Roman" w:cs="Times New Roman"/>
          <w:color w:val="auto"/>
          <w:spacing w:val="6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такие</w:t>
      </w:r>
      <w:r w:rsidRPr="00EF3865">
        <w:rPr>
          <w:rFonts w:ascii="Times New Roman" w:hAnsi="Times New Roman" w:cs="Times New Roman"/>
          <w:color w:val="auto"/>
          <w:spacing w:val="6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методы,</w:t>
      </w:r>
      <w:r w:rsidRPr="00EF3865">
        <w:rPr>
          <w:rFonts w:ascii="Times New Roman" w:hAnsi="Times New Roman" w:cs="Times New Roman"/>
          <w:color w:val="auto"/>
          <w:spacing w:val="6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как</w:t>
      </w:r>
      <w:r w:rsidRPr="00EF3865">
        <w:rPr>
          <w:rFonts w:ascii="Times New Roman" w:hAnsi="Times New Roman" w:cs="Times New Roman"/>
          <w:color w:val="auto"/>
          <w:spacing w:val="6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педагогическое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наблюдение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заполнением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индивидуальных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оценочных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листов,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осуществляемое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уроках,</w:t>
      </w:r>
      <w:r w:rsidRPr="00EF386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внеклассных</w:t>
      </w:r>
      <w:r w:rsidRPr="00EF3865">
        <w:rPr>
          <w:rFonts w:ascii="Times New Roman" w:hAnsi="Times New Roman" w:cs="Times New Roman"/>
          <w:color w:val="auto"/>
          <w:spacing w:val="29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F3865">
        <w:rPr>
          <w:rFonts w:ascii="Times New Roman" w:hAnsi="Times New Roman" w:cs="Times New Roman"/>
          <w:color w:val="auto"/>
          <w:spacing w:val="29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воспитательных</w:t>
      </w:r>
      <w:r w:rsidRPr="00EF3865">
        <w:rPr>
          <w:rFonts w:ascii="Times New Roman" w:hAnsi="Times New Roman" w:cs="Times New Roman"/>
          <w:color w:val="auto"/>
          <w:spacing w:val="29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мероприятиях,</w:t>
      </w:r>
      <w:r w:rsidRPr="00EF3865">
        <w:rPr>
          <w:rFonts w:ascii="Times New Roman" w:hAnsi="Times New Roman" w:cs="Times New Roman"/>
          <w:color w:val="auto"/>
          <w:spacing w:val="28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Pr="00EF3865">
        <w:rPr>
          <w:rFonts w:ascii="Times New Roman" w:hAnsi="Times New Roman" w:cs="Times New Roman"/>
          <w:color w:val="auto"/>
          <w:spacing w:val="29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организации</w:t>
      </w:r>
      <w:r w:rsidRPr="00EF3865">
        <w:rPr>
          <w:rFonts w:ascii="Times New Roman" w:hAnsi="Times New Roman" w:cs="Times New Roman"/>
          <w:color w:val="auto"/>
          <w:spacing w:val="26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проектной</w:t>
      </w:r>
      <w:r w:rsidRPr="00EF3865">
        <w:rPr>
          <w:rFonts w:ascii="Times New Roman" w:hAnsi="Times New Roman" w:cs="Times New Roman"/>
          <w:color w:val="auto"/>
          <w:spacing w:val="29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деятельности</w:t>
      </w:r>
      <w:r w:rsidRPr="00EF3865">
        <w:rPr>
          <w:rFonts w:ascii="Times New Roman" w:hAnsi="Times New Roman" w:cs="Times New Roman"/>
          <w:color w:val="auto"/>
          <w:spacing w:val="29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и активных</w:t>
      </w:r>
      <w:r w:rsidRPr="00EF3865">
        <w:rPr>
          <w:rFonts w:ascii="Times New Roman" w:hAnsi="Times New Roman" w:cs="Times New Roman"/>
          <w:color w:val="auto"/>
          <w:spacing w:val="42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общественных</w:t>
      </w:r>
      <w:r w:rsidRPr="00EF3865">
        <w:rPr>
          <w:rFonts w:ascii="Times New Roman" w:hAnsi="Times New Roman" w:cs="Times New Roman"/>
          <w:color w:val="auto"/>
          <w:spacing w:val="4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практик</w:t>
      </w:r>
      <w:r w:rsidRPr="00EF3865">
        <w:rPr>
          <w:rFonts w:ascii="Times New Roman" w:hAnsi="Times New Roman" w:cs="Times New Roman"/>
          <w:color w:val="auto"/>
          <w:spacing w:val="4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(таблица</w:t>
      </w:r>
      <w:r w:rsidRPr="00EF3865">
        <w:rPr>
          <w:rFonts w:ascii="Times New Roman" w:hAnsi="Times New Roman" w:cs="Times New Roman"/>
          <w:color w:val="auto"/>
          <w:spacing w:val="39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№2),</w:t>
      </w:r>
      <w:r w:rsidRPr="00EF3865">
        <w:rPr>
          <w:rFonts w:ascii="Times New Roman" w:hAnsi="Times New Roman" w:cs="Times New Roman"/>
          <w:color w:val="auto"/>
          <w:spacing w:val="4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F3865">
        <w:rPr>
          <w:rFonts w:ascii="Times New Roman" w:hAnsi="Times New Roman" w:cs="Times New Roman"/>
          <w:color w:val="auto"/>
          <w:spacing w:val="41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специальные</w:t>
      </w:r>
      <w:r w:rsidRPr="00EF3865">
        <w:rPr>
          <w:rFonts w:ascii="Times New Roman" w:hAnsi="Times New Roman" w:cs="Times New Roman"/>
          <w:color w:val="auto"/>
          <w:spacing w:val="40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сертифицированные</w:t>
      </w:r>
      <w:r w:rsidRPr="00EF3865">
        <w:rPr>
          <w:rFonts w:ascii="Times New Roman" w:hAnsi="Times New Roman" w:cs="Times New Roman"/>
          <w:color w:val="auto"/>
          <w:spacing w:val="39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методики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pacing w:val="-57"/>
          <w:sz w:val="24"/>
          <w:szCs w:val="24"/>
        </w:rPr>
        <w:t xml:space="preserve"> 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>(таблица</w:t>
      </w:r>
      <w:r w:rsidRPr="00EF3865">
        <w:rPr>
          <w:rFonts w:ascii="Times New Roman" w:hAnsi="Times New Roman" w:cs="Times New Roman"/>
          <w:color w:val="auto"/>
          <w:sz w:val="24"/>
          <w:szCs w:val="24"/>
        </w:rPr>
        <w:tab/>
        <w:t>№3).</w:t>
      </w:r>
    </w:p>
    <w:p w:rsidR="00EF3865" w:rsidRDefault="00EF3865" w:rsidP="00675A9B">
      <w:pPr>
        <w:spacing w:line="276" w:lineRule="auto"/>
        <w:ind w:firstLine="567"/>
        <w:rPr>
          <w:rFonts w:cs="Times New Roman"/>
          <w:color w:val="FF0000"/>
          <w:sz w:val="24"/>
          <w:szCs w:val="24"/>
        </w:rPr>
      </w:pPr>
    </w:p>
    <w:p w:rsidR="00EF3865" w:rsidRDefault="00EF3865" w:rsidP="00675A9B">
      <w:pPr>
        <w:spacing w:line="276" w:lineRule="auto"/>
        <w:ind w:firstLine="567"/>
        <w:rPr>
          <w:rFonts w:cs="Times New Roman"/>
          <w:color w:val="FF0000"/>
          <w:sz w:val="24"/>
          <w:szCs w:val="24"/>
        </w:rPr>
      </w:pPr>
    </w:p>
    <w:p w:rsidR="00EF3865" w:rsidRDefault="00EF3865" w:rsidP="00675A9B">
      <w:pPr>
        <w:spacing w:line="276" w:lineRule="auto"/>
        <w:ind w:firstLine="567"/>
        <w:rPr>
          <w:rFonts w:cs="Times New Roman"/>
          <w:color w:val="FF0000"/>
          <w:sz w:val="24"/>
          <w:szCs w:val="24"/>
        </w:rPr>
      </w:pPr>
    </w:p>
    <w:p w:rsidR="00EF3865" w:rsidRDefault="00EF3865" w:rsidP="00675A9B">
      <w:pPr>
        <w:spacing w:line="276" w:lineRule="auto"/>
        <w:ind w:firstLine="567"/>
        <w:rPr>
          <w:rFonts w:cs="Times New Roman"/>
          <w:color w:val="FF0000"/>
          <w:sz w:val="24"/>
          <w:szCs w:val="24"/>
        </w:rPr>
        <w:sectPr w:rsidR="00EF3865" w:rsidSect="008E1054">
          <w:headerReference w:type="default" r:id="rId13"/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</w:p>
    <w:p w:rsidR="00EF3865" w:rsidRDefault="00EF3865" w:rsidP="00EF3865">
      <w:pPr>
        <w:pStyle w:val="a8"/>
        <w:spacing w:before="69"/>
        <w:ind w:left="14299" w:hanging="549"/>
      </w:pPr>
      <w:r>
        <w:lastRenderedPageBreak/>
        <w:t>Таблица</w:t>
      </w:r>
      <w:r>
        <w:rPr>
          <w:spacing w:val="8"/>
        </w:rPr>
        <w:t xml:space="preserve"> </w:t>
      </w:r>
      <w:r>
        <w:t>№2.</w:t>
      </w:r>
    </w:p>
    <w:p w:rsidR="00EF3865" w:rsidRDefault="00EF3865" w:rsidP="00EF3865">
      <w:pPr>
        <w:pStyle w:val="210"/>
        <w:spacing w:before="8" w:line="275" w:lineRule="exact"/>
        <w:ind w:left="151"/>
      </w:pPr>
      <w:r>
        <w:t>Лист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5"/>
        </w:rPr>
        <w:t xml:space="preserve"> </w:t>
      </w:r>
      <w:r>
        <w:t>результатов</w:t>
      </w:r>
    </w:p>
    <w:p w:rsidR="00EF3865" w:rsidRPr="00912684" w:rsidRDefault="00EF3865" w:rsidP="00EF3865">
      <w:pPr>
        <w:tabs>
          <w:tab w:val="left" w:pos="2547"/>
        </w:tabs>
        <w:spacing w:line="275" w:lineRule="exact"/>
        <w:ind w:left="156"/>
        <w:rPr>
          <w:i/>
          <w:sz w:val="24"/>
        </w:rPr>
      </w:pPr>
      <w:r>
        <w:rPr>
          <w:i/>
          <w:sz w:val="24"/>
        </w:rPr>
        <w:t>Обучающихся</w:t>
      </w:r>
      <w:r>
        <w:rPr>
          <w:i/>
          <w:sz w:val="24"/>
          <w:u w:val="thick"/>
        </w:rPr>
        <w:tab/>
      </w:r>
      <w:r>
        <w:rPr>
          <w:i/>
          <w:sz w:val="24"/>
        </w:rPr>
        <w:t>класса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Новоусинская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ООШ</w:t>
      </w:r>
      <w:r>
        <w:t>(</w:t>
      </w:r>
      <w:r>
        <w:rPr>
          <w:u w:val="thick"/>
        </w:rPr>
        <w:tab/>
      </w:r>
      <w:r>
        <w:t>учебный год)</w:t>
      </w:r>
      <w:r>
        <w:rPr>
          <w:spacing w:val="-57"/>
        </w:rPr>
        <w:t xml:space="preserve"> </w:t>
      </w:r>
      <w:r>
        <w:t>Регулятивные</w:t>
      </w:r>
      <w:r>
        <w:rPr>
          <w:spacing w:val="-2"/>
        </w:rPr>
        <w:t xml:space="preserve"> </w:t>
      </w:r>
      <w:r>
        <w:t>УУД</w:t>
      </w:r>
    </w:p>
    <w:tbl>
      <w:tblPr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700"/>
        <w:gridCol w:w="1280"/>
        <w:gridCol w:w="1285"/>
        <w:gridCol w:w="1280"/>
        <w:gridCol w:w="1280"/>
        <w:gridCol w:w="1282"/>
        <w:gridCol w:w="1285"/>
        <w:gridCol w:w="1282"/>
        <w:gridCol w:w="1282"/>
        <w:gridCol w:w="1282"/>
        <w:gridCol w:w="1284"/>
      </w:tblGrid>
      <w:tr w:rsidR="00EF3865" w:rsidTr="006C1537">
        <w:trPr>
          <w:trHeight w:val="1380"/>
        </w:trPr>
        <w:tc>
          <w:tcPr>
            <w:tcW w:w="713" w:type="dxa"/>
            <w:vMerge w:val="restart"/>
          </w:tcPr>
          <w:p w:rsidR="00EF3865" w:rsidRDefault="00EF3865" w:rsidP="006C1537">
            <w:pPr>
              <w:pStyle w:val="TableParagraph"/>
              <w:spacing w:line="223" w:lineRule="exact"/>
              <w:ind w:left="20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п/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</w:t>
            </w:r>
          </w:p>
        </w:tc>
        <w:tc>
          <w:tcPr>
            <w:tcW w:w="1700" w:type="dxa"/>
            <w:vMerge w:val="restart"/>
          </w:tcPr>
          <w:p w:rsidR="00EF3865" w:rsidRDefault="00EF3865" w:rsidP="006C1537">
            <w:pPr>
              <w:pStyle w:val="TableParagraph"/>
              <w:spacing w:line="223" w:lineRule="exact"/>
              <w:ind w:left="23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Список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класса</w:t>
            </w:r>
          </w:p>
        </w:tc>
        <w:tc>
          <w:tcPr>
            <w:tcW w:w="2565" w:type="dxa"/>
            <w:gridSpan w:val="2"/>
          </w:tcPr>
          <w:p w:rsidR="00EF3865" w:rsidRDefault="00EF3865" w:rsidP="006C1537">
            <w:pPr>
              <w:pStyle w:val="TableParagraph"/>
              <w:ind w:left="35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Организовывать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свое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рабочее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место:</w:t>
            </w:r>
          </w:p>
          <w:p w:rsidR="00EF3865" w:rsidRDefault="00EF3865" w:rsidP="006C1537">
            <w:pPr>
              <w:pStyle w:val="TableParagraph"/>
              <w:ind w:left="3"/>
              <w:jc w:val="both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.</w:t>
            </w:r>
          </w:p>
        </w:tc>
        <w:tc>
          <w:tcPr>
            <w:tcW w:w="2560" w:type="dxa"/>
            <w:gridSpan w:val="2"/>
          </w:tcPr>
          <w:p w:rsidR="00EF3865" w:rsidRDefault="00EF3865" w:rsidP="006C1537">
            <w:pPr>
              <w:pStyle w:val="TableParagraph"/>
              <w:ind w:left="2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Определять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цель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выполнения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заданий на уроке, во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внеурочной деятельности, 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жизненных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ситуациях:</w:t>
            </w:r>
          </w:p>
        </w:tc>
        <w:tc>
          <w:tcPr>
            <w:tcW w:w="2567" w:type="dxa"/>
            <w:gridSpan w:val="2"/>
          </w:tcPr>
          <w:p w:rsidR="00EF3865" w:rsidRDefault="00EF3865" w:rsidP="006C1537">
            <w:pPr>
              <w:pStyle w:val="TableParagraph"/>
              <w:ind w:left="12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Осуществлять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контроль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форме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сличения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своей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работы с заданным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эталоном</w:t>
            </w:r>
          </w:p>
        </w:tc>
        <w:tc>
          <w:tcPr>
            <w:tcW w:w="2564" w:type="dxa"/>
            <w:gridSpan w:val="2"/>
          </w:tcPr>
          <w:p w:rsidR="00EF3865" w:rsidRDefault="00EF3865" w:rsidP="006C1537">
            <w:pPr>
              <w:pStyle w:val="TableParagraph"/>
              <w:ind w:left="178" w:firstLine="13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Вносить необходимые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дополнения, исправления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</w:p>
          <w:p w:rsidR="00EF3865" w:rsidRDefault="00EF3865" w:rsidP="006C1537">
            <w:pPr>
              <w:pStyle w:val="TableParagraph"/>
              <w:ind w:left="257" w:hanging="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свою работу, если она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расходится с эталоном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(образцом)</w:t>
            </w:r>
          </w:p>
        </w:tc>
        <w:tc>
          <w:tcPr>
            <w:tcW w:w="2566" w:type="dxa"/>
            <w:gridSpan w:val="2"/>
          </w:tcPr>
          <w:p w:rsidR="00EF3865" w:rsidRDefault="00EF3865" w:rsidP="006C1537">
            <w:pPr>
              <w:pStyle w:val="TableParagraph"/>
              <w:spacing w:line="223" w:lineRule="exact"/>
              <w:ind w:left="24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Определять</w:t>
            </w:r>
          </w:p>
          <w:p w:rsidR="00EF3865" w:rsidRDefault="00EF3865" w:rsidP="006C1537">
            <w:pPr>
              <w:pStyle w:val="TableParagraph"/>
              <w:ind w:left="384" w:hanging="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последовательность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изучения материала,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опираясь на</w:t>
            </w:r>
          </w:p>
          <w:p w:rsidR="00EF3865" w:rsidRDefault="00EF3865" w:rsidP="006C1537">
            <w:pPr>
              <w:pStyle w:val="TableParagraph"/>
              <w:spacing w:line="229" w:lineRule="exact"/>
              <w:ind w:left="24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иллюстративный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ряд</w:t>
            </w:r>
          </w:p>
          <w:p w:rsidR="00EF3865" w:rsidRDefault="00EF3865" w:rsidP="006C1537">
            <w:pPr>
              <w:pStyle w:val="TableParagraph"/>
              <w:spacing w:before="1" w:line="217" w:lineRule="exact"/>
              <w:ind w:left="24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«маршрутного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листа»:</w:t>
            </w:r>
          </w:p>
        </w:tc>
      </w:tr>
      <w:tr w:rsidR="00EF3865" w:rsidTr="006C1537">
        <w:trPr>
          <w:trHeight w:val="230"/>
        </w:trPr>
        <w:tc>
          <w:tcPr>
            <w:tcW w:w="713" w:type="dxa"/>
            <w:vMerge/>
            <w:tcBorders>
              <w:top w:val="nil"/>
            </w:tcBorders>
          </w:tcPr>
          <w:p w:rsidR="00EF3865" w:rsidRDefault="00EF3865" w:rsidP="006C153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F3865" w:rsidRDefault="00EF3865" w:rsidP="006C1537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</w:tcPr>
          <w:p w:rsidR="00EF3865" w:rsidRDefault="00EF3865" w:rsidP="006C1537">
            <w:pPr>
              <w:pStyle w:val="TableParagraph"/>
              <w:spacing w:line="210" w:lineRule="exact"/>
              <w:ind w:left="14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 полугодие</w:t>
            </w:r>
          </w:p>
        </w:tc>
        <w:tc>
          <w:tcPr>
            <w:tcW w:w="1285" w:type="dxa"/>
          </w:tcPr>
          <w:p w:rsidR="00EF3865" w:rsidRDefault="00EF3865" w:rsidP="006C1537">
            <w:pPr>
              <w:pStyle w:val="TableParagraph"/>
              <w:spacing w:line="210" w:lineRule="exact"/>
              <w:ind w:left="14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 полугодие</w:t>
            </w:r>
          </w:p>
        </w:tc>
        <w:tc>
          <w:tcPr>
            <w:tcW w:w="1280" w:type="dxa"/>
          </w:tcPr>
          <w:p w:rsidR="00EF3865" w:rsidRDefault="00EF3865" w:rsidP="006C1537">
            <w:pPr>
              <w:pStyle w:val="TableParagraph"/>
              <w:spacing w:line="210" w:lineRule="exact"/>
              <w:ind w:left="14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 полугодие</w:t>
            </w:r>
          </w:p>
        </w:tc>
        <w:tc>
          <w:tcPr>
            <w:tcW w:w="1280" w:type="dxa"/>
          </w:tcPr>
          <w:p w:rsidR="00EF3865" w:rsidRDefault="00EF3865" w:rsidP="006C1537">
            <w:pPr>
              <w:pStyle w:val="TableParagraph"/>
              <w:spacing w:line="210" w:lineRule="exact"/>
              <w:ind w:left="14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 полугодие</w:t>
            </w:r>
          </w:p>
        </w:tc>
        <w:tc>
          <w:tcPr>
            <w:tcW w:w="1282" w:type="dxa"/>
          </w:tcPr>
          <w:p w:rsidR="00EF3865" w:rsidRDefault="00EF3865" w:rsidP="006C1537">
            <w:pPr>
              <w:pStyle w:val="TableParagraph"/>
              <w:spacing w:line="210" w:lineRule="exact"/>
              <w:ind w:left="14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 полугодие</w:t>
            </w:r>
          </w:p>
        </w:tc>
        <w:tc>
          <w:tcPr>
            <w:tcW w:w="1285" w:type="dxa"/>
          </w:tcPr>
          <w:p w:rsidR="00EF3865" w:rsidRDefault="00EF3865" w:rsidP="006C1537">
            <w:pPr>
              <w:pStyle w:val="TableParagraph"/>
              <w:spacing w:line="210" w:lineRule="exact"/>
              <w:ind w:left="14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 полугодие</w:t>
            </w:r>
          </w:p>
        </w:tc>
        <w:tc>
          <w:tcPr>
            <w:tcW w:w="1282" w:type="dxa"/>
          </w:tcPr>
          <w:p w:rsidR="00EF3865" w:rsidRDefault="00EF3865" w:rsidP="006C1537">
            <w:pPr>
              <w:pStyle w:val="TableParagraph"/>
              <w:spacing w:line="210" w:lineRule="exact"/>
              <w:ind w:left="14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 полугодие</w:t>
            </w:r>
          </w:p>
        </w:tc>
        <w:tc>
          <w:tcPr>
            <w:tcW w:w="1282" w:type="dxa"/>
          </w:tcPr>
          <w:p w:rsidR="00EF3865" w:rsidRDefault="00EF3865" w:rsidP="006C1537">
            <w:pPr>
              <w:pStyle w:val="TableParagraph"/>
              <w:spacing w:line="210" w:lineRule="exact"/>
              <w:ind w:left="13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 полугодие</w:t>
            </w:r>
          </w:p>
        </w:tc>
        <w:tc>
          <w:tcPr>
            <w:tcW w:w="1282" w:type="dxa"/>
          </w:tcPr>
          <w:p w:rsidR="00EF3865" w:rsidRDefault="00EF3865" w:rsidP="006C1537">
            <w:pPr>
              <w:pStyle w:val="TableParagraph"/>
              <w:spacing w:line="210" w:lineRule="exact"/>
              <w:ind w:left="13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 полугодие</w:t>
            </w:r>
          </w:p>
        </w:tc>
        <w:tc>
          <w:tcPr>
            <w:tcW w:w="1284" w:type="dxa"/>
          </w:tcPr>
          <w:p w:rsidR="00EF3865" w:rsidRDefault="00EF3865" w:rsidP="006C1537">
            <w:pPr>
              <w:pStyle w:val="TableParagraph"/>
              <w:spacing w:line="210" w:lineRule="exact"/>
              <w:ind w:left="13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 полугодие</w:t>
            </w:r>
          </w:p>
        </w:tc>
      </w:tr>
      <w:tr w:rsidR="00EF3865" w:rsidTr="006C1537">
        <w:trPr>
          <w:trHeight w:val="230"/>
        </w:trPr>
        <w:tc>
          <w:tcPr>
            <w:tcW w:w="713" w:type="dxa"/>
          </w:tcPr>
          <w:p w:rsidR="00EF3865" w:rsidRDefault="00EF3865" w:rsidP="006C1537">
            <w:pPr>
              <w:pStyle w:val="TableParagraph"/>
              <w:spacing w:line="210" w:lineRule="exact"/>
              <w:ind w:left="10"/>
              <w:jc w:val="both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700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16"/>
              </w:rPr>
            </w:pPr>
          </w:p>
        </w:tc>
        <w:tc>
          <w:tcPr>
            <w:tcW w:w="1280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16"/>
              </w:rPr>
            </w:pPr>
          </w:p>
        </w:tc>
        <w:tc>
          <w:tcPr>
            <w:tcW w:w="1285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16"/>
              </w:rPr>
            </w:pPr>
          </w:p>
        </w:tc>
        <w:tc>
          <w:tcPr>
            <w:tcW w:w="1280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16"/>
              </w:rPr>
            </w:pPr>
          </w:p>
        </w:tc>
        <w:tc>
          <w:tcPr>
            <w:tcW w:w="1280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16"/>
              </w:rPr>
            </w:pPr>
          </w:p>
        </w:tc>
        <w:tc>
          <w:tcPr>
            <w:tcW w:w="1282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16"/>
              </w:rPr>
            </w:pPr>
          </w:p>
        </w:tc>
        <w:tc>
          <w:tcPr>
            <w:tcW w:w="1285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16"/>
              </w:rPr>
            </w:pPr>
          </w:p>
        </w:tc>
        <w:tc>
          <w:tcPr>
            <w:tcW w:w="1282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16"/>
              </w:rPr>
            </w:pPr>
          </w:p>
        </w:tc>
        <w:tc>
          <w:tcPr>
            <w:tcW w:w="1282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16"/>
              </w:rPr>
            </w:pPr>
          </w:p>
        </w:tc>
        <w:tc>
          <w:tcPr>
            <w:tcW w:w="1282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16"/>
              </w:rPr>
            </w:pPr>
          </w:p>
        </w:tc>
        <w:tc>
          <w:tcPr>
            <w:tcW w:w="1284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16"/>
              </w:rPr>
            </w:pPr>
          </w:p>
        </w:tc>
      </w:tr>
    </w:tbl>
    <w:p w:rsidR="00EF3865" w:rsidRDefault="00EF3865" w:rsidP="00EF3865">
      <w:pPr>
        <w:ind w:left="930" w:hanging="217"/>
        <w:rPr>
          <w:i/>
          <w:sz w:val="24"/>
        </w:rPr>
      </w:pPr>
      <w:r>
        <w:rPr>
          <w:b/>
          <w:i/>
          <w:sz w:val="24"/>
        </w:rPr>
        <w:t>Уровни проявления</w:t>
      </w:r>
      <w:r>
        <w:rPr>
          <w:i/>
          <w:sz w:val="24"/>
        </w:rPr>
        <w:t>: высокий (В) – проявляется всегда (80 – 100 %); средний (С) – проявляется часто (более 50 %); начальный (Н) (низкий) –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проявляется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 всегда,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иногда,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50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%);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отсутствии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показателей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ставит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прочерк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(---)</w:t>
      </w:r>
    </w:p>
    <w:p w:rsidR="00EF3865" w:rsidRDefault="00EF3865" w:rsidP="00EF3865">
      <w:pPr>
        <w:pStyle w:val="210"/>
        <w:spacing w:before="1" w:after="4" w:line="240" w:lineRule="auto"/>
        <w:ind w:left="6818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838"/>
        <w:gridCol w:w="1279"/>
        <w:gridCol w:w="1269"/>
        <w:gridCol w:w="1281"/>
        <w:gridCol w:w="1267"/>
        <w:gridCol w:w="1283"/>
        <w:gridCol w:w="1269"/>
        <w:gridCol w:w="1283"/>
        <w:gridCol w:w="1264"/>
        <w:gridCol w:w="1284"/>
        <w:gridCol w:w="1267"/>
      </w:tblGrid>
      <w:tr w:rsidR="00EF3865" w:rsidTr="006C1537">
        <w:trPr>
          <w:trHeight w:val="1610"/>
        </w:trPr>
        <w:tc>
          <w:tcPr>
            <w:tcW w:w="710" w:type="dxa"/>
            <w:vMerge w:val="restart"/>
          </w:tcPr>
          <w:p w:rsidR="00EF3865" w:rsidRDefault="00EF3865" w:rsidP="006C1537">
            <w:pPr>
              <w:pStyle w:val="TableParagraph"/>
              <w:spacing w:line="223" w:lineRule="exact"/>
              <w:ind w:left="22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п/п</w:t>
            </w:r>
          </w:p>
        </w:tc>
        <w:tc>
          <w:tcPr>
            <w:tcW w:w="1838" w:type="dxa"/>
            <w:vMerge w:val="restart"/>
          </w:tcPr>
          <w:p w:rsidR="00EF3865" w:rsidRDefault="00EF3865" w:rsidP="006C1537">
            <w:pPr>
              <w:pStyle w:val="TableParagraph"/>
              <w:spacing w:line="223" w:lineRule="exact"/>
              <w:ind w:left="30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Список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класса</w:t>
            </w:r>
          </w:p>
        </w:tc>
        <w:tc>
          <w:tcPr>
            <w:tcW w:w="2548" w:type="dxa"/>
            <w:gridSpan w:val="2"/>
          </w:tcPr>
          <w:p w:rsidR="00EF3865" w:rsidRDefault="00EF3865" w:rsidP="006C1537">
            <w:pPr>
              <w:pStyle w:val="TableParagraph"/>
              <w:ind w:left="4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Ориентироваться 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учебниках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(система</w:t>
            </w:r>
          </w:p>
          <w:p w:rsidR="00EF3865" w:rsidRDefault="00EF3865" w:rsidP="006C1537">
            <w:pPr>
              <w:pStyle w:val="TableParagraph"/>
              <w:ind w:left="149" w:hanging="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обозначений, структура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текста, рубрики, словарь,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содержание)</w:t>
            </w:r>
          </w:p>
        </w:tc>
        <w:tc>
          <w:tcPr>
            <w:tcW w:w="2548" w:type="dxa"/>
            <w:gridSpan w:val="2"/>
          </w:tcPr>
          <w:p w:rsidR="00EF3865" w:rsidRDefault="00EF3865" w:rsidP="006C1537">
            <w:pPr>
              <w:pStyle w:val="TableParagraph"/>
              <w:ind w:left="163" w:hanging="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Осуществлять поиск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необходимой информации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для выполнения учебных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заданий,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используя</w:t>
            </w:r>
          </w:p>
          <w:p w:rsidR="00EF3865" w:rsidRDefault="00EF3865" w:rsidP="006C1537">
            <w:pPr>
              <w:pStyle w:val="TableParagraph"/>
              <w:spacing w:line="230" w:lineRule="exact"/>
              <w:ind w:left="4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справочные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материалы</w:t>
            </w:r>
          </w:p>
          <w:p w:rsidR="00EF3865" w:rsidRDefault="00EF3865" w:rsidP="006C1537">
            <w:pPr>
              <w:pStyle w:val="TableParagraph"/>
              <w:spacing w:line="230" w:lineRule="atLeast"/>
              <w:ind w:left="5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учебника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(под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руководством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учителя)</w:t>
            </w:r>
          </w:p>
        </w:tc>
        <w:tc>
          <w:tcPr>
            <w:tcW w:w="2552" w:type="dxa"/>
            <w:gridSpan w:val="2"/>
          </w:tcPr>
          <w:p w:rsidR="00EF3865" w:rsidRDefault="00EF3865" w:rsidP="006C1537">
            <w:pPr>
              <w:pStyle w:val="TableParagraph"/>
              <w:ind w:left="274" w:hanging="5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Понимать информацию,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представленную в виде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текста,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рисунков,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схем</w:t>
            </w:r>
          </w:p>
        </w:tc>
        <w:tc>
          <w:tcPr>
            <w:tcW w:w="2547" w:type="dxa"/>
            <w:gridSpan w:val="2"/>
          </w:tcPr>
          <w:p w:rsidR="00EF3865" w:rsidRDefault="00EF3865" w:rsidP="006C1537">
            <w:pPr>
              <w:pStyle w:val="TableParagraph"/>
              <w:ind w:left="63" w:hanging="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Сравнивать предметы,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объекты: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находить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общее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различие</w:t>
            </w:r>
          </w:p>
        </w:tc>
        <w:tc>
          <w:tcPr>
            <w:tcW w:w="2551" w:type="dxa"/>
            <w:gridSpan w:val="2"/>
          </w:tcPr>
          <w:p w:rsidR="00EF3865" w:rsidRDefault="00EF3865" w:rsidP="006C1537">
            <w:pPr>
              <w:pStyle w:val="TableParagraph"/>
              <w:ind w:left="11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Подробно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пересказывать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прочитанное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</w:p>
          <w:p w:rsidR="00EF3865" w:rsidRDefault="00EF3865" w:rsidP="006C1537">
            <w:pPr>
              <w:pStyle w:val="TableParagraph"/>
              <w:ind w:left="11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прослушанное; составлять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простой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план</w:t>
            </w:r>
          </w:p>
        </w:tc>
      </w:tr>
      <w:tr w:rsidR="00EF3865" w:rsidTr="006C1537">
        <w:trPr>
          <w:trHeight w:val="230"/>
        </w:trPr>
        <w:tc>
          <w:tcPr>
            <w:tcW w:w="710" w:type="dxa"/>
            <w:vMerge/>
            <w:tcBorders>
              <w:top w:val="nil"/>
            </w:tcBorders>
          </w:tcPr>
          <w:p w:rsidR="00EF3865" w:rsidRDefault="00EF3865" w:rsidP="006C1537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F3865" w:rsidRDefault="00EF3865" w:rsidP="006C1537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</w:tcPr>
          <w:p w:rsidR="00EF3865" w:rsidRDefault="00EF3865" w:rsidP="006C1537">
            <w:pPr>
              <w:pStyle w:val="TableParagraph"/>
              <w:spacing w:line="210" w:lineRule="exact"/>
              <w:ind w:left="14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 полугодие</w:t>
            </w:r>
          </w:p>
        </w:tc>
        <w:tc>
          <w:tcPr>
            <w:tcW w:w="1269" w:type="dxa"/>
          </w:tcPr>
          <w:p w:rsidR="00EF3865" w:rsidRDefault="00EF3865" w:rsidP="006C1537">
            <w:pPr>
              <w:pStyle w:val="TableParagraph"/>
              <w:spacing w:line="210" w:lineRule="exact"/>
              <w:ind w:left="14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 полугодие</w:t>
            </w:r>
          </w:p>
        </w:tc>
        <w:tc>
          <w:tcPr>
            <w:tcW w:w="1281" w:type="dxa"/>
          </w:tcPr>
          <w:p w:rsidR="00EF3865" w:rsidRDefault="00EF3865" w:rsidP="006C1537">
            <w:pPr>
              <w:pStyle w:val="TableParagraph"/>
              <w:spacing w:line="210" w:lineRule="exact"/>
              <w:ind w:left="15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 полугодие</w:t>
            </w:r>
          </w:p>
        </w:tc>
        <w:tc>
          <w:tcPr>
            <w:tcW w:w="1267" w:type="dxa"/>
          </w:tcPr>
          <w:p w:rsidR="00EF3865" w:rsidRDefault="00EF3865" w:rsidP="006C1537">
            <w:pPr>
              <w:pStyle w:val="TableParagraph"/>
              <w:spacing w:line="210" w:lineRule="exact"/>
              <w:ind w:left="14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 полугодие</w:t>
            </w:r>
          </w:p>
        </w:tc>
        <w:tc>
          <w:tcPr>
            <w:tcW w:w="1283" w:type="dxa"/>
          </w:tcPr>
          <w:p w:rsidR="00EF3865" w:rsidRDefault="00EF3865" w:rsidP="006C1537">
            <w:pPr>
              <w:pStyle w:val="TableParagraph"/>
              <w:spacing w:line="210" w:lineRule="exact"/>
              <w:ind w:left="15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 полугодие</w:t>
            </w:r>
          </w:p>
        </w:tc>
        <w:tc>
          <w:tcPr>
            <w:tcW w:w="1269" w:type="dxa"/>
          </w:tcPr>
          <w:p w:rsidR="00EF3865" w:rsidRDefault="00EF3865" w:rsidP="006C1537">
            <w:pPr>
              <w:pStyle w:val="TableParagraph"/>
              <w:spacing w:line="210" w:lineRule="exact"/>
              <w:ind w:left="14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 полугодие</w:t>
            </w:r>
          </w:p>
        </w:tc>
        <w:tc>
          <w:tcPr>
            <w:tcW w:w="1283" w:type="dxa"/>
          </w:tcPr>
          <w:p w:rsidR="00EF3865" w:rsidRDefault="00EF3865" w:rsidP="006C1537">
            <w:pPr>
              <w:pStyle w:val="TableParagraph"/>
              <w:spacing w:line="210" w:lineRule="exact"/>
              <w:ind w:left="15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 полугодие</w:t>
            </w:r>
          </w:p>
        </w:tc>
        <w:tc>
          <w:tcPr>
            <w:tcW w:w="1264" w:type="dxa"/>
          </w:tcPr>
          <w:p w:rsidR="00EF3865" w:rsidRDefault="00EF3865" w:rsidP="006C1537">
            <w:pPr>
              <w:pStyle w:val="TableParagraph"/>
              <w:spacing w:line="210" w:lineRule="exact"/>
              <w:ind w:left="14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 полугодие</w:t>
            </w:r>
          </w:p>
        </w:tc>
        <w:tc>
          <w:tcPr>
            <w:tcW w:w="1284" w:type="dxa"/>
          </w:tcPr>
          <w:p w:rsidR="00EF3865" w:rsidRDefault="00EF3865" w:rsidP="006C1537">
            <w:pPr>
              <w:pStyle w:val="TableParagraph"/>
              <w:spacing w:line="210" w:lineRule="exact"/>
              <w:ind w:left="15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 полугодие</w:t>
            </w:r>
          </w:p>
        </w:tc>
        <w:tc>
          <w:tcPr>
            <w:tcW w:w="1267" w:type="dxa"/>
          </w:tcPr>
          <w:p w:rsidR="00EF3865" w:rsidRDefault="00EF3865" w:rsidP="006C1537">
            <w:pPr>
              <w:pStyle w:val="TableParagraph"/>
              <w:spacing w:line="210" w:lineRule="exact"/>
              <w:ind w:left="15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 полугодие</w:t>
            </w:r>
          </w:p>
        </w:tc>
      </w:tr>
      <w:tr w:rsidR="00EF3865" w:rsidTr="006C1537">
        <w:trPr>
          <w:trHeight w:val="147"/>
        </w:trPr>
        <w:tc>
          <w:tcPr>
            <w:tcW w:w="710" w:type="dxa"/>
          </w:tcPr>
          <w:p w:rsidR="00EF3865" w:rsidRDefault="00EF3865" w:rsidP="006C1537">
            <w:pPr>
              <w:pStyle w:val="TableParagraph"/>
              <w:spacing w:line="223" w:lineRule="exact"/>
              <w:ind w:left="8"/>
              <w:jc w:val="both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838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279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269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281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267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283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269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283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264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284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267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</w:tbl>
    <w:p w:rsidR="00EF3865" w:rsidRDefault="00EF3865" w:rsidP="00EF3865">
      <w:pPr>
        <w:spacing w:line="237" w:lineRule="auto"/>
        <w:ind w:left="1010" w:hanging="296"/>
        <w:rPr>
          <w:i/>
          <w:sz w:val="24"/>
        </w:rPr>
      </w:pPr>
      <w:r>
        <w:rPr>
          <w:b/>
          <w:i/>
          <w:sz w:val="24"/>
        </w:rPr>
        <w:t>Уровни проявления</w:t>
      </w:r>
      <w:r>
        <w:rPr>
          <w:i/>
          <w:sz w:val="24"/>
        </w:rPr>
        <w:t>: высокий (В) – проявляется всегда (80 – 100 %); средний (С) – проявляется часто (более 50 %); начальный (Н) (низкий) –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проявляется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 всегда,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иногда,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редко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50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%); 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отсутствии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показателей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ставит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прочерк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(-)</w:t>
      </w:r>
    </w:p>
    <w:p w:rsidR="00EF3865" w:rsidRDefault="00EF3865" w:rsidP="00EF3865">
      <w:pPr>
        <w:pStyle w:val="210"/>
        <w:spacing w:before="5" w:after="4" w:line="240" w:lineRule="auto"/>
        <w:ind w:left="6696"/>
      </w:pPr>
      <w:r>
        <w:t>Коммуникативные</w:t>
      </w:r>
      <w:r>
        <w:rPr>
          <w:spacing w:val="-5"/>
        </w:rPr>
        <w:t xml:space="preserve"> </w:t>
      </w:r>
      <w:r>
        <w:t>УУД</w:t>
      </w:r>
    </w:p>
    <w:tbl>
      <w:tblPr>
        <w:tblW w:w="1530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421"/>
        <w:gridCol w:w="1276"/>
        <w:gridCol w:w="1418"/>
        <w:gridCol w:w="1414"/>
        <w:gridCol w:w="1256"/>
        <w:gridCol w:w="1301"/>
        <w:gridCol w:w="1249"/>
        <w:gridCol w:w="1306"/>
        <w:gridCol w:w="1258"/>
        <w:gridCol w:w="1292"/>
        <w:gridCol w:w="1268"/>
      </w:tblGrid>
      <w:tr w:rsidR="00EF3865" w:rsidTr="006C1537">
        <w:trPr>
          <w:trHeight w:val="1840"/>
        </w:trPr>
        <w:tc>
          <w:tcPr>
            <w:tcW w:w="845" w:type="dxa"/>
            <w:vMerge w:val="restart"/>
          </w:tcPr>
          <w:p w:rsidR="00EF3865" w:rsidRDefault="00EF3865" w:rsidP="006C1537">
            <w:pPr>
              <w:pStyle w:val="TableParagraph"/>
              <w:spacing w:line="223" w:lineRule="exact"/>
              <w:ind w:left="1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№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п/п</w:t>
            </w:r>
          </w:p>
        </w:tc>
        <w:tc>
          <w:tcPr>
            <w:tcW w:w="1421" w:type="dxa"/>
            <w:vMerge w:val="restart"/>
          </w:tcPr>
          <w:p w:rsidR="00EF3865" w:rsidRDefault="00EF3865" w:rsidP="006C1537">
            <w:pPr>
              <w:pStyle w:val="TableParagraph"/>
              <w:spacing w:line="223" w:lineRule="exact"/>
              <w:ind w:left="17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Список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класса</w:t>
            </w:r>
          </w:p>
        </w:tc>
        <w:tc>
          <w:tcPr>
            <w:tcW w:w="2694" w:type="dxa"/>
            <w:gridSpan w:val="2"/>
          </w:tcPr>
          <w:p w:rsidR="00EF3865" w:rsidRDefault="00EF3865" w:rsidP="006C1537">
            <w:pPr>
              <w:pStyle w:val="TableParagraph"/>
              <w:ind w:left="96" w:hanging="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Соблюдать простейшие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нормы речевого этикета: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здороваться, прощаться,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благодарить</w:t>
            </w:r>
          </w:p>
        </w:tc>
        <w:tc>
          <w:tcPr>
            <w:tcW w:w="2670" w:type="dxa"/>
            <w:gridSpan w:val="2"/>
          </w:tcPr>
          <w:p w:rsidR="00EF3865" w:rsidRDefault="00EF3865" w:rsidP="006C1537">
            <w:pPr>
              <w:pStyle w:val="TableParagraph"/>
              <w:ind w:left="219" w:firstLine="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Вступать в диалог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(отвечать на вопросы,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задавать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вопросы,</w:t>
            </w:r>
          </w:p>
          <w:p w:rsidR="00EF3865" w:rsidRDefault="00EF3865" w:rsidP="006C1537">
            <w:pPr>
              <w:pStyle w:val="TableParagraph"/>
              <w:ind w:left="20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уточнять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непонятное)</w:t>
            </w:r>
          </w:p>
        </w:tc>
        <w:tc>
          <w:tcPr>
            <w:tcW w:w="2550" w:type="dxa"/>
            <w:gridSpan w:val="2"/>
          </w:tcPr>
          <w:p w:rsidR="00EF3865" w:rsidRDefault="00EF3865" w:rsidP="006C1537">
            <w:pPr>
              <w:pStyle w:val="TableParagraph"/>
              <w:ind w:left="480" w:firstLine="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Сотрудничать с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товарищами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при</w:t>
            </w:r>
          </w:p>
          <w:p w:rsidR="00EF3865" w:rsidRDefault="00EF3865" w:rsidP="006C1537">
            <w:pPr>
              <w:pStyle w:val="TableParagraph"/>
              <w:ind w:left="2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выполнении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паре: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устанавливать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</w:p>
          <w:p w:rsidR="00EF3865" w:rsidRDefault="00EF3865" w:rsidP="006C1537">
            <w:pPr>
              <w:pStyle w:val="TableParagraph"/>
              <w:ind w:left="296" w:hanging="13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соблюдать </w:t>
            </w:r>
            <w:proofErr w:type="spellStart"/>
            <w:r>
              <w:rPr>
                <w:i/>
                <w:sz w:val="20"/>
              </w:rPr>
              <w:t>очерѐдность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действий, корректно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сообщать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товарищу</w:t>
            </w:r>
          </w:p>
          <w:p w:rsidR="00EF3865" w:rsidRDefault="00EF3865" w:rsidP="006C1537">
            <w:pPr>
              <w:pStyle w:val="TableParagraph"/>
              <w:spacing w:line="216" w:lineRule="exact"/>
              <w:ind w:left="72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об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ошибках</w:t>
            </w:r>
          </w:p>
        </w:tc>
        <w:tc>
          <w:tcPr>
            <w:tcW w:w="2564" w:type="dxa"/>
            <w:gridSpan w:val="2"/>
          </w:tcPr>
          <w:p w:rsidR="00EF3865" w:rsidRDefault="00EF3865" w:rsidP="006C1537">
            <w:pPr>
              <w:pStyle w:val="TableParagraph"/>
              <w:ind w:left="6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Участвовать в коллектив-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ном обсуждении учебной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проблемы</w:t>
            </w:r>
          </w:p>
        </w:tc>
        <w:tc>
          <w:tcPr>
            <w:tcW w:w="2560" w:type="dxa"/>
            <w:gridSpan w:val="2"/>
          </w:tcPr>
          <w:p w:rsidR="00EF3865" w:rsidRDefault="00EF3865" w:rsidP="006C1537">
            <w:pPr>
              <w:pStyle w:val="TableParagraph"/>
              <w:spacing w:line="223" w:lineRule="exact"/>
              <w:ind w:left="5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Сотрудничать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со</w:t>
            </w:r>
          </w:p>
          <w:p w:rsidR="00EF3865" w:rsidRDefault="00EF3865" w:rsidP="006C1537">
            <w:pPr>
              <w:pStyle w:val="TableParagraph"/>
              <w:ind w:left="5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сверстниками и взрослыми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для реализации проектной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деятельности</w:t>
            </w:r>
          </w:p>
        </w:tc>
      </w:tr>
      <w:tr w:rsidR="00EF3865" w:rsidTr="006C1537">
        <w:trPr>
          <w:trHeight w:val="230"/>
        </w:trPr>
        <w:tc>
          <w:tcPr>
            <w:tcW w:w="845" w:type="dxa"/>
            <w:vMerge/>
            <w:tcBorders>
              <w:top w:val="nil"/>
            </w:tcBorders>
          </w:tcPr>
          <w:p w:rsidR="00EF3865" w:rsidRDefault="00EF3865" w:rsidP="006C153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EF3865" w:rsidRDefault="00EF3865" w:rsidP="006C153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EF3865" w:rsidRDefault="00EF3865" w:rsidP="006C1537">
            <w:pPr>
              <w:pStyle w:val="TableParagraph"/>
              <w:spacing w:line="210" w:lineRule="exact"/>
              <w:ind w:left="1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 полугодие</w:t>
            </w:r>
          </w:p>
        </w:tc>
        <w:tc>
          <w:tcPr>
            <w:tcW w:w="1418" w:type="dxa"/>
          </w:tcPr>
          <w:p w:rsidR="00EF3865" w:rsidRDefault="00EF3865" w:rsidP="006C1537">
            <w:pPr>
              <w:pStyle w:val="TableParagraph"/>
              <w:spacing w:line="210" w:lineRule="exact"/>
              <w:ind w:left="14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 полугодие</w:t>
            </w:r>
          </w:p>
        </w:tc>
        <w:tc>
          <w:tcPr>
            <w:tcW w:w="1414" w:type="dxa"/>
          </w:tcPr>
          <w:p w:rsidR="00EF3865" w:rsidRDefault="00EF3865" w:rsidP="006C1537">
            <w:pPr>
              <w:pStyle w:val="TableParagraph"/>
              <w:spacing w:line="210" w:lineRule="exact"/>
              <w:ind w:left="8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 полугодие</w:t>
            </w:r>
          </w:p>
        </w:tc>
        <w:tc>
          <w:tcPr>
            <w:tcW w:w="1256" w:type="dxa"/>
          </w:tcPr>
          <w:p w:rsidR="00EF3865" w:rsidRDefault="00EF3865" w:rsidP="006C1537">
            <w:pPr>
              <w:pStyle w:val="TableParagraph"/>
              <w:spacing w:line="210" w:lineRule="exact"/>
              <w:ind w:left="7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 полугодие</w:t>
            </w:r>
          </w:p>
        </w:tc>
        <w:tc>
          <w:tcPr>
            <w:tcW w:w="1301" w:type="dxa"/>
          </w:tcPr>
          <w:p w:rsidR="00EF3865" w:rsidRDefault="00EF3865" w:rsidP="006C1537">
            <w:pPr>
              <w:pStyle w:val="TableParagraph"/>
              <w:spacing w:line="210" w:lineRule="exact"/>
              <w:ind w:left="10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 полугодие</w:t>
            </w:r>
          </w:p>
        </w:tc>
        <w:tc>
          <w:tcPr>
            <w:tcW w:w="1249" w:type="dxa"/>
          </w:tcPr>
          <w:p w:rsidR="00EF3865" w:rsidRDefault="00EF3865" w:rsidP="006C1537">
            <w:pPr>
              <w:pStyle w:val="TableParagraph"/>
              <w:spacing w:line="210" w:lineRule="exact"/>
              <w:ind w:left="7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 полугодие</w:t>
            </w:r>
          </w:p>
        </w:tc>
        <w:tc>
          <w:tcPr>
            <w:tcW w:w="1306" w:type="dxa"/>
          </w:tcPr>
          <w:p w:rsidR="00EF3865" w:rsidRDefault="00EF3865" w:rsidP="006C1537">
            <w:pPr>
              <w:pStyle w:val="TableParagraph"/>
              <w:spacing w:line="210" w:lineRule="exact"/>
              <w:ind w:left="10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 полугодие</w:t>
            </w:r>
          </w:p>
        </w:tc>
        <w:tc>
          <w:tcPr>
            <w:tcW w:w="1258" w:type="dxa"/>
          </w:tcPr>
          <w:p w:rsidR="00EF3865" w:rsidRDefault="00EF3865" w:rsidP="006C1537">
            <w:pPr>
              <w:pStyle w:val="TableParagraph"/>
              <w:spacing w:line="210" w:lineRule="exact"/>
              <w:ind w:left="7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 полугодие</w:t>
            </w:r>
          </w:p>
        </w:tc>
        <w:tc>
          <w:tcPr>
            <w:tcW w:w="1292" w:type="dxa"/>
          </w:tcPr>
          <w:p w:rsidR="00EF3865" w:rsidRDefault="00EF3865" w:rsidP="006C1537">
            <w:pPr>
              <w:pStyle w:val="TableParagraph"/>
              <w:spacing w:line="210" w:lineRule="exact"/>
              <w:ind w:left="9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 полугодие</w:t>
            </w:r>
          </w:p>
        </w:tc>
        <w:tc>
          <w:tcPr>
            <w:tcW w:w="1268" w:type="dxa"/>
          </w:tcPr>
          <w:p w:rsidR="00EF3865" w:rsidRDefault="00EF3865" w:rsidP="006C1537">
            <w:pPr>
              <w:pStyle w:val="TableParagraph"/>
              <w:spacing w:line="210" w:lineRule="exact"/>
              <w:ind w:left="7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 полугодие</w:t>
            </w:r>
          </w:p>
        </w:tc>
      </w:tr>
      <w:tr w:rsidR="00EF3865" w:rsidTr="006C1537">
        <w:trPr>
          <w:trHeight w:val="251"/>
        </w:trPr>
        <w:tc>
          <w:tcPr>
            <w:tcW w:w="845" w:type="dxa"/>
          </w:tcPr>
          <w:p w:rsidR="00EF3865" w:rsidRDefault="00EF3865" w:rsidP="006C1537">
            <w:pPr>
              <w:pStyle w:val="TableParagraph"/>
              <w:spacing w:line="223" w:lineRule="exact"/>
              <w:ind w:left="0"/>
              <w:jc w:val="both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421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276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418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414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256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301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249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306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258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292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268" w:type="dxa"/>
          </w:tcPr>
          <w:p w:rsidR="00EF3865" w:rsidRDefault="00EF3865" w:rsidP="006C1537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</w:tr>
    </w:tbl>
    <w:p w:rsidR="00EF3865" w:rsidRDefault="00EF3865" w:rsidP="00EF3865">
      <w:pPr>
        <w:ind w:left="930" w:hanging="217"/>
        <w:rPr>
          <w:i/>
          <w:sz w:val="24"/>
        </w:rPr>
        <w:sectPr w:rsidR="00EF3865" w:rsidSect="00EF3865">
          <w:pgSz w:w="16838" w:h="11906" w:orient="landscape"/>
          <w:pgMar w:top="709" w:right="851" w:bottom="850" w:left="851" w:header="708" w:footer="708" w:gutter="0"/>
          <w:cols w:space="708"/>
          <w:titlePg/>
          <w:docGrid w:linePitch="360"/>
        </w:sectPr>
      </w:pPr>
      <w:r>
        <w:rPr>
          <w:b/>
          <w:i/>
          <w:sz w:val="24"/>
        </w:rPr>
        <w:t>Уровни проявления</w:t>
      </w:r>
      <w:r>
        <w:rPr>
          <w:i/>
          <w:sz w:val="24"/>
        </w:rPr>
        <w:t>: высокий (В) – проявляется всегда (80 – 100 %); средний (С) – проявляется часто (более 50 %); начальный (Н) (низкий) –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проявляется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 всегда,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иногда,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редко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50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%);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отсутствии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показателей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ставит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прочерк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(---)</w:t>
      </w:r>
    </w:p>
    <w:p w:rsidR="00332F33" w:rsidRPr="00332F33" w:rsidRDefault="00332F33" w:rsidP="00332F33">
      <w:pPr>
        <w:pStyle w:val="a8"/>
        <w:spacing w:before="62" w:after="8"/>
        <w:rPr>
          <w:rFonts w:ascii="Times New Roman" w:hAnsi="Times New Roman" w:cs="Times New Roman"/>
          <w:sz w:val="24"/>
          <w:szCs w:val="24"/>
        </w:rPr>
      </w:pPr>
      <w:r w:rsidRPr="00332F33">
        <w:rPr>
          <w:rFonts w:ascii="Times New Roman" w:hAnsi="Times New Roman" w:cs="Times New Roman"/>
          <w:sz w:val="24"/>
          <w:szCs w:val="24"/>
        </w:rPr>
        <w:lastRenderedPageBreak/>
        <w:t>Таблица</w:t>
      </w:r>
      <w:r w:rsidRPr="00332F3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№3.</w:t>
      </w: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203"/>
        <w:gridCol w:w="2941"/>
        <w:gridCol w:w="2379"/>
      </w:tblGrid>
      <w:tr w:rsidR="00332F33" w:rsidRPr="00332F33" w:rsidTr="006C1537">
        <w:trPr>
          <w:trHeight w:val="230"/>
        </w:trPr>
        <w:tc>
          <w:tcPr>
            <w:tcW w:w="691" w:type="dxa"/>
          </w:tcPr>
          <w:p w:rsidR="00332F33" w:rsidRPr="00332F33" w:rsidRDefault="00332F33" w:rsidP="00332F33">
            <w:pPr>
              <w:pStyle w:val="TableParagraph"/>
              <w:spacing w:line="210" w:lineRule="exact"/>
              <w:ind w:left="185" w:hanging="185"/>
              <w:jc w:val="both"/>
              <w:rPr>
                <w:b/>
              </w:rPr>
            </w:pPr>
            <w:r w:rsidRPr="00332F33">
              <w:rPr>
                <w:b/>
              </w:rPr>
              <w:t>Класс</w:t>
            </w:r>
          </w:p>
        </w:tc>
        <w:tc>
          <w:tcPr>
            <w:tcW w:w="3203" w:type="dxa"/>
          </w:tcPr>
          <w:p w:rsidR="00332F33" w:rsidRPr="00332F33" w:rsidRDefault="00332F33" w:rsidP="006C1537">
            <w:pPr>
              <w:pStyle w:val="TableParagraph"/>
              <w:spacing w:line="210" w:lineRule="exact"/>
              <w:ind w:left="948"/>
              <w:jc w:val="both"/>
              <w:rPr>
                <w:b/>
              </w:rPr>
            </w:pPr>
            <w:r w:rsidRPr="00332F33">
              <w:rPr>
                <w:b/>
              </w:rPr>
              <w:t>Регулятивные</w:t>
            </w:r>
          </w:p>
        </w:tc>
        <w:tc>
          <w:tcPr>
            <w:tcW w:w="2941" w:type="dxa"/>
          </w:tcPr>
          <w:p w:rsidR="00332F33" w:rsidRPr="00332F33" w:rsidRDefault="00332F33" w:rsidP="006C1537">
            <w:pPr>
              <w:pStyle w:val="TableParagraph"/>
              <w:spacing w:line="210" w:lineRule="exact"/>
              <w:ind w:left="707"/>
              <w:jc w:val="both"/>
              <w:rPr>
                <w:b/>
              </w:rPr>
            </w:pPr>
            <w:r w:rsidRPr="00332F33">
              <w:rPr>
                <w:b/>
              </w:rPr>
              <w:t>Познавательные</w:t>
            </w:r>
          </w:p>
        </w:tc>
        <w:tc>
          <w:tcPr>
            <w:tcW w:w="2379" w:type="dxa"/>
          </w:tcPr>
          <w:p w:rsidR="00332F33" w:rsidRPr="00332F33" w:rsidRDefault="00332F33" w:rsidP="006C1537">
            <w:pPr>
              <w:pStyle w:val="TableParagraph"/>
              <w:spacing w:line="210" w:lineRule="exact"/>
              <w:ind w:left="524"/>
              <w:jc w:val="both"/>
              <w:rPr>
                <w:b/>
              </w:rPr>
            </w:pPr>
            <w:r w:rsidRPr="00332F33">
              <w:rPr>
                <w:b/>
              </w:rPr>
              <w:t>Коммуникативные</w:t>
            </w:r>
          </w:p>
        </w:tc>
      </w:tr>
      <w:tr w:rsidR="00332F33" w:rsidRPr="00332F33" w:rsidTr="00332F33">
        <w:trPr>
          <w:trHeight w:val="918"/>
        </w:trPr>
        <w:tc>
          <w:tcPr>
            <w:tcW w:w="691" w:type="dxa"/>
          </w:tcPr>
          <w:p w:rsidR="00332F33" w:rsidRPr="00332F33" w:rsidRDefault="00332F33" w:rsidP="006C1537">
            <w:pPr>
              <w:pStyle w:val="TableParagraph"/>
              <w:spacing w:before="108"/>
              <w:ind w:left="131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03" w:type="dxa"/>
          </w:tcPr>
          <w:p w:rsidR="00332F33" w:rsidRPr="00332F33" w:rsidRDefault="00332F33" w:rsidP="006C1537">
            <w:pPr>
              <w:pStyle w:val="TableParagraph"/>
              <w:ind w:left="107"/>
              <w:jc w:val="both"/>
              <w:rPr>
                <w:b/>
              </w:rPr>
            </w:pPr>
            <w:r w:rsidRPr="00332F33">
              <w:t>Выявление упорства школьников</w:t>
            </w:r>
            <w:r w:rsidRPr="00332F33">
              <w:rPr>
                <w:spacing w:val="-47"/>
              </w:rPr>
              <w:t xml:space="preserve"> </w:t>
            </w:r>
            <w:r w:rsidRPr="00332F33">
              <w:t>к</w:t>
            </w:r>
            <w:r w:rsidRPr="00332F33">
              <w:rPr>
                <w:spacing w:val="-4"/>
              </w:rPr>
              <w:t xml:space="preserve"> </w:t>
            </w:r>
            <w:r w:rsidRPr="00332F33">
              <w:t>умственной</w:t>
            </w:r>
            <w:r w:rsidRPr="00332F33">
              <w:rPr>
                <w:spacing w:val="-6"/>
              </w:rPr>
              <w:t xml:space="preserve"> </w:t>
            </w:r>
            <w:r w:rsidRPr="00332F33">
              <w:t>деятельности.(</w:t>
            </w:r>
            <w:r w:rsidRPr="00332F33">
              <w:rPr>
                <w:spacing w:val="-4"/>
              </w:rPr>
              <w:t xml:space="preserve"> </w:t>
            </w:r>
            <w:r w:rsidRPr="00332F33">
              <w:t>А.И.</w:t>
            </w:r>
            <w:r w:rsidRPr="00332F33">
              <w:rPr>
                <w:spacing w:val="-48"/>
              </w:rPr>
              <w:t xml:space="preserve"> </w:t>
            </w:r>
            <w:r w:rsidRPr="00332F33">
              <w:t>Высоцкий)-</w:t>
            </w:r>
            <w:r w:rsidRPr="00332F33">
              <w:rPr>
                <w:spacing w:val="-3"/>
              </w:rPr>
              <w:t xml:space="preserve"> </w:t>
            </w:r>
            <w:r w:rsidRPr="00332F33">
              <w:rPr>
                <w:b/>
              </w:rPr>
              <w:t>декабрь</w:t>
            </w:r>
          </w:p>
        </w:tc>
        <w:tc>
          <w:tcPr>
            <w:tcW w:w="2941" w:type="dxa"/>
          </w:tcPr>
          <w:p w:rsidR="00332F33" w:rsidRPr="00332F33" w:rsidRDefault="00332F33" w:rsidP="006C1537">
            <w:pPr>
              <w:pStyle w:val="TableParagraph"/>
              <w:ind w:left="107"/>
              <w:jc w:val="both"/>
            </w:pPr>
            <w:r w:rsidRPr="00332F33">
              <w:t>Определения</w:t>
            </w:r>
            <w:r w:rsidRPr="00332F33">
              <w:rPr>
                <w:spacing w:val="-5"/>
              </w:rPr>
              <w:t xml:space="preserve"> </w:t>
            </w:r>
            <w:r w:rsidRPr="00332F33">
              <w:t>уровня</w:t>
            </w:r>
            <w:r w:rsidRPr="00332F33">
              <w:rPr>
                <w:spacing w:val="-8"/>
              </w:rPr>
              <w:t xml:space="preserve"> </w:t>
            </w:r>
            <w:r w:rsidRPr="00332F33">
              <w:t>развития</w:t>
            </w:r>
            <w:r w:rsidRPr="00332F33">
              <w:rPr>
                <w:spacing w:val="-47"/>
              </w:rPr>
              <w:t xml:space="preserve"> </w:t>
            </w:r>
            <w:r w:rsidRPr="00332F33">
              <w:t>словесно- логического</w:t>
            </w:r>
            <w:r w:rsidRPr="00332F33">
              <w:rPr>
                <w:spacing w:val="1"/>
              </w:rPr>
              <w:t xml:space="preserve"> </w:t>
            </w:r>
            <w:r w:rsidRPr="00332F33">
              <w:t>мышления.(Л.</w:t>
            </w:r>
            <w:r w:rsidRPr="00332F33">
              <w:rPr>
                <w:spacing w:val="-2"/>
              </w:rPr>
              <w:t xml:space="preserve"> </w:t>
            </w:r>
            <w:proofErr w:type="spellStart"/>
            <w:r w:rsidRPr="00332F33">
              <w:t>Переслени</w:t>
            </w:r>
            <w:proofErr w:type="spellEnd"/>
            <w:r w:rsidRPr="00332F33">
              <w:t>,</w:t>
            </w:r>
          </w:p>
          <w:p w:rsidR="00332F33" w:rsidRPr="00332F33" w:rsidRDefault="00332F33" w:rsidP="006C1537">
            <w:pPr>
              <w:pStyle w:val="TableParagraph"/>
              <w:spacing w:line="216" w:lineRule="exact"/>
              <w:ind w:left="107"/>
              <w:jc w:val="both"/>
              <w:rPr>
                <w:b/>
              </w:rPr>
            </w:pPr>
            <w:proofErr w:type="spellStart"/>
            <w:r w:rsidRPr="00332F33">
              <w:t>Т.Фотекова</w:t>
            </w:r>
            <w:proofErr w:type="spellEnd"/>
            <w:r w:rsidRPr="00332F33">
              <w:t>)-</w:t>
            </w:r>
            <w:r w:rsidRPr="00332F33">
              <w:rPr>
                <w:b/>
              </w:rPr>
              <w:t>февраль</w:t>
            </w:r>
          </w:p>
        </w:tc>
        <w:tc>
          <w:tcPr>
            <w:tcW w:w="2379" w:type="dxa"/>
          </w:tcPr>
          <w:p w:rsidR="00332F33" w:rsidRPr="00332F33" w:rsidRDefault="00332F33" w:rsidP="006C1537">
            <w:pPr>
              <w:pStyle w:val="TableParagraph"/>
              <w:spacing w:line="223" w:lineRule="exact"/>
              <w:ind w:left="106"/>
              <w:jc w:val="both"/>
              <w:rPr>
                <w:b/>
              </w:rPr>
            </w:pPr>
            <w:r w:rsidRPr="00332F33">
              <w:t>Социометрия.-</w:t>
            </w:r>
            <w:r w:rsidRPr="00332F33">
              <w:rPr>
                <w:spacing w:val="-6"/>
              </w:rPr>
              <w:t xml:space="preserve"> </w:t>
            </w:r>
            <w:r w:rsidRPr="00332F33">
              <w:rPr>
                <w:b/>
              </w:rPr>
              <w:t>апрель</w:t>
            </w:r>
          </w:p>
        </w:tc>
      </w:tr>
      <w:tr w:rsidR="00332F33" w:rsidRPr="00332F33" w:rsidTr="00332F33">
        <w:trPr>
          <w:trHeight w:val="921"/>
        </w:trPr>
        <w:tc>
          <w:tcPr>
            <w:tcW w:w="691" w:type="dxa"/>
          </w:tcPr>
          <w:p w:rsidR="00332F33" w:rsidRPr="00332F33" w:rsidRDefault="00332F33" w:rsidP="006C1537">
            <w:pPr>
              <w:pStyle w:val="TableParagraph"/>
              <w:spacing w:before="108"/>
              <w:ind w:left="131"/>
              <w:jc w:val="both"/>
              <w:rPr>
                <w:b/>
              </w:rPr>
            </w:pPr>
            <w:r w:rsidRPr="00332F33">
              <w:rPr>
                <w:b/>
              </w:rPr>
              <w:t xml:space="preserve">6 </w:t>
            </w:r>
          </w:p>
        </w:tc>
        <w:tc>
          <w:tcPr>
            <w:tcW w:w="3203" w:type="dxa"/>
          </w:tcPr>
          <w:p w:rsidR="00332F33" w:rsidRPr="00332F33" w:rsidRDefault="00332F33" w:rsidP="006C1537">
            <w:pPr>
              <w:pStyle w:val="TableParagraph"/>
              <w:spacing w:line="242" w:lineRule="auto"/>
              <w:ind w:left="107"/>
              <w:jc w:val="both"/>
              <w:rPr>
                <w:b/>
              </w:rPr>
            </w:pPr>
            <w:r w:rsidRPr="00332F33">
              <w:t>Личностный</w:t>
            </w:r>
            <w:r w:rsidRPr="00332F33">
              <w:rPr>
                <w:spacing w:val="-5"/>
              </w:rPr>
              <w:t xml:space="preserve"> </w:t>
            </w:r>
            <w:r w:rsidRPr="00332F33">
              <w:t>опросник</w:t>
            </w:r>
            <w:r w:rsidRPr="00332F33">
              <w:rPr>
                <w:spacing w:val="-5"/>
              </w:rPr>
              <w:t xml:space="preserve"> </w:t>
            </w:r>
            <w:proofErr w:type="spellStart"/>
            <w:r w:rsidRPr="00332F33">
              <w:t>Кеттела</w:t>
            </w:r>
            <w:proofErr w:type="spellEnd"/>
            <w:r w:rsidRPr="00332F33">
              <w:rPr>
                <w:spacing w:val="-4"/>
              </w:rPr>
              <w:t xml:space="preserve"> </w:t>
            </w:r>
            <w:r w:rsidRPr="00332F33">
              <w:t>в</w:t>
            </w:r>
            <w:r w:rsidRPr="00332F33">
              <w:rPr>
                <w:spacing w:val="-47"/>
              </w:rPr>
              <w:t xml:space="preserve"> </w:t>
            </w:r>
            <w:r w:rsidRPr="00332F33">
              <w:t xml:space="preserve">модификации (Л.А. </w:t>
            </w:r>
            <w:proofErr w:type="spellStart"/>
            <w:r w:rsidRPr="00332F33">
              <w:t>Ясюковой</w:t>
            </w:r>
            <w:proofErr w:type="spellEnd"/>
            <w:r w:rsidRPr="00332F33">
              <w:t>)-</w:t>
            </w:r>
            <w:r w:rsidRPr="00332F33">
              <w:rPr>
                <w:spacing w:val="1"/>
              </w:rPr>
              <w:t xml:space="preserve"> </w:t>
            </w:r>
            <w:r w:rsidRPr="00332F33">
              <w:rPr>
                <w:b/>
              </w:rPr>
              <w:t>Декабрь</w:t>
            </w:r>
          </w:p>
        </w:tc>
        <w:tc>
          <w:tcPr>
            <w:tcW w:w="2941" w:type="dxa"/>
          </w:tcPr>
          <w:p w:rsidR="00332F33" w:rsidRPr="00332F33" w:rsidRDefault="00332F33" w:rsidP="006C1537">
            <w:pPr>
              <w:pStyle w:val="TableParagraph"/>
              <w:ind w:left="107"/>
              <w:jc w:val="both"/>
            </w:pPr>
            <w:r w:rsidRPr="00332F33">
              <w:t>Определение уровня развития</w:t>
            </w:r>
            <w:r w:rsidRPr="00332F33">
              <w:rPr>
                <w:spacing w:val="1"/>
              </w:rPr>
              <w:t xml:space="preserve"> </w:t>
            </w:r>
            <w:r w:rsidRPr="00332F33">
              <w:t>типов</w:t>
            </w:r>
            <w:r w:rsidRPr="00332F33">
              <w:rPr>
                <w:spacing w:val="-2"/>
              </w:rPr>
              <w:t xml:space="preserve"> </w:t>
            </w:r>
            <w:r w:rsidRPr="00332F33">
              <w:t>мышления</w:t>
            </w:r>
            <w:r w:rsidRPr="00332F33">
              <w:rPr>
                <w:spacing w:val="2"/>
              </w:rPr>
              <w:t xml:space="preserve"> </w:t>
            </w:r>
            <w:r w:rsidRPr="00332F33">
              <w:t>и</w:t>
            </w:r>
            <w:r w:rsidRPr="00332F33">
              <w:rPr>
                <w:spacing w:val="1"/>
              </w:rPr>
              <w:t xml:space="preserve"> </w:t>
            </w:r>
            <w:r w:rsidRPr="00332F33">
              <w:t>креативности.(Г.В.</w:t>
            </w:r>
            <w:r w:rsidRPr="00332F33">
              <w:rPr>
                <w:spacing w:val="-9"/>
              </w:rPr>
              <w:t xml:space="preserve"> </w:t>
            </w:r>
            <w:proofErr w:type="spellStart"/>
            <w:r w:rsidRPr="00332F33">
              <w:t>Резанкина</w:t>
            </w:r>
            <w:proofErr w:type="spellEnd"/>
            <w:r w:rsidRPr="00332F33">
              <w:t>)-</w:t>
            </w:r>
          </w:p>
          <w:p w:rsidR="00332F33" w:rsidRPr="00332F33" w:rsidRDefault="00332F33" w:rsidP="006C1537">
            <w:pPr>
              <w:pStyle w:val="TableParagraph"/>
              <w:spacing w:line="212" w:lineRule="exact"/>
              <w:ind w:left="107"/>
              <w:jc w:val="both"/>
              <w:rPr>
                <w:b/>
              </w:rPr>
            </w:pPr>
            <w:r w:rsidRPr="00332F33">
              <w:rPr>
                <w:b/>
              </w:rPr>
              <w:t>Февраль</w:t>
            </w:r>
          </w:p>
        </w:tc>
        <w:tc>
          <w:tcPr>
            <w:tcW w:w="2379" w:type="dxa"/>
          </w:tcPr>
          <w:p w:rsidR="00332F33" w:rsidRPr="00332F33" w:rsidRDefault="00332F33" w:rsidP="006C1537">
            <w:pPr>
              <w:pStyle w:val="TableParagraph"/>
              <w:ind w:left="106"/>
              <w:jc w:val="both"/>
              <w:rPr>
                <w:b/>
              </w:rPr>
            </w:pPr>
            <w:r w:rsidRPr="00332F33">
              <w:t>Методика «КОС» в</w:t>
            </w:r>
            <w:r w:rsidRPr="00332F33">
              <w:rPr>
                <w:spacing w:val="1"/>
              </w:rPr>
              <w:t xml:space="preserve"> </w:t>
            </w:r>
            <w:r w:rsidRPr="00332F33">
              <w:t>модификации</w:t>
            </w:r>
            <w:r w:rsidRPr="00332F33">
              <w:rPr>
                <w:spacing w:val="1"/>
              </w:rPr>
              <w:t xml:space="preserve"> </w:t>
            </w:r>
            <w:r w:rsidRPr="00332F33">
              <w:t>(</w:t>
            </w:r>
            <w:proofErr w:type="spellStart"/>
            <w:r w:rsidRPr="00332F33">
              <w:t>В.Синявского</w:t>
            </w:r>
            <w:proofErr w:type="spellEnd"/>
            <w:r w:rsidRPr="00332F33">
              <w:t>)-</w:t>
            </w:r>
            <w:r w:rsidRPr="00332F33">
              <w:rPr>
                <w:spacing w:val="-12"/>
              </w:rPr>
              <w:t xml:space="preserve"> </w:t>
            </w:r>
            <w:r w:rsidRPr="00332F33">
              <w:rPr>
                <w:b/>
              </w:rPr>
              <w:t>апрель</w:t>
            </w:r>
          </w:p>
        </w:tc>
      </w:tr>
      <w:tr w:rsidR="00332F33" w:rsidRPr="00332F33" w:rsidTr="006C1537">
        <w:trPr>
          <w:trHeight w:val="1216"/>
        </w:trPr>
        <w:tc>
          <w:tcPr>
            <w:tcW w:w="691" w:type="dxa"/>
          </w:tcPr>
          <w:p w:rsidR="00332F33" w:rsidRPr="00332F33" w:rsidRDefault="00332F33" w:rsidP="006C1537">
            <w:pPr>
              <w:pStyle w:val="TableParagraph"/>
              <w:spacing w:line="228" w:lineRule="exact"/>
              <w:ind w:left="6"/>
              <w:jc w:val="both"/>
              <w:rPr>
                <w:b/>
              </w:rPr>
            </w:pPr>
            <w:r w:rsidRPr="00332F33">
              <w:rPr>
                <w:b/>
                <w:w w:val="99"/>
              </w:rPr>
              <w:t>7</w:t>
            </w:r>
          </w:p>
        </w:tc>
        <w:tc>
          <w:tcPr>
            <w:tcW w:w="3203" w:type="dxa"/>
          </w:tcPr>
          <w:p w:rsidR="00332F33" w:rsidRPr="00332F33" w:rsidRDefault="00332F33" w:rsidP="006C1537">
            <w:pPr>
              <w:pStyle w:val="TableParagraph"/>
              <w:spacing w:line="242" w:lineRule="auto"/>
              <w:ind w:left="107"/>
              <w:jc w:val="both"/>
              <w:rPr>
                <w:b/>
              </w:rPr>
            </w:pPr>
            <w:r w:rsidRPr="00332F33">
              <w:rPr>
                <w:color w:val="333333"/>
              </w:rPr>
              <w:t>Диагностика минимальных</w:t>
            </w:r>
            <w:r w:rsidRPr="00332F33">
              <w:rPr>
                <w:color w:val="333333"/>
                <w:spacing w:val="1"/>
              </w:rPr>
              <w:t xml:space="preserve"> </w:t>
            </w:r>
            <w:r w:rsidRPr="00332F33">
              <w:rPr>
                <w:color w:val="333333"/>
              </w:rPr>
              <w:t>мозговых дисфункций - тест</w:t>
            </w:r>
            <w:r w:rsidRPr="00332F33">
              <w:rPr>
                <w:color w:val="333333"/>
                <w:spacing w:val="1"/>
              </w:rPr>
              <w:t xml:space="preserve"> </w:t>
            </w:r>
            <w:proofErr w:type="spellStart"/>
            <w:r w:rsidRPr="00332F33">
              <w:rPr>
                <w:color w:val="333333"/>
              </w:rPr>
              <w:t>Тулуз-Пьерона</w:t>
            </w:r>
            <w:proofErr w:type="spellEnd"/>
            <w:r w:rsidRPr="00332F33">
              <w:rPr>
                <w:color w:val="333333"/>
              </w:rPr>
              <w:t xml:space="preserve"> </w:t>
            </w:r>
            <w:r w:rsidRPr="00332F33">
              <w:t>(</w:t>
            </w:r>
            <w:proofErr w:type="spellStart"/>
            <w:r w:rsidRPr="00332F33">
              <w:t>Л.А.Ясюкова</w:t>
            </w:r>
            <w:proofErr w:type="spellEnd"/>
            <w:r w:rsidRPr="00332F33">
              <w:t>) –</w:t>
            </w:r>
            <w:r w:rsidRPr="00332F33">
              <w:rPr>
                <w:spacing w:val="-47"/>
              </w:rPr>
              <w:t xml:space="preserve"> </w:t>
            </w:r>
            <w:r w:rsidRPr="00332F33">
              <w:rPr>
                <w:b/>
              </w:rPr>
              <w:t>декабрь</w:t>
            </w:r>
          </w:p>
        </w:tc>
        <w:tc>
          <w:tcPr>
            <w:tcW w:w="2941" w:type="dxa"/>
          </w:tcPr>
          <w:p w:rsidR="00332F33" w:rsidRPr="00332F33" w:rsidRDefault="00332F33" w:rsidP="006C1537">
            <w:pPr>
              <w:pStyle w:val="TableParagraph"/>
              <w:ind w:left="107"/>
              <w:jc w:val="both"/>
            </w:pPr>
            <w:r w:rsidRPr="00332F33">
              <w:t>Оценка сформированности</w:t>
            </w:r>
            <w:r w:rsidRPr="00332F33">
              <w:rPr>
                <w:spacing w:val="1"/>
              </w:rPr>
              <w:t xml:space="preserve"> </w:t>
            </w:r>
            <w:r w:rsidRPr="00332F33">
              <w:t>навыков</w:t>
            </w:r>
            <w:r w:rsidRPr="00332F33">
              <w:rPr>
                <w:spacing w:val="-7"/>
              </w:rPr>
              <w:t xml:space="preserve"> </w:t>
            </w:r>
            <w:r w:rsidRPr="00332F33">
              <w:t>чтения</w:t>
            </w:r>
            <w:r w:rsidRPr="00332F33">
              <w:rPr>
                <w:spacing w:val="-6"/>
              </w:rPr>
              <w:t xml:space="preserve"> </w:t>
            </w:r>
            <w:r w:rsidRPr="00332F33">
              <w:t>(</w:t>
            </w:r>
            <w:proofErr w:type="spellStart"/>
            <w:r w:rsidRPr="00332F33">
              <w:t>Л.А.Ясюкова</w:t>
            </w:r>
            <w:proofErr w:type="spellEnd"/>
            <w:r w:rsidRPr="00332F33">
              <w:t>)</w:t>
            </w:r>
          </w:p>
          <w:p w:rsidR="00332F33" w:rsidRPr="00332F33" w:rsidRDefault="00332F33" w:rsidP="006C1537">
            <w:pPr>
              <w:pStyle w:val="TableParagraph"/>
              <w:spacing w:line="228" w:lineRule="exact"/>
              <w:ind w:left="107"/>
              <w:jc w:val="both"/>
              <w:rPr>
                <w:b/>
              </w:rPr>
            </w:pPr>
            <w:r w:rsidRPr="00332F33">
              <w:t>–</w:t>
            </w:r>
            <w:r w:rsidRPr="00332F33">
              <w:rPr>
                <w:spacing w:val="-2"/>
              </w:rPr>
              <w:t xml:space="preserve"> </w:t>
            </w:r>
            <w:r w:rsidRPr="00332F33">
              <w:rPr>
                <w:b/>
              </w:rPr>
              <w:t>февраль</w:t>
            </w:r>
          </w:p>
        </w:tc>
        <w:tc>
          <w:tcPr>
            <w:tcW w:w="2379" w:type="dxa"/>
          </w:tcPr>
          <w:p w:rsidR="00332F33" w:rsidRPr="00332F33" w:rsidRDefault="00332F33" w:rsidP="006C1537">
            <w:pPr>
              <w:pStyle w:val="TableParagraph"/>
              <w:spacing w:line="242" w:lineRule="auto"/>
              <w:ind w:left="106"/>
              <w:jc w:val="both"/>
              <w:rPr>
                <w:b/>
              </w:rPr>
            </w:pPr>
            <w:r w:rsidRPr="00332F33">
              <w:t>Диагностика</w:t>
            </w:r>
            <w:r w:rsidRPr="00332F33">
              <w:rPr>
                <w:spacing w:val="1"/>
              </w:rPr>
              <w:t xml:space="preserve"> </w:t>
            </w:r>
            <w:r w:rsidRPr="00332F33">
              <w:t>коммуникативного</w:t>
            </w:r>
            <w:r w:rsidRPr="00332F33">
              <w:rPr>
                <w:spacing w:val="1"/>
              </w:rPr>
              <w:t xml:space="preserve"> </w:t>
            </w:r>
            <w:r w:rsidRPr="00332F33">
              <w:t>контроля</w:t>
            </w:r>
            <w:r w:rsidRPr="00332F33">
              <w:rPr>
                <w:i/>
              </w:rPr>
              <w:t xml:space="preserve">(М. Шнайдер) </w:t>
            </w:r>
            <w:r w:rsidRPr="00332F33">
              <w:t>-</w:t>
            </w:r>
            <w:r w:rsidRPr="00332F33">
              <w:rPr>
                <w:spacing w:val="-47"/>
              </w:rPr>
              <w:t xml:space="preserve"> </w:t>
            </w:r>
            <w:r w:rsidRPr="00332F33">
              <w:rPr>
                <w:b/>
              </w:rPr>
              <w:t>апрель</w:t>
            </w:r>
          </w:p>
        </w:tc>
      </w:tr>
      <w:tr w:rsidR="00332F33" w:rsidRPr="00332F33" w:rsidTr="006C1537">
        <w:trPr>
          <w:trHeight w:val="690"/>
        </w:trPr>
        <w:tc>
          <w:tcPr>
            <w:tcW w:w="691" w:type="dxa"/>
          </w:tcPr>
          <w:p w:rsidR="00332F33" w:rsidRPr="00332F33" w:rsidRDefault="00332F33" w:rsidP="006C1537">
            <w:pPr>
              <w:pStyle w:val="TableParagraph"/>
              <w:spacing w:line="228" w:lineRule="exact"/>
              <w:ind w:left="6"/>
              <w:jc w:val="both"/>
              <w:rPr>
                <w:b/>
              </w:rPr>
            </w:pPr>
            <w:r w:rsidRPr="00332F33">
              <w:rPr>
                <w:b/>
                <w:w w:val="99"/>
              </w:rPr>
              <w:t>8</w:t>
            </w:r>
          </w:p>
        </w:tc>
        <w:tc>
          <w:tcPr>
            <w:tcW w:w="3203" w:type="dxa"/>
          </w:tcPr>
          <w:p w:rsidR="00332F33" w:rsidRPr="00332F33" w:rsidRDefault="00332F33" w:rsidP="006C1537">
            <w:pPr>
              <w:pStyle w:val="TableParagraph"/>
              <w:tabs>
                <w:tab w:val="left" w:pos="1297"/>
                <w:tab w:val="left" w:pos="2024"/>
              </w:tabs>
              <w:ind w:left="107"/>
              <w:jc w:val="both"/>
              <w:rPr>
                <w:b/>
              </w:rPr>
            </w:pPr>
            <w:r w:rsidRPr="00332F33">
              <w:t>Методика</w:t>
            </w:r>
            <w:r w:rsidRPr="00332F33">
              <w:tab/>
              <w:t>ГИТ</w:t>
            </w:r>
            <w:r w:rsidRPr="00332F33">
              <w:tab/>
            </w:r>
            <w:r w:rsidRPr="00332F33">
              <w:rPr>
                <w:spacing w:val="-1"/>
              </w:rPr>
              <w:t>(исполнение</w:t>
            </w:r>
            <w:r w:rsidRPr="00332F33">
              <w:rPr>
                <w:spacing w:val="-47"/>
              </w:rPr>
              <w:t xml:space="preserve"> </w:t>
            </w:r>
            <w:r w:rsidRPr="00332F33">
              <w:t>инструкций)</w:t>
            </w:r>
            <w:r w:rsidRPr="00332F33">
              <w:rPr>
                <w:spacing w:val="1"/>
              </w:rPr>
              <w:t xml:space="preserve"> </w:t>
            </w:r>
            <w:r w:rsidRPr="00332F33">
              <w:t xml:space="preserve">– </w:t>
            </w:r>
            <w:r w:rsidRPr="00332F33">
              <w:rPr>
                <w:b/>
              </w:rPr>
              <w:t>декабрь</w:t>
            </w:r>
          </w:p>
        </w:tc>
        <w:tc>
          <w:tcPr>
            <w:tcW w:w="2941" w:type="dxa"/>
          </w:tcPr>
          <w:p w:rsidR="00332F33" w:rsidRPr="00332F33" w:rsidRDefault="00332F33" w:rsidP="006C1537">
            <w:pPr>
              <w:pStyle w:val="TableParagraph"/>
              <w:spacing w:line="223" w:lineRule="exact"/>
              <w:ind w:left="107"/>
              <w:jc w:val="both"/>
              <w:rPr>
                <w:i/>
              </w:rPr>
            </w:pPr>
            <w:r w:rsidRPr="00332F33">
              <w:rPr>
                <w:i/>
              </w:rPr>
              <w:t>Методика</w:t>
            </w:r>
          </w:p>
          <w:p w:rsidR="00332F33" w:rsidRPr="00332F33" w:rsidRDefault="00332F33" w:rsidP="006C1537">
            <w:pPr>
              <w:pStyle w:val="TableParagraph"/>
              <w:ind w:left="107"/>
              <w:jc w:val="both"/>
            </w:pPr>
            <w:r w:rsidRPr="00332F33">
              <w:rPr>
                <w:i/>
              </w:rPr>
              <w:t>«ГИТ»</w:t>
            </w:r>
            <w:r w:rsidRPr="00332F33">
              <w:t>(установление</w:t>
            </w:r>
            <w:r w:rsidRPr="00332F33">
              <w:rPr>
                <w:spacing w:val="-7"/>
              </w:rPr>
              <w:t xml:space="preserve"> </w:t>
            </w:r>
            <w:r w:rsidRPr="00332F33">
              <w:t>аналогий)</w:t>
            </w:r>
          </w:p>
          <w:p w:rsidR="00332F33" w:rsidRPr="00332F33" w:rsidRDefault="00332F33" w:rsidP="006C1537">
            <w:pPr>
              <w:pStyle w:val="TableParagraph"/>
              <w:spacing w:before="1" w:line="217" w:lineRule="exact"/>
              <w:ind w:left="107"/>
              <w:jc w:val="both"/>
              <w:rPr>
                <w:b/>
              </w:rPr>
            </w:pPr>
            <w:r w:rsidRPr="00332F33">
              <w:t>–</w:t>
            </w:r>
            <w:r w:rsidRPr="00332F33">
              <w:rPr>
                <w:spacing w:val="-2"/>
              </w:rPr>
              <w:t xml:space="preserve"> </w:t>
            </w:r>
            <w:r w:rsidRPr="00332F33">
              <w:rPr>
                <w:b/>
              </w:rPr>
              <w:t>февраль</w:t>
            </w:r>
          </w:p>
        </w:tc>
        <w:tc>
          <w:tcPr>
            <w:tcW w:w="2379" w:type="dxa"/>
          </w:tcPr>
          <w:p w:rsidR="00332F33" w:rsidRPr="00332F33" w:rsidRDefault="00332F33" w:rsidP="006C1537">
            <w:pPr>
              <w:pStyle w:val="TableParagraph"/>
              <w:ind w:left="106"/>
              <w:jc w:val="both"/>
            </w:pPr>
            <w:r w:rsidRPr="00332F33">
              <w:rPr>
                <w:color w:val="333333"/>
              </w:rPr>
              <w:t>Коммуникативные</w:t>
            </w:r>
            <w:r w:rsidRPr="00332F33">
              <w:rPr>
                <w:color w:val="333333"/>
                <w:spacing w:val="1"/>
              </w:rPr>
              <w:t xml:space="preserve"> </w:t>
            </w:r>
            <w:r w:rsidRPr="00332F33">
              <w:rPr>
                <w:color w:val="333333"/>
                <w:spacing w:val="-1"/>
              </w:rPr>
              <w:t>способности.</w:t>
            </w:r>
            <w:r w:rsidRPr="00332F33">
              <w:rPr>
                <w:color w:val="333333"/>
                <w:spacing w:val="-5"/>
              </w:rPr>
              <w:t xml:space="preserve"> </w:t>
            </w:r>
            <w:r w:rsidRPr="00332F33">
              <w:rPr>
                <w:color w:val="333333"/>
              </w:rPr>
              <w:t>(Карелин)</w:t>
            </w:r>
            <w:r w:rsidRPr="00332F33">
              <w:t>–</w:t>
            </w:r>
          </w:p>
          <w:p w:rsidR="00332F33" w:rsidRPr="00332F33" w:rsidRDefault="00332F33" w:rsidP="006C1537">
            <w:pPr>
              <w:pStyle w:val="TableParagraph"/>
              <w:spacing w:line="212" w:lineRule="exact"/>
              <w:ind w:left="106"/>
              <w:jc w:val="both"/>
              <w:rPr>
                <w:b/>
              </w:rPr>
            </w:pPr>
            <w:r w:rsidRPr="00332F33">
              <w:rPr>
                <w:b/>
              </w:rPr>
              <w:t>апрель</w:t>
            </w:r>
          </w:p>
        </w:tc>
      </w:tr>
      <w:tr w:rsidR="00332F33" w:rsidRPr="00332F33" w:rsidTr="006C1537">
        <w:trPr>
          <w:trHeight w:val="923"/>
        </w:trPr>
        <w:tc>
          <w:tcPr>
            <w:tcW w:w="691" w:type="dxa"/>
          </w:tcPr>
          <w:p w:rsidR="00332F33" w:rsidRPr="00332F33" w:rsidRDefault="00332F33" w:rsidP="006C1537">
            <w:pPr>
              <w:pStyle w:val="TableParagraph"/>
              <w:spacing w:line="228" w:lineRule="exact"/>
              <w:ind w:left="6"/>
              <w:jc w:val="both"/>
              <w:rPr>
                <w:b/>
              </w:rPr>
            </w:pPr>
            <w:r w:rsidRPr="00332F33">
              <w:rPr>
                <w:b/>
                <w:w w:val="99"/>
              </w:rPr>
              <w:t>9</w:t>
            </w:r>
          </w:p>
        </w:tc>
        <w:tc>
          <w:tcPr>
            <w:tcW w:w="3203" w:type="dxa"/>
          </w:tcPr>
          <w:p w:rsidR="00332F33" w:rsidRPr="00332F33" w:rsidRDefault="00332F33" w:rsidP="006C1537">
            <w:pPr>
              <w:pStyle w:val="TableParagraph"/>
              <w:ind w:left="107"/>
              <w:jc w:val="both"/>
            </w:pPr>
            <w:r w:rsidRPr="00332F33">
              <w:rPr>
                <w:color w:val="333333"/>
              </w:rPr>
              <w:t>Методика «Выкладывание узора</w:t>
            </w:r>
            <w:r w:rsidRPr="00332F33">
              <w:rPr>
                <w:color w:val="333333"/>
                <w:spacing w:val="-48"/>
              </w:rPr>
              <w:t xml:space="preserve"> </w:t>
            </w:r>
            <w:r w:rsidRPr="00332F33">
              <w:rPr>
                <w:color w:val="333333"/>
              </w:rPr>
              <w:t>из</w:t>
            </w:r>
            <w:r w:rsidRPr="00332F33">
              <w:rPr>
                <w:color w:val="333333"/>
                <w:spacing w:val="-2"/>
              </w:rPr>
              <w:t xml:space="preserve"> </w:t>
            </w:r>
            <w:r w:rsidRPr="00332F33">
              <w:rPr>
                <w:color w:val="333333"/>
              </w:rPr>
              <w:t>кубиков»</w:t>
            </w:r>
            <w:r w:rsidRPr="00332F33">
              <w:rPr>
                <w:color w:val="333333"/>
                <w:spacing w:val="-5"/>
              </w:rPr>
              <w:t xml:space="preserve"> </w:t>
            </w:r>
            <w:r w:rsidRPr="00332F33">
              <w:rPr>
                <w:color w:val="333333"/>
              </w:rPr>
              <w:t>(планирование)</w:t>
            </w:r>
            <w:r w:rsidRPr="00332F33">
              <w:t>–</w:t>
            </w:r>
          </w:p>
          <w:p w:rsidR="00332F33" w:rsidRPr="00332F33" w:rsidRDefault="00332F33" w:rsidP="006C1537">
            <w:pPr>
              <w:pStyle w:val="TableParagraph"/>
              <w:ind w:left="107"/>
              <w:jc w:val="both"/>
              <w:rPr>
                <w:b/>
              </w:rPr>
            </w:pPr>
            <w:r w:rsidRPr="00332F33">
              <w:rPr>
                <w:b/>
              </w:rPr>
              <w:t>декабрь</w:t>
            </w:r>
          </w:p>
        </w:tc>
        <w:tc>
          <w:tcPr>
            <w:tcW w:w="2941" w:type="dxa"/>
          </w:tcPr>
          <w:p w:rsidR="00332F33" w:rsidRPr="00332F33" w:rsidRDefault="00332F33" w:rsidP="006C1537">
            <w:pPr>
              <w:pStyle w:val="TableParagraph"/>
              <w:ind w:left="107" w:firstLine="50"/>
              <w:jc w:val="both"/>
            </w:pPr>
            <w:r w:rsidRPr="00332F33">
              <w:t xml:space="preserve">Методика «Обобщение» (5- </w:t>
            </w:r>
            <w:proofErr w:type="spellStart"/>
            <w:r w:rsidRPr="00332F33">
              <w:t>ый</w:t>
            </w:r>
            <w:proofErr w:type="spellEnd"/>
            <w:r w:rsidRPr="00332F33">
              <w:rPr>
                <w:spacing w:val="-47"/>
              </w:rPr>
              <w:t xml:space="preserve"> </w:t>
            </w:r>
            <w:proofErr w:type="spellStart"/>
            <w:r w:rsidRPr="00332F33">
              <w:t>субтест</w:t>
            </w:r>
            <w:proofErr w:type="spellEnd"/>
            <w:r w:rsidRPr="00332F33">
              <w:t xml:space="preserve"> методики «Школьный</w:t>
            </w:r>
            <w:r w:rsidRPr="00332F33">
              <w:rPr>
                <w:spacing w:val="1"/>
              </w:rPr>
              <w:t xml:space="preserve"> </w:t>
            </w:r>
            <w:r w:rsidRPr="00332F33">
              <w:t>тест</w:t>
            </w:r>
            <w:r w:rsidRPr="00332F33">
              <w:rPr>
                <w:spacing w:val="-1"/>
              </w:rPr>
              <w:t xml:space="preserve"> </w:t>
            </w:r>
            <w:r w:rsidRPr="00332F33">
              <w:t>умственного</w:t>
            </w:r>
            <w:r w:rsidRPr="00332F33">
              <w:rPr>
                <w:spacing w:val="-1"/>
              </w:rPr>
              <w:t xml:space="preserve"> </w:t>
            </w:r>
            <w:r w:rsidRPr="00332F33">
              <w:t>развития</w:t>
            </w:r>
          </w:p>
          <w:p w:rsidR="00332F33" w:rsidRPr="00332F33" w:rsidRDefault="00332F33" w:rsidP="006C1537">
            <w:pPr>
              <w:pStyle w:val="TableParagraph"/>
              <w:spacing w:line="219" w:lineRule="exact"/>
              <w:ind w:left="107"/>
              <w:jc w:val="both"/>
              <w:rPr>
                <w:b/>
              </w:rPr>
            </w:pPr>
            <w:r w:rsidRPr="00332F33">
              <w:t>(ШТУР)»)</w:t>
            </w:r>
            <w:r w:rsidRPr="00332F33">
              <w:rPr>
                <w:spacing w:val="-2"/>
              </w:rPr>
              <w:t xml:space="preserve"> </w:t>
            </w:r>
            <w:r w:rsidRPr="00332F33">
              <w:t>–</w:t>
            </w:r>
            <w:r w:rsidRPr="00332F33">
              <w:rPr>
                <w:spacing w:val="-2"/>
              </w:rPr>
              <w:t xml:space="preserve"> </w:t>
            </w:r>
            <w:r w:rsidRPr="00332F33">
              <w:rPr>
                <w:b/>
              </w:rPr>
              <w:t>февраль</w:t>
            </w:r>
          </w:p>
        </w:tc>
        <w:tc>
          <w:tcPr>
            <w:tcW w:w="2379" w:type="dxa"/>
          </w:tcPr>
          <w:p w:rsidR="00332F33" w:rsidRPr="00332F33" w:rsidRDefault="00332F33" w:rsidP="006C1537">
            <w:pPr>
              <w:pStyle w:val="TableParagraph"/>
              <w:spacing w:line="223" w:lineRule="exact"/>
              <w:ind w:left="106"/>
              <w:jc w:val="both"/>
              <w:rPr>
                <w:i/>
              </w:rPr>
            </w:pPr>
            <w:r w:rsidRPr="00332F33">
              <w:rPr>
                <w:i/>
              </w:rPr>
              <w:t>Диагностика</w:t>
            </w:r>
          </w:p>
          <w:p w:rsidR="00332F33" w:rsidRPr="00332F33" w:rsidRDefault="00332F33" w:rsidP="006C1537">
            <w:pPr>
              <w:pStyle w:val="TableParagraph"/>
              <w:ind w:left="106"/>
              <w:jc w:val="both"/>
              <w:rPr>
                <w:b/>
              </w:rPr>
            </w:pPr>
            <w:proofErr w:type="spellStart"/>
            <w:r w:rsidRPr="00332F33">
              <w:rPr>
                <w:i/>
                <w:spacing w:val="-1"/>
              </w:rPr>
              <w:t>коммуникативногоконтроля</w:t>
            </w:r>
            <w:proofErr w:type="spellEnd"/>
            <w:r w:rsidRPr="00332F33">
              <w:rPr>
                <w:i/>
                <w:spacing w:val="-47"/>
              </w:rPr>
              <w:t xml:space="preserve"> </w:t>
            </w:r>
            <w:r w:rsidRPr="00332F33">
              <w:rPr>
                <w:i/>
              </w:rPr>
              <w:t>(М.</w:t>
            </w:r>
            <w:r w:rsidRPr="00332F33">
              <w:rPr>
                <w:i/>
                <w:spacing w:val="-1"/>
              </w:rPr>
              <w:t xml:space="preserve"> </w:t>
            </w:r>
            <w:r w:rsidRPr="00332F33">
              <w:rPr>
                <w:i/>
              </w:rPr>
              <w:t>Шнайдер)</w:t>
            </w:r>
            <w:r w:rsidRPr="00332F33">
              <w:rPr>
                <w:i/>
                <w:spacing w:val="1"/>
              </w:rPr>
              <w:t xml:space="preserve"> </w:t>
            </w:r>
            <w:r w:rsidRPr="00332F33">
              <w:t>-</w:t>
            </w:r>
            <w:r w:rsidRPr="00332F33">
              <w:rPr>
                <w:spacing w:val="-3"/>
              </w:rPr>
              <w:t xml:space="preserve"> </w:t>
            </w:r>
            <w:r w:rsidRPr="00332F33">
              <w:rPr>
                <w:b/>
              </w:rPr>
              <w:t>апрель</w:t>
            </w:r>
          </w:p>
        </w:tc>
      </w:tr>
    </w:tbl>
    <w:p w:rsidR="00332F33" w:rsidRPr="00332F33" w:rsidRDefault="00332F33" w:rsidP="006C1537">
      <w:pPr>
        <w:pStyle w:val="a8"/>
        <w:spacing w:before="3"/>
        <w:jc w:val="both"/>
        <w:rPr>
          <w:rFonts w:ascii="Times New Roman" w:hAnsi="Times New Roman" w:cs="Times New Roman"/>
          <w:sz w:val="24"/>
          <w:szCs w:val="24"/>
        </w:rPr>
      </w:pPr>
    </w:p>
    <w:p w:rsidR="00332F33" w:rsidRPr="00332F33" w:rsidRDefault="00332F33" w:rsidP="006C1537">
      <w:pPr>
        <w:spacing w:before="6"/>
        <w:ind w:left="560" w:firstLine="566"/>
        <w:rPr>
          <w:rFonts w:cs="Times New Roman"/>
          <w:sz w:val="24"/>
          <w:szCs w:val="24"/>
        </w:rPr>
      </w:pPr>
      <w:r w:rsidRPr="00332F33">
        <w:rPr>
          <w:rFonts w:cs="Times New Roman"/>
          <w:b/>
          <w:sz w:val="24"/>
          <w:szCs w:val="24"/>
        </w:rPr>
        <w:t>Диагностическая работа уровня сформированности читательской компетентности</w:t>
      </w:r>
      <w:r w:rsidRPr="00332F33">
        <w:rPr>
          <w:rFonts w:cs="Times New Roman"/>
          <w:b/>
          <w:spacing w:val="1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направлена</w:t>
      </w:r>
      <w:r w:rsidRPr="00332F33">
        <w:rPr>
          <w:rFonts w:cs="Times New Roman"/>
          <w:spacing w:val="1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на</w:t>
      </w:r>
      <w:r w:rsidRPr="00332F33">
        <w:rPr>
          <w:rFonts w:cs="Times New Roman"/>
          <w:spacing w:val="1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выявление</w:t>
      </w:r>
      <w:r w:rsidRPr="00332F33">
        <w:rPr>
          <w:rFonts w:cs="Times New Roman"/>
          <w:spacing w:val="1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у</w:t>
      </w:r>
      <w:r w:rsidRPr="00332F33">
        <w:rPr>
          <w:rFonts w:cs="Times New Roman"/>
          <w:spacing w:val="1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обучающихся</w:t>
      </w:r>
      <w:r w:rsidRPr="00332F33">
        <w:rPr>
          <w:rFonts w:cs="Times New Roman"/>
          <w:spacing w:val="1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на</w:t>
      </w:r>
      <w:r w:rsidRPr="00332F33">
        <w:rPr>
          <w:rFonts w:cs="Times New Roman"/>
          <w:spacing w:val="1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уровне</w:t>
      </w:r>
      <w:r w:rsidRPr="00332F33">
        <w:rPr>
          <w:rFonts w:cs="Times New Roman"/>
          <w:spacing w:val="1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основного</w:t>
      </w:r>
      <w:r w:rsidRPr="00332F33">
        <w:rPr>
          <w:rFonts w:cs="Times New Roman"/>
          <w:spacing w:val="1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общего</w:t>
      </w:r>
      <w:r w:rsidRPr="00332F33">
        <w:rPr>
          <w:rFonts w:cs="Times New Roman"/>
          <w:spacing w:val="1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образования</w:t>
      </w:r>
      <w:r w:rsidRPr="00332F33">
        <w:rPr>
          <w:rFonts w:cs="Times New Roman"/>
          <w:spacing w:val="1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Новоусинской</w:t>
      </w:r>
      <w:r w:rsidRPr="00332F33">
        <w:rPr>
          <w:rFonts w:cs="Times New Roman"/>
          <w:spacing w:val="1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ООШ</w:t>
      </w:r>
      <w:r w:rsidRPr="00332F33">
        <w:rPr>
          <w:rFonts w:cs="Times New Roman"/>
          <w:spacing w:val="1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навыка</w:t>
      </w:r>
      <w:r w:rsidRPr="00332F33">
        <w:rPr>
          <w:rFonts w:cs="Times New Roman"/>
          <w:spacing w:val="1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смыслового</w:t>
      </w:r>
      <w:r w:rsidRPr="00332F33">
        <w:rPr>
          <w:rFonts w:cs="Times New Roman"/>
          <w:spacing w:val="1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чтения</w:t>
      </w:r>
      <w:r w:rsidRPr="00332F33">
        <w:rPr>
          <w:rFonts w:cs="Times New Roman"/>
          <w:spacing w:val="1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(познавательные УУД),</w:t>
      </w:r>
      <w:r w:rsidRPr="00332F33">
        <w:rPr>
          <w:rFonts w:cs="Times New Roman"/>
          <w:spacing w:val="1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представленного</w:t>
      </w:r>
      <w:r w:rsidRPr="00332F33">
        <w:rPr>
          <w:rFonts w:cs="Times New Roman"/>
          <w:spacing w:val="1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умением:</w:t>
      </w:r>
    </w:p>
    <w:p w:rsidR="00332F33" w:rsidRPr="00332F33" w:rsidRDefault="00332F33" w:rsidP="006C1537">
      <w:pPr>
        <w:pStyle w:val="a8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F33">
        <w:rPr>
          <w:rFonts w:ascii="Times New Roman" w:hAnsi="Times New Roman" w:cs="Times New Roman"/>
          <w:sz w:val="24"/>
          <w:szCs w:val="24"/>
        </w:rPr>
        <w:t>-находить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в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тексте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требуемую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информацию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(в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соответствии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с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целями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своей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деятельности);</w:t>
      </w:r>
    </w:p>
    <w:p w:rsidR="00332F33" w:rsidRPr="00332F33" w:rsidRDefault="00332F33" w:rsidP="006C1537">
      <w:pPr>
        <w:pStyle w:val="a8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F33">
        <w:rPr>
          <w:rFonts w:ascii="Times New Roman" w:hAnsi="Times New Roman" w:cs="Times New Roman"/>
          <w:sz w:val="24"/>
          <w:szCs w:val="24"/>
        </w:rPr>
        <w:t>-ориентироваться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в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содержании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текста,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понимать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целостный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смысл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текста,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структурировать текст;</w:t>
      </w:r>
    </w:p>
    <w:p w:rsidR="00332F33" w:rsidRPr="00332F33" w:rsidRDefault="00332F33" w:rsidP="006C1537">
      <w:pPr>
        <w:pStyle w:val="a8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F33">
        <w:rPr>
          <w:rFonts w:ascii="Times New Roman" w:hAnsi="Times New Roman" w:cs="Times New Roman"/>
          <w:sz w:val="24"/>
          <w:szCs w:val="24"/>
        </w:rPr>
        <w:t>-устанавливать</w:t>
      </w:r>
      <w:r w:rsidRPr="00332F3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взаимосвязь</w:t>
      </w:r>
      <w:r w:rsidRPr="00332F3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описанных</w:t>
      </w:r>
      <w:r w:rsidRPr="00332F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в</w:t>
      </w:r>
      <w:r w:rsidRPr="00332F3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тексте</w:t>
      </w:r>
      <w:r w:rsidRPr="00332F3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событий,</w:t>
      </w:r>
      <w:r w:rsidRPr="00332F3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явлений,</w:t>
      </w:r>
      <w:r w:rsidRPr="00332F3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процессов;</w:t>
      </w:r>
    </w:p>
    <w:p w:rsidR="00332F33" w:rsidRPr="00332F33" w:rsidRDefault="00332F33" w:rsidP="006C1537">
      <w:pPr>
        <w:pStyle w:val="a8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F33">
        <w:rPr>
          <w:rFonts w:ascii="Times New Roman" w:hAnsi="Times New Roman" w:cs="Times New Roman"/>
          <w:sz w:val="24"/>
          <w:szCs w:val="24"/>
        </w:rPr>
        <w:t>-резюмировать</w:t>
      </w:r>
      <w:r w:rsidRPr="00332F3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главную</w:t>
      </w:r>
      <w:r w:rsidRPr="00332F3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идею</w:t>
      </w:r>
      <w:r w:rsidRPr="00332F3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текста;</w:t>
      </w:r>
    </w:p>
    <w:p w:rsidR="00332F33" w:rsidRPr="00332F33" w:rsidRDefault="00332F33" w:rsidP="006C1537">
      <w:pPr>
        <w:pStyle w:val="a8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F33">
        <w:rPr>
          <w:rFonts w:ascii="Times New Roman" w:hAnsi="Times New Roman" w:cs="Times New Roman"/>
          <w:sz w:val="24"/>
          <w:szCs w:val="24"/>
        </w:rPr>
        <w:t>-интерпретировать</w:t>
      </w:r>
      <w:r w:rsidRPr="00332F3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текст</w:t>
      </w:r>
    </w:p>
    <w:p w:rsidR="00332F33" w:rsidRPr="00332F33" w:rsidRDefault="00332F33" w:rsidP="006C1537">
      <w:pPr>
        <w:pStyle w:val="a8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F33">
        <w:rPr>
          <w:rFonts w:ascii="Times New Roman" w:hAnsi="Times New Roman" w:cs="Times New Roman"/>
          <w:sz w:val="24"/>
          <w:szCs w:val="24"/>
        </w:rPr>
        <w:t>-критически</w:t>
      </w:r>
      <w:r w:rsidRPr="00332F3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оценивать</w:t>
      </w:r>
      <w:r w:rsidRPr="00332F3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содержание</w:t>
      </w:r>
      <w:r w:rsidRPr="00332F3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и</w:t>
      </w:r>
      <w:r w:rsidRPr="00332F3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форму</w:t>
      </w:r>
      <w:r w:rsidRPr="00332F3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текста.</w:t>
      </w:r>
    </w:p>
    <w:p w:rsidR="00332F33" w:rsidRPr="00332F33" w:rsidRDefault="00332F33" w:rsidP="006C1537">
      <w:pPr>
        <w:pStyle w:val="a8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32F33">
        <w:rPr>
          <w:rFonts w:ascii="Times New Roman" w:hAnsi="Times New Roman" w:cs="Times New Roman"/>
          <w:sz w:val="24"/>
          <w:szCs w:val="24"/>
        </w:rPr>
        <w:t>Основной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процедурой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итоговой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оценки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достижения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32F3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результатов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является</w:t>
      </w:r>
      <w:r w:rsidRPr="00332F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защита</w:t>
      </w:r>
      <w:r w:rsidRPr="00332F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итогового</w:t>
      </w:r>
      <w:r w:rsidRPr="00332F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индивидуального проекта.</w:t>
      </w:r>
    </w:p>
    <w:p w:rsidR="00332F33" w:rsidRPr="00332F33" w:rsidRDefault="00332F33" w:rsidP="006C1537">
      <w:pPr>
        <w:pStyle w:val="a8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32F33">
        <w:rPr>
          <w:rFonts w:ascii="Times New Roman" w:hAnsi="Times New Roman" w:cs="Times New Roman"/>
          <w:b/>
          <w:sz w:val="24"/>
          <w:szCs w:val="24"/>
        </w:rPr>
        <w:t xml:space="preserve">Итоговой проект </w:t>
      </w:r>
      <w:r w:rsidRPr="00332F33">
        <w:rPr>
          <w:rFonts w:ascii="Times New Roman" w:hAnsi="Times New Roman" w:cs="Times New Roman"/>
          <w:sz w:val="24"/>
          <w:szCs w:val="24"/>
        </w:rPr>
        <w:t>представляет собой учебный проект, выполняемый обучающимся в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рамках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одного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или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нескольких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учебных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предметов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с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целью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продемонстрировать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свои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достижения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в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самостоятельном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освоении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содержания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избранных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областей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знаний</w:t>
      </w:r>
      <w:r w:rsidRPr="00332F3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и/или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видов</w:t>
      </w:r>
      <w:r w:rsidRPr="00332F33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деятельности</w:t>
      </w:r>
      <w:r w:rsidRPr="00332F3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и</w:t>
      </w:r>
      <w:r w:rsidRPr="00332F33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способность</w:t>
      </w:r>
      <w:r w:rsidRPr="00332F3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проектировать</w:t>
      </w:r>
      <w:r w:rsidRPr="00332F3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и</w:t>
      </w:r>
      <w:r w:rsidRPr="00332F33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осуществлять</w:t>
      </w:r>
      <w:r w:rsidRPr="00332F33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целесообразную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и результативную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деятельность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(учебно-познавательную,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конструкторскую,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социальную,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художественно-творческую,</w:t>
      </w:r>
      <w:r w:rsidRPr="00332F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иную).</w:t>
      </w:r>
    </w:p>
    <w:p w:rsidR="00332F33" w:rsidRPr="00332F33" w:rsidRDefault="00332F33" w:rsidP="006C1537">
      <w:pPr>
        <w:pStyle w:val="a8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32F33">
        <w:rPr>
          <w:rFonts w:ascii="Times New Roman" w:hAnsi="Times New Roman" w:cs="Times New Roman"/>
          <w:sz w:val="24"/>
          <w:szCs w:val="24"/>
        </w:rPr>
        <w:t>Результатом (продуктом) проектной деятельности может быть любая из следующих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работ:</w:t>
      </w:r>
    </w:p>
    <w:p w:rsidR="00332F33" w:rsidRPr="00332F33" w:rsidRDefault="00332F33" w:rsidP="006C1537">
      <w:pPr>
        <w:pStyle w:val="a8"/>
        <w:spacing w:before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F33">
        <w:rPr>
          <w:rFonts w:ascii="Times New Roman" w:hAnsi="Times New Roman" w:cs="Times New Roman"/>
          <w:sz w:val="24"/>
          <w:szCs w:val="24"/>
        </w:rPr>
        <w:t>а) письменная работа (эссе, реферат, аналитические материалы, обзорные материалы,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отчёты</w:t>
      </w:r>
      <w:r w:rsidRPr="00332F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о проведённых</w:t>
      </w:r>
      <w:r w:rsidRPr="00332F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исследованиях, стендовый</w:t>
      </w:r>
      <w:r w:rsidRPr="00332F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доклад и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др.);</w:t>
      </w:r>
    </w:p>
    <w:p w:rsidR="00332F33" w:rsidRPr="00332F33" w:rsidRDefault="00332F33" w:rsidP="006C1537">
      <w:pPr>
        <w:pStyle w:val="a8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F33">
        <w:rPr>
          <w:rFonts w:ascii="Times New Roman" w:hAnsi="Times New Roman" w:cs="Times New Roman"/>
          <w:sz w:val="24"/>
          <w:szCs w:val="24"/>
        </w:rPr>
        <w:t>б) художественная творческая работа(в области литературы, музыки, изобразительного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искусства,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экранных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искусств),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представленная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в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виде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прозаического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или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стихотворного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lastRenderedPageBreak/>
        <w:t>произведения,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инсценировки,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художественной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декламации,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исполнения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музыкального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произведения,</w:t>
      </w:r>
      <w:r w:rsidRPr="00332F3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компьютерной анимации</w:t>
      </w:r>
      <w:r w:rsidRPr="00332F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и др.;</w:t>
      </w:r>
    </w:p>
    <w:p w:rsidR="00332F33" w:rsidRPr="00332F33" w:rsidRDefault="00332F33" w:rsidP="006C1537">
      <w:pPr>
        <w:pStyle w:val="a8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F33">
        <w:rPr>
          <w:rFonts w:ascii="Times New Roman" w:hAnsi="Times New Roman" w:cs="Times New Roman"/>
          <w:spacing w:val="-1"/>
          <w:sz w:val="24"/>
          <w:szCs w:val="24"/>
        </w:rPr>
        <w:t>в)</w:t>
      </w:r>
      <w:r w:rsidRPr="00332F3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pacing w:val="-1"/>
          <w:sz w:val="24"/>
          <w:szCs w:val="24"/>
        </w:rPr>
        <w:t>материальный</w:t>
      </w:r>
      <w:r w:rsidRPr="00332F3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объект,</w:t>
      </w:r>
      <w:r w:rsidRPr="00332F3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макет,</w:t>
      </w:r>
      <w:r w:rsidRPr="00332F3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иное</w:t>
      </w:r>
      <w:r w:rsidRPr="00332F3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конструкторское</w:t>
      </w:r>
      <w:r w:rsidRPr="00332F3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изделие;</w:t>
      </w:r>
    </w:p>
    <w:p w:rsidR="00332F33" w:rsidRPr="00332F33" w:rsidRDefault="00332F33" w:rsidP="006C1537">
      <w:pPr>
        <w:pStyle w:val="a8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F33">
        <w:rPr>
          <w:rFonts w:ascii="Times New Roman" w:hAnsi="Times New Roman" w:cs="Times New Roman"/>
          <w:sz w:val="24"/>
          <w:szCs w:val="24"/>
        </w:rPr>
        <w:t>г) отчётные материалы по социальному проекту, которые могут включать как тексты,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так</w:t>
      </w:r>
      <w:r w:rsidRPr="00332F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и мультимедийные</w:t>
      </w:r>
      <w:r w:rsidRPr="00332F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продукты.</w:t>
      </w:r>
    </w:p>
    <w:p w:rsidR="00332F33" w:rsidRPr="00332F33" w:rsidRDefault="00332F33" w:rsidP="00332F33">
      <w:pPr>
        <w:pStyle w:val="a8"/>
        <w:ind w:firstLine="566"/>
        <w:rPr>
          <w:rFonts w:ascii="Times New Roman" w:hAnsi="Times New Roman" w:cs="Times New Roman"/>
          <w:sz w:val="24"/>
          <w:szCs w:val="24"/>
        </w:rPr>
      </w:pPr>
      <w:r w:rsidRPr="00332F33">
        <w:rPr>
          <w:rFonts w:ascii="Times New Roman" w:hAnsi="Times New Roman" w:cs="Times New Roman"/>
          <w:sz w:val="24"/>
          <w:szCs w:val="24"/>
        </w:rPr>
        <w:t>Защита проекта осуществляется в процессе специально организованной деятельности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комиссии</w:t>
      </w:r>
      <w:r w:rsidRPr="00332F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C1537">
        <w:rPr>
          <w:rFonts w:ascii="Times New Roman" w:hAnsi="Times New Roman" w:cs="Times New Roman"/>
          <w:sz w:val="24"/>
          <w:szCs w:val="24"/>
        </w:rPr>
        <w:t>Новоуси</w:t>
      </w:r>
      <w:r w:rsidRPr="00332F33">
        <w:rPr>
          <w:rFonts w:ascii="Times New Roman" w:hAnsi="Times New Roman" w:cs="Times New Roman"/>
          <w:sz w:val="24"/>
          <w:szCs w:val="24"/>
        </w:rPr>
        <w:t>н</w:t>
      </w:r>
      <w:r w:rsidR="006C1537">
        <w:rPr>
          <w:rFonts w:ascii="Times New Roman" w:hAnsi="Times New Roman" w:cs="Times New Roman"/>
          <w:sz w:val="24"/>
          <w:szCs w:val="24"/>
        </w:rPr>
        <w:t>с</w:t>
      </w:r>
      <w:r w:rsidRPr="00332F33">
        <w:rPr>
          <w:rFonts w:ascii="Times New Roman" w:hAnsi="Times New Roman" w:cs="Times New Roman"/>
          <w:sz w:val="24"/>
          <w:szCs w:val="24"/>
        </w:rPr>
        <w:t>кой</w:t>
      </w:r>
      <w:r w:rsidRPr="00332F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ООШ</w:t>
      </w:r>
      <w:r w:rsidRPr="00332F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или</w:t>
      </w:r>
      <w:r w:rsidRPr="00332F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на</w:t>
      </w:r>
      <w:r w:rsidRPr="00332F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школьной</w:t>
      </w:r>
      <w:r w:rsidRPr="00332F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конференции.</w:t>
      </w:r>
    </w:p>
    <w:p w:rsidR="00332F33" w:rsidRPr="00332F33" w:rsidRDefault="00332F33" w:rsidP="00332F33">
      <w:pPr>
        <w:pStyle w:val="a8"/>
        <w:ind w:firstLine="566"/>
        <w:rPr>
          <w:rFonts w:ascii="Times New Roman" w:hAnsi="Times New Roman" w:cs="Times New Roman"/>
          <w:sz w:val="24"/>
          <w:szCs w:val="24"/>
        </w:rPr>
      </w:pPr>
      <w:r w:rsidRPr="00332F33">
        <w:rPr>
          <w:rFonts w:ascii="Times New Roman" w:hAnsi="Times New Roman" w:cs="Times New Roman"/>
          <w:sz w:val="24"/>
          <w:szCs w:val="24"/>
        </w:rPr>
        <w:t>Результаты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выполнения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проекта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оцениваются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по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итогам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рассмотрения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комиссией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представленного продукта с краткой пояснительной запиской, презентации обучающегося и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отзыва</w:t>
      </w:r>
      <w:r w:rsidRPr="00332F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руководителя.</w:t>
      </w:r>
    </w:p>
    <w:p w:rsidR="00332F33" w:rsidRPr="00332F33" w:rsidRDefault="00332F33" w:rsidP="00332F33">
      <w:pPr>
        <w:pStyle w:val="110"/>
        <w:spacing w:before="3"/>
        <w:ind w:left="1126"/>
      </w:pPr>
      <w:r w:rsidRPr="00332F33">
        <w:t>Лист</w:t>
      </w:r>
      <w:r w:rsidRPr="00332F33">
        <w:rPr>
          <w:spacing w:val="-6"/>
        </w:rPr>
        <w:t xml:space="preserve"> </w:t>
      </w:r>
      <w:r w:rsidRPr="00332F33">
        <w:t>оценки</w:t>
      </w:r>
      <w:r w:rsidRPr="00332F33">
        <w:rPr>
          <w:spacing w:val="-9"/>
        </w:rPr>
        <w:t xml:space="preserve"> </w:t>
      </w:r>
      <w:r w:rsidRPr="00332F33">
        <w:t>итогового</w:t>
      </w:r>
      <w:r w:rsidRPr="00332F33">
        <w:rPr>
          <w:spacing w:val="-7"/>
        </w:rPr>
        <w:t xml:space="preserve"> </w:t>
      </w:r>
      <w:r w:rsidRPr="00332F33">
        <w:t>проекта</w:t>
      </w:r>
    </w:p>
    <w:p w:rsidR="00332F33" w:rsidRPr="00332F33" w:rsidRDefault="00332F33" w:rsidP="00332F33">
      <w:pPr>
        <w:pStyle w:val="a8"/>
        <w:tabs>
          <w:tab w:val="left" w:pos="5666"/>
        </w:tabs>
        <w:spacing w:line="274" w:lineRule="exact"/>
        <w:ind w:left="1126"/>
        <w:rPr>
          <w:rFonts w:ascii="Times New Roman" w:hAnsi="Times New Roman" w:cs="Times New Roman"/>
          <w:sz w:val="24"/>
          <w:szCs w:val="24"/>
        </w:rPr>
      </w:pPr>
      <w:r w:rsidRPr="00332F33">
        <w:rPr>
          <w:rFonts w:ascii="Times New Roman" w:hAnsi="Times New Roman" w:cs="Times New Roman"/>
          <w:sz w:val="24"/>
          <w:szCs w:val="24"/>
        </w:rPr>
        <w:t>ФИ</w:t>
      </w:r>
      <w:r w:rsidRPr="00332F3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ученика</w:t>
      </w:r>
      <w:r w:rsidRPr="00332F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32F33" w:rsidRPr="00332F33" w:rsidRDefault="00332F33" w:rsidP="00332F33">
      <w:pPr>
        <w:pStyle w:val="a8"/>
        <w:tabs>
          <w:tab w:val="left" w:pos="8968"/>
        </w:tabs>
        <w:ind w:left="1126"/>
        <w:rPr>
          <w:rFonts w:ascii="Times New Roman" w:hAnsi="Times New Roman" w:cs="Times New Roman"/>
          <w:sz w:val="24"/>
          <w:szCs w:val="24"/>
        </w:rPr>
      </w:pPr>
      <w:r w:rsidRPr="00332F33">
        <w:rPr>
          <w:rFonts w:ascii="Times New Roman" w:hAnsi="Times New Roman" w:cs="Times New Roman"/>
          <w:sz w:val="24"/>
          <w:szCs w:val="24"/>
        </w:rPr>
        <w:t>Тема</w:t>
      </w:r>
      <w:r w:rsidRPr="00332F3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проекта</w:t>
      </w:r>
      <w:r w:rsidRPr="00332F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32F33" w:rsidRPr="00332F33" w:rsidRDefault="00332F33" w:rsidP="00332F33">
      <w:pPr>
        <w:pStyle w:val="a8"/>
        <w:tabs>
          <w:tab w:val="left" w:pos="8572"/>
        </w:tabs>
        <w:ind w:left="1126"/>
        <w:rPr>
          <w:rFonts w:ascii="Times New Roman" w:hAnsi="Times New Roman" w:cs="Times New Roman"/>
          <w:sz w:val="24"/>
          <w:szCs w:val="24"/>
          <w:u w:val="single"/>
        </w:rPr>
      </w:pPr>
      <w:r w:rsidRPr="00332F33">
        <w:rPr>
          <w:rFonts w:ascii="Times New Roman" w:hAnsi="Times New Roman" w:cs="Times New Roman"/>
          <w:sz w:val="24"/>
          <w:szCs w:val="24"/>
        </w:rPr>
        <w:t xml:space="preserve">Предмет, </w:t>
      </w:r>
      <w:proofErr w:type="spellStart"/>
      <w:r w:rsidRPr="00332F33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332F33">
        <w:rPr>
          <w:rFonts w:ascii="Times New Roman" w:hAnsi="Times New Roman" w:cs="Times New Roman"/>
          <w:sz w:val="24"/>
          <w:szCs w:val="24"/>
        </w:rPr>
        <w:t xml:space="preserve"> связи  </w:t>
      </w:r>
      <w:r w:rsidRPr="00332F3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32F33" w:rsidRPr="00332F33" w:rsidRDefault="00332F33" w:rsidP="00332F33">
      <w:pPr>
        <w:pStyle w:val="a8"/>
        <w:tabs>
          <w:tab w:val="left" w:pos="8572"/>
        </w:tabs>
        <w:ind w:left="1126"/>
        <w:rPr>
          <w:rFonts w:ascii="Times New Roman" w:hAnsi="Times New Roman" w:cs="Times New Roman"/>
          <w:sz w:val="24"/>
          <w:szCs w:val="24"/>
        </w:rPr>
      </w:pPr>
      <w:r w:rsidRPr="00332F33">
        <w:rPr>
          <w:rFonts w:ascii="Times New Roman" w:hAnsi="Times New Roman" w:cs="Times New Roman"/>
          <w:sz w:val="24"/>
          <w:szCs w:val="24"/>
        </w:rPr>
        <w:t>Критерии</w:t>
      </w:r>
      <w:r w:rsidRPr="00332F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оценки</w:t>
      </w:r>
      <w:r w:rsidRPr="00332F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проекта</w:t>
      </w:r>
    </w:p>
    <w:p w:rsidR="00332F33" w:rsidRPr="00332F33" w:rsidRDefault="00332F33" w:rsidP="00332F33">
      <w:pPr>
        <w:pStyle w:val="a8"/>
        <w:ind w:left="1126"/>
        <w:rPr>
          <w:rFonts w:ascii="Times New Roman" w:hAnsi="Times New Roman" w:cs="Times New Roman"/>
          <w:sz w:val="24"/>
          <w:szCs w:val="24"/>
        </w:rPr>
      </w:pPr>
      <w:r w:rsidRPr="00332F33">
        <w:rPr>
          <w:rFonts w:ascii="Times New Roman" w:hAnsi="Times New Roman" w:cs="Times New Roman"/>
          <w:sz w:val="24"/>
          <w:szCs w:val="24"/>
        </w:rPr>
        <w:t>Предметные</w:t>
      </w:r>
      <w:r w:rsidRPr="00332F3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результаты</w:t>
      </w:r>
      <w:r w:rsidRPr="00332F3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(максимальное</w:t>
      </w:r>
      <w:r w:rsidRPr="00332F3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значение</w:t>
      </w:r>
      <w:r w:rsidRPr="00332F3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-</w:t>
      </w:r>
      <w:r w:rsidRPr="00332F3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3</w:t>
      </w:r>
      <w:r w:rsidRPr="00332F3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балла)</w:t>
      </w:r>
    </w:p>
    <w:p w:rsidR="00332F33" w:rsidRPr="00332F33" w:rsidRDefault="00332F33" w:rsidP="005C4545">
      <w:pPr>
        <w:pStyle w:val="aa"/>
        <w:widowControl w:val="0"/>
        <w:numPr>
          <w:ilvl w:val="1"/>
          <w:numId w:val="99"/>
        </w:numPr>
        <w:tabs>
          <w:tab w:val="left" w:pos="1308"/>
        </w:tabs>
        <w:autoSpaceDE w:val="0"/>
        <w:autoSpaceDN w:val="0"/>
        <w:spacing w:line="240" w:lineRule="auto"/>
        <w:ind w:hanging="182"/>
        <w:contextualSpacing w:val="0"/>
        <w:rPr>
          <w:rFonts w:cs="Times New Roman"/>
          <w:sz w:val="24"/>
          <w:szCs w:val="24"/>
        </w:rPr>
      </w:pPr>
      <w:r w:rsidRPr="00332F33">
        <w:rPr>
          <w:rFonts w:cs="Times New Roman"/>
          <w:sz w:val="24"/>
          <w:szCs w:val="24"/>
        </w:rPr>
        <w:t>Знание</w:t>
      </w:r>
      <w:r w:rsidRPr="00332F33">
        <w:rPr>
          <w:rFonts w:cs="Times New Roman"/>
          <w:spacing w:val="-5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основных</w:t>
      </w:r>
      <w:r w:rsidRPr="00332F33">
        <w:rPr>
          <w:rFonts w:cs="Times New Roman"/>
          <w:spacing w:val="-4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терминов</w:t>
      </w:r>
      <w:r w:rsidRPr="00332F33">
        <w:rPr>
          <w:rFonts w:cs="Times New Roman"/>
          <w:spacing w:val="-4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и</w:t>
      </w:r>
      <w:r w:rsidRPr="00332F33">
        <w:rPr>
          <w:rFonts w:cs="Times New Roman"/>
          <w:spacing w:val="-3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фактического</w:t>
      </w:r>
      <w:r w:rsidRPr="00332F33">
        <w:rPr>
          <w:rFonts w:cs="Times New Roman"/>
          <w:spacing w:val="-7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материала</w:t>
      </w:r>
      <w:r w:rsidRPr="00332F33">
        <w:rPr>
          <w:rFonts w:cs="Times New Roman"/>
          <w:spacing w:val="-4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по</w:t>
      </w:r>
      <w:r w:rsidRPr="00332F33">
        <w:rPr>
          <w:rFonts w:cs="Times New Roman"/>
          <w:spacing w:val="-3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теме</w:t>
      </w:r>
      <w:r w:rsidRPr="00332F33">
        <w:rPr>
          <w:rFonts w:cs="Times New Roman"/>
          <w:spacing w:val="-5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проекта</w:t>
      </w:r>
    </w:p>
    <w:p w:rsidR="000F016C" w:rsidRPr="000F016C" w:rsidRDefault="00332F33" w:rsidP="005C4545">
      <w:pPr>
        <w:pStyle w:val="aa"/>
        <w:widowControl w:val="0"/>
        <w:numPr>
          <w:ilvl w:val="1"/>
          <w:numId w:val="99"/>
        </w:numPr>
        <w:tabs>
          <w:tab w:val="left" w:pos="1308"/>
        </w:tabs>
        <w:autoSpaceDE w:val="0"/>
        <w:autoSpaceDN w:val="0"/>
        <w:spacing w:line="240" w:lineRule="auto"/>
        <w:ind w:left="1126" w:firstLine="0"/>
        <w:contextualSpacing w:val="0"/>
        <w:rPr>
          <w:rFonts w:cs="Times New Roman"/>
          <w:sz w:val="24"/>
          <w:szCs w:val="24"/>
        </w:rPr>
      </w:pPr>
      <w:r w:rsidRPr="00332F33">
        <w:rPr>
          <w:rFonts w:cs="Times New Roman"/>
          <w:sz w:val="24"/>
          <w:szCs w:val="24"/>
        </w:rPr>
        <w:t>Знание</w:t>
      </w:r>
      <w:r w:rsidRPr="00332F33">
        <w:rPr>
          <w:rFonts w:cs="Times New Roman"/>
          <w:spacing w:val="-7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существующих</w:t>
      </w:r>
      <w:r w:rsidRPr="00332F33">
        <w:rPr>
          <w:rFonts w:cs="Times New Roman"/>
          <w:spacing w:val="-6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точек</w:t>
      </w:r>
      <w:r w:rsidRPr="00332F33">
        <w:rPr>
          <w:rFonts w:cs="Times New Roman"/>
          <w:spacing w:val="-6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зрения</w:t>
      </w:r>
      <w:r w:rsidRPr="00332F33">
        <w:rPr>
          <w:rFonts w:cs="Times New Roman"/>
          <w:spacing w:val="-6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(подходов)</w:t>
      </w:r>
      <w:r w:rsidRPr="00332F33">
        <w:rPr>
          <w:rFonts w:cs="Times New Roman"/>
          <w:spacing w:val="-7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к</w:t>
      </w:r>
      <w:r w:rsidRPr="00332F33">
        <w:rPr>
          <w:rFonts w:cs="Times New Roman"/>
          <w:spacing w:val="-5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проблеме</w:t>
      </w:r>
      <w:r w:rsidRPr="00332F33">
        <w:rPr>
          <w:rFonts w:cs="Times New Roman"/>
          <w:spacing w:val="-7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и</w:t>
      </w:r>
      <w:r w:rsidRPr="00332F33">
        <w:rPr>
          <w:rFonts w:cs="Times New Roman"/>
          <w:spacing w:val="-5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способов</w:t>
      </w:r>
      <w:r w:rsidRPr="00332F33">
        <w:rPr>
          <w:rFonts w:cs="Times New Roman"/>
          <w:spacing w:val="-6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ее</w:t>
      </w:r>
      <w:r w:rsidRPr="00332F33">
        <w:rPr>
          <w:rFonts w:cs="Times New Roman"/>
          <w:spacing w:val="-6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решения</w:t>
      </w:r>
      <w:r w:rsidRPr="00332F33">
        <w:rPr>
          <w:rFonts w:cs="Times New Roman"/>
          <w:spacing w:val="-57"/>
          <w:sz w:val="24"/>
          <w:szCs w:val="24"/>
        </w:rPr>
        <w:t xml:space="preserve"> </w:t>
      </w:r>
    </w:p>
    <w:p w:rsidR="00332F33" w:rsidRPr="00332F33" w:rsidRDefault="00332F33" w:rsidP="000F016C">
      <w:pPr>
        <w:pStyle w:val="aa"/>
        <w:widowControl w:val="0"/>
        <w:tabs>
          <w:tab w:val="left" w:pos="1308"/>
        </w:tabs>
        <w:autoSpaceDE w:val="0"/>
        <w:autoSpaceDN w:val="0"/>
        <w:spacing w:line="240" w:lineRule="auto"/>
        <w:ind w:left="1126" w:firstLine="0"/>
        <w:contextualSpacing w:val="0"/>
        <w:rPr>
          <w:rFonts w:cs="Times New Roman"/>
          <w:sz w:val="24"/>
          <w:szCs w:val="24"/>
        </w:rPr>
      </w:pPr>
      <w:r w:rsidRPr="00332F33">
        <w:rPr>
          <w:rFonts w:cs="Times New Roman"/>
          <w:sz w:val="24"/>
          <w:szCs w:val="24"/>
        </w:rPr>
        <w:t>3.Знание</w:t>
      </w:r>
      <w:r w:rsidRPr="00332F33">
        <w:rPr>
          <w:rFonts w:cs="Times New Roman"/>
          <w:spacing w:val="-2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источников информации</w:t>
      </w:r>
    </w:p>
    <w:p w:rsidR="00332F33" w:rsidRPr="00332F33" w:rsidRDefault="00332F33" w:rsidP="00332F33">
      <w:pPr>
        <w:pStyle w:val="a8"/>
        <w:ind w:left="1126"/>
        <w:rPr>
          <w:rFonts w:ascii="Times New Roman" w:hAnsi="Times New Roman" w:cs="Times New Roman"/>
          <w:spacing w:val="-57"/>
          <w:sz w:val="24"/>
          <w:szCs w:val="24"/>
        </w:rPr>
      </w:pPr>
      <w:proofErr w:type="spellStart"/>
      <w:r w:rsidRPr="00332F33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332F3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результаты</w:t>
      </w:r>
      <w:r w:rsidRPr="00332F3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(максимальное</w:t>
      </w:r>
      <w:r w:rsidRPr="00332F3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значение</w:t>
      </w:r>
      <w:r w:rsidRPr="00332F3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-7</w:t>
      </w:r>
      <w:r w:rsidRPr="00332F3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баллов)</w:t>
      </w:r>
      <w:r w:rsidRPr="00332F3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</w:p>
    <w:p w:rsidR="00332F33" w:rsidRPr="00332F33" w:rsidRDefault="00332F33" w:rsidP="00332F33">
      <w:pPr>
        <w:pStyle w:val="a8"/>
        <w:ind w:left="1126"/>
        <w:rPr>
          <w:rFonts w:ascii="Times New Roman" w:hAnsi="Times New Roman" w:cs="Times New Roman"/>
          <w:sz w:val="24"/>
          <w:szCs w:val="24"/>
        </w:rPr>
      </w:pPr>
      <w:r w:rsidRPr="00332F33">
        <w:rPr>
          <w:rFonts w:ascii="Times New Roman" w:hAnsi="Times New Roman" w:cs="Times New Roman"/>
          <w:sz w:val="24"/>
          <w:szCs w:val="24"/>
        </w:rPr>
        <w:t>1.Умение выделять проблему и обосновывать ее актуальность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2.Умение</w:t>
      </w:r>
      <w:r w:rsidRPr="00332F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формулировать цель,</w:t>
      </w:r>
      <w:r w:rsidRPr="00332F3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задачи</w:t>
      </w:r>
    </w:p>
    <w:p w:rsidR="00332F33" w:rsidRPr="00332F33" w:rsidRDefault="00332F33" w:rsidP="005C4545">
      <w:pPr>
        <w:pStyle w:val="aa"/>
        <w:widowControl w:val="0"/>
        <w:numPr>
          <w:ilvl w:val="1"/>
          <w:numId w:val="99"/>
        </w:numPr>
        <w:tabs>
          <w:tab w:val="left" w:pos="1308"/>
        </w:tabs>
        <w:autoSpaceDE w:val="0"/>
        <w:autoSpaceDN w:val="0"/>
        <w:spacing w:before="1" w:line="240" w:lineRule="auto"/>
        <w:ind w:hanging="182"/>
        <w:contextualSpacing w:val="0"/>
        <w:rPr>
          <w:rFonts w:cs="Times New Roman"/>
          <w:sz w:val="24"/>
          <w:szCs w:val="24"/>
        </w:rPr>
      </w:pPr>
      <w:r w:rsidRPr="00332F33">
        <w:rPr>
          <w:rFonts w:cs="Times New Roman"/>
          <w:sz w:val="24"/>
          <w:szCs w:val="24"/>
        </w:rPr>
        <w:t>Умение</w:t>
      </w:r>
      <w:r w:rsidRPr="00332F33">
        <w:rPr>
          <w:rFonts w:cs="Times New Roman"/>
          <w:spacing w:val="-10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сравнивать,</w:t>
      </w:r>
      <w:r w:rsidRPr="00332F33">
        <w:rPr>
          <w:rFonts w:cs="Times New Roman"/>
          <w:spacing w:val="-9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сопоставлять,</w:t>
      </w:r>
      <w:r w:rsidRPr="00332F33">
        <w:rPr>
          <w:rFonts w:cs="Times New Roman"/>
          <w:spacing w:val="-9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обобщать</w:t>
      </w:r>
      <w:r w:rsidRPr="00332F33">
        <w:rPr>
          <w:rFonts w:cs="Times New Roman"/>
          <w:spacing w:val="-8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и</w:t>
      </w:r>
      <w:r w:rsidRPr="00332F33">
        <w:rPr>
          <w:rFonts w:cs="Times New Roman"/>
          <w:spacing w:val="-9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делать</w:t>
      </w:r>
      <w:r w:rsidRPr="00332F33">
        <w:rPr>
          <w:rFonts w:cs="Times New Roman"/>
          <w:spacing w:val="-9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выводы</w:t>
      </w:r>
    </w:p>
    <w:p w:rsidR="00332F33" w:rsidRPr="00332F33" w:rsidRDefault="00332F33" w:rsidP="005C4545">
      <w:pPr>
        <w:pStyle w:val="aa"/>
        <w:widowControl w:val="0"/>
        <w:numPr>
          <w:ilvl w:val="1"/>
          <w:numId w:val="99"/>
        </w:numPr>
        <w:tabs>
          <w:tab w:val="left" w:pos="1308"/>
          <w:tab w:val="left" w:pos="3392"/>
          <w:tab w:val="left" w:pos="6225"/>
        </w:tabs>
        <w:autoSpaceDE w:val="0"/>
        <w:autoSpaceDN w:val="0"/>
        <w:spacing w:line="240" w:lineRule="auto"/>
        <w:ind w:left="560" w:firstLine="566"/>
        <w:contextualSpacing w:val="0"/>
        <w:rPr>
          <w:rFonts w:cs="Times New Roman"/>
          <w:sz w:val="24"/>
          <w:szCs w:val="24"/>
        </w:rPr>
      </w:pPr>
      <w:r w:rsidRPr="00332F33">
        <w:rPr>
          <w:rFonts w:cs="Times New Roman"/>
          <w:sz w:val="24"/>
          <w:szCs w:val="24"/>
        </w:rPr>
        <w:t>Умение</w:t>
      </w:r>
      <w:r w:rsidRPr="00332F33">
        <w:rPr>
          <w:rFonts w:cs="Times New Roman"/>
          <w:spacing w:val="-10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выявлять</w:t>
      </w:r>
      <w:r w:rsidRPr="00332F33">
        <w:rPr>
          <w:rFonts w:cs="Times New Roman"/>
          <w:sz w:val="24"/>
          <w:szCs w:val="24"/>
        </w:rPr>
        <w:tab/>
        <w:t>причинно-следственные</w:t>
      </w:r>
      <w:r w:rsidRPr="00332F33">
        <w:rPr>
          <w:rFonts w:cs="Times New Roman"/>
          <w:sz w:val="24"/>
          <w:szCs w:val="24"/>
        </w:rPr>
        <w:tab/>
        <w:t>связи,</w:t>
      </w:r>
      <w:r w:rsidRPr="00332F33">
        <w:rPr>
          <w:rFonts w:cs="Times New Roman"/>
          <w:spacing w:val="46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приводить</w:t>
      </w:r>
      <w:r w:rsidRPr="00332F33">
        <w:rPr>
          <w:rFonts w:cs="Times New Roman"/>
          <w:spacing w:val="46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и</w:t>
      </w:r>
      <w:r w:rsidRPr="00332F33">
        <w:rPr>
          <w:rFonts w:cs="Times New Roman"/>
          <w:spacing w:val="45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иллюстрировать</w:t>
      </w:r>
      <w:r w:rsidRPr="00332F33">
        <w:rPr>
          <w:rFonts w:cs="Times New Roman"/>
          <w:spacing w:val="-57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примерами</w:t>
      </w:r>
      <w:r w:rsidRPr="00332F33">
        <w:rPr>
          <w:rFonts w:cs="Times New Roman"/>
          <w:spacing w:val="-1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аргументы</w:t>
      </w:r>
    </w:p>
    <w:p w:rsidR="00332F33" w:rsidRPr="00332F33" w:rsidRDefault="00332F33" w:rsidP="005C4545">
      <w:pPr>
        <w:pStyle w:val="aa"/>
        <w:widowControl w:val="0"/>
        <w:numPr>
          <w:ilvl w:val="1"/>
          <w:numId w:val="99"/>
        </w:numPr>
        <w:tabs>
          <w:tab w:val="left" w:pos="1308"/>
        </w:tabs>
        <w:autoSpaceDE w:val="0"/>
        <w:autoSpaceDN w:val="0"/>
        <w:spacing w:line="240" w:lineRule="auto"/>
        <w:ind w:left="1126" w:firstLine="0"/>
        <w:contextualSpacing w:val="0"/>
        <w:rPr>
          <w:rFonts w:cs="Times New Roman"/>
          <w:sz w:val="24"/>
          <w:szCs w:val="24"/>
        </w:rPr>
      </w:pPr>
      <w:r w:rsidRPr="00332F33">
        <w:rPr>
          <w:rFonts w:cs="Times New Roman"/>
          <w:sz w:val="24"/>
          <w:szCs w:val="24"/>
        </w:rPr>
        <w:t>Умение</w:t>
      </w:r>
      <w:r w:rsidRPr="00332F33">
        <w:rPr>
          <w:rFonts w:cs="Times New Roman"/>
          <w:spacing w:val="-13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соотнести</w:t>
      </w:r>
      <w:r w:rsidRPr="00332F33">
        <w:rPr>
          <w:rFonts w:cs="Times New Roman"/>
          <w:spacing w:val="-10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полученный</w:t>
      </w:r>
      <w:r w:rsidRPr="00332F33">
        <w:rPr>
          <w:rFonts w:cs="Times New Roman"/>
          <w:spacing w:val="-12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результат</w:t>
      </w:r>
      <w:r w:rsidRPr="00332F33">
        <w:rPr>
          <w:rFonts w:cs="Times New Roman"/>
          <w:spacing w:val="-11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(конечный</w:t>
      </w:r>
      <w:r w:rsidRPr="00332F33">
        <w:rPr>
          <w:rFonts w:cs="Times New Roman"/>
          <w:spacing w:val="-14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продукт)</w:t>
      </w:r>
      <w:r w:rsidRPr="00332F33">
        <w:rPr>
          <w:rFonts w:cs="Times New Roman"/>
          <w:spacing w:val="-11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с</w:t>
      </w:r>
      <w:r w:rsidRPr="00332F33">
        <w:rPr>
          <w:rFonts w:cs="Times New Roman"/>
          <w:spacing w:val="-12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поставленной</w:t>
      </w:r>
      <w:r w:rsidRPr="00332F33">
        <w:rPr>
          <w:rFonts w:cs="Times New Roman"/>
          <w:spacing w:val="-12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цель</w:t>
      </w:r>
      <w:r w:rsidRPr="00332F33">
        <w:rPr>
          <w:rFonts w:cs="Times New Roman"/>
          <w:spacing w:val="-57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6.Умение</w:t>
      </w:r>
      <w:r w:rsidRPr="00332F33">
        <w:rPr>
          <w:rFonts w:cs="Times New Roman"/>
          <w:spacing w:val="-4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находить</w:t>
      </w:r>
      <w:r w:rsidRPr="00332F33">
        <w:rPr>
          <w:rFonts w:cs="Times New Roman"/>
          <w:spacing w:val="-2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требуемую</w:t>
      </w:r>
      <w:r w:rsidRPr="00332F33">
        <w:rPr>
          <w:rFonts w:cs="Times New Roman"/>
          <w:spacing w:val="-3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информацию</w:t>
      </w:r>
      <w:r w:rsidRPr="00332F33">
        <w:rPr>
          <w:rFonts w:cs="Times New Roman"/>
          <w:spacing w:val="-3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в</w:t>
      </w:r>
      <w:r w:rsidRPr="00332F33">
        <w:rPr>
          <w:rFonts w:cs="Times New Roman"/>
          <w:spacing w:val="-4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различных</w:t>
      </w:r>
      <w:r w:rsidRPr="00332F33">
        <w:rPr>
          <w:rFonts w:cs="Times New Roman"/>
          <w:spacing w:val="-1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</w:rPr>
        <w:t>источниках.</w:t>
      </w:r>
    </w:p>
    <w:p w:rsidR="00332F33" w:rsidRPr="00332F33" w:rsidRDefault="00332F33" w:rsidP="00332F33">
      <w:pPr>
        <w:pStyle w:val="a8"/>
        <w:spacing w:after="9"/>
        <w:ind w:left="1126"/>
        <w:rPr>
          <w:rFonts w:ascii="Times New Roman" w:hAnsi="Times New Roman" w:cs="Times New Roman"/>
          <w:sz w:val="24"/>
          <w:szCs w:val="24"/>
        </w:rPr>
      </w:pPr>
      <w:r w:rsidRPr="00332F33">
        <w:rPr>
          <w:rFonts w:ascii="Times New Roman" w:hAnsi="Times New Roman" w:cs="Times New Roman"/>
          <w:sz w:val="24"/>
          <w:szCs w:val="24"/>
        </w:rPr>
        <w:t>7.Владение</w:t>
      </w:r>
      <w:r w:rsidRPr="00332F3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грамотной,</w:t>
      </w:r>
      <w:r w:rsidRPr="00332F3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эмоциональной</w:t>
      </w:r>
      <w:r w:rsidRPr="00332F3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и</w:t>
      </w:r>
      <w:r w:rsidRPr="00332F3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свободной</w:t>
      </w:r>
      <w:r w:rsidRPr="00332F3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речью</w:t>
      </w:r>
      <w:r w:rsidRPr="00332F3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Таблица</w:t>
      </w:r>
      <w:r w:rsidRPr="00332F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перевода</w:t>
      </w:r>
      <w:r w:rsidRPr="00332F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оценки</w:t>
      </w:r>
      <w:r w:rsidRPr="00332F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итогового</w:t>
      </w:r>
      <w:r w:rsidRPr="00332F3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проекта</w:t>
      </w:r>
    </w:p>
    <w:tbl>
      <w:tblPr>
        <w:tblW w:w="0" w:type="auto"/>
        <w:tblInd w:w="1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5"/>
        <w:gridCol w:w="1608"/>
        <w:gridCol w:w="2011"/>
        <w:gridCol w:w="2030"/>
      </w:tblGrid>
      <w:tr w:rsidR="00332F33" w:rsidRPr="00332F33" w:rsidTr="006C1537">
        <w:trPr>
          <w:trHeight w:val="275"/>
        </w:trPr>
        <w:tc>
          <w:tcPr>
            <w:tcW w:w="2645" w:type="dxa"/>
          </w:tcPr>
          <w:p w:rsidR="00332F33" w:rsidRPr="00332F33" w:rsidRDefault="00332F33" w:rsidP="006C1537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332F33">
              <w:rPr>
                <w:sz w:val="24"/>
                <w:szCs w:val="24"/>
              </w:rPr>
              <w:t>Уровень</w:t>
            </w:r>
          </w:p>
        </w:tc>
        <w:tc>
          <w:tcPr>
            <w:tcW w:w="1608" w:type="dxa"/>
          </w:tcPr>
          <w:p w:rsidR="00332F33" w:rsidRPr="00332F33" w:rsidRDefault="00332F33" w:rsidP="006C1537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332F33">
              <w:rPr>
                <w:sz w:val="24"/>
                <w:szCs w:val="24"/>
              </w:rPr>
              <w:t>%</w:t>
            </w:r>
            <w:r w:rsidRPr="00332F33">
              <w:rPr>
                <w:spacing w:val="-4"/>
                <w:sz w:val="24"/>
                <w:szCs w:val="24"/>
              </w:rPr>
              <w:t xml:space="preserve"> </w:t>
            </w:r>
            <w:r w:rsidRPr="00332F33">
              <w:rPr>
                <w:sz w:val="24"/>
                <w:szCs w:val="24"/>
              </w:rPr>
              <w:t>выполнения</w:t>
            </w:r>
          </w:p>
        </w:tc>
        <w:tc>
          <w:tcPr>
            <w:tcW w:w="2011" w:type="dxa"/>
          </w:tcPr>
          <w:p w:rsidR="00332F33" w:rsidRPr="00332F33" w:rsidRDefault="00332F33" w:rsidP="006C1537">
            <w:pPr>
              <w:pStyle w:val="TableParagraph"/>
              <w:spacing w:line="256" w:lineRule="exact"/>
              <w:ind w:left="10"/>
              <w:jc w:val="both"/>
              <w:rPr>
                <w:sz w:val="24"/>
                <w:szCs w:val="24"/>
              </w:rPr>
            </w:pPr>
            <w:r w:rsidRPr="00332F33">
              <w:rPr>
                <w:sz w:val="24"/>
                <w:szCs w:val="24"/>
              </w:rPr>
              <w:t>Баллы</w:t>
            </w:r>
          </w:p>
        </w:tc>
        <w:tc>
          <w:tcPr>
            <w:tcW w:w="2030" w:type="dxa"/>
          </w:tcPr>
          <w:p w:rsidR="00332F33" w:rsidRPr="00332F33" w:rsidRDefault="00332F33" w:rsidP="006C1537">
            <w:pPr>
              <w:pStyle w:val="TableParagraph"/>
              <w:spacing w:line="256" w:lineRule="exact"/>
              <w:ind w:left="11"/>
              <w:jc w:val="both"/>
              <w:rPr>
                <w:sz w:val="24"/>
                <w:szCs w:val="24"/>
              </w:rPr>
            </w:pPr>
            <w:r w:rsidRPr="00332F33">
              <w:rPr>
                <w:sz w:val="24"/>
                <w:szCs w:val="24"/>
              </w:rPr>
              <w:t>Отметка</w:t>
            </w:r>
          </w:p>
        </w:tc>
      </w:tr>
      <w:tr w:rsidR="00332F33" w:rsidRPr="00332F33" w:rsidTr="006C1537">
        <w:trPr>
          <w:trHeight w:val="309"/>
        </w:trPr>
        <w:tc>
          <w:tcPr>
            <w:tcW w:w="2645" w:type="dxa"/>
          </w:tcPr>
          <w:p w:rsidR="00332F33" w:rsidRPr="00332F33" w:rsidRDefault="00332F33" w:rsidP="006C1537">
            <w:pPr>
              <w:pStyle w:val="TableParagraph"/>
              <w:spacing w:line="270" w:lineRule="exact"/>
              <w:jc w:val="both"/>
              <w:rPr>
                <w:sz w:val="24"/>
                <w:szCs w:val="24"/>
              </w:rPr>
            </w:pPr>
            <w:r w:rsidRPr="00332F33">
              <w:rPr>
                <w:sz w:val="24"/>
                <w:szCs w:val="24"/>
              </w:rPr>
              <w:t>3</w:t>
            </w:r>
            <w:r w:rsidRPr="00332F33">
              <w:rPr>
                <w:spacing w:val="-1"/>
                <w:sz w:val="24"/>
                <w:szCs w:val="24"/>
              </w:rPr>
              <w:t xml:space="preserve"> </w:t>
            </w:r>
            <w:r w:rsidRPr="00332F33">
              <w:rPr>
                <w:sz w:val="24"/>
                <w:szCs w:val="24"/>
              </w:rPr>
              <w:t>-</w:t>
            </w:r>
            <w:r w:rsidRPr="00332F33">
              <w:rPr>
                <w:spacing w:val="-2"/>
                <w:sz w:val="24"/>
                <w:szCs w:val="24"/>
              </w:rPr>
              <w:t xml:space="preserve"> </w:t>
            </w:r>
            <w:r w:rsidRPr="00332F33">
              <w:rPr>
                <w:sz w:val="24"/>
                <w:szCs w:val="24"/>
              </w:rPr>
              <w:t>высокий</w:t>
            </w:r>
          </w:p>
        </w:tc>
        <w:tc>
          <w:tcPr>
            <w:tcW w:w="1608" w:type="dxa"/>
          </w:tcPr>
          <w:p w:rsidR="00332F33" w:rsidRPr="00332F33" w:rsidRDefault="00332F33" w:rsidP="006C1537">
            <w:pPr>
              <w:pStyle w:val="TableParagraph"/>
              <w:spacing w:line="270" w:lineRule="exact"/>
              <w:jc w:val="both"/>
              <w:rPr>
                <w:sz w:val="24"/>
                <w:szCs w:val="24"/>
              </w:rPr>
            </w:pPr>
            <w:r w:rsidRPr="00332F33">
              <w:rPr>
                <w:sz w:val="24"/>
                <w:szCs w:val="24"/>
              </w:rPr>
              <w:t>90-100%</w:t>
            </w:r>
          </w:p>
        </w:tc>
        <w:tc>
          <w:tcPr>
            <w:tcW w:w="2011" w:type="dxa"/>
          </w:tcPr>
          <w:p w:rsidR="00332F33" w:rsidRPr="00332F33" w:rsidRDefault="00332F33" w:rsidP="006C1537">
            <w:pPr>
              <w:pStyle w:val="TableParagraph"/>
              <w:spacing w:line="270" w:lineRule="exact"/>
              <w:ind w:left="10"/>
              <w:jc w:val="both"/>
              <w:rPr>
                <w:sz w:val="24"/>
                <w:szCs w:val="24"/>
              </w:rPr>
            </w:pPr>
            <w:r w:rsidRPr="00332F33">
              <w:rPr>
                <w:sz w:val="24"/>
                <w:szCs w:val="24"/>
              </w:rPr>
              <w:t>9-10 баллов</w:t>
            </w:r>
          </w:p>
        </w:tc>
        <w:tc>
          <w:tcPr>
            <w:tcW w:w="2030" w:type="dxa"/>
          </w:tcPr>
          <w:p w:rsidR="00332F33" w:rsidRPr="00332F33" w:rsidRDefault="00332F33" w:rsidP="006C1537">
            <w:pPr>
              <w:pStyle w:val="TableParagraph"/>
              <w:spacing w:line="270" w:lineRule="exact"/>
              <w:ind w:left="11"/>
              <w:jc w:val="both"/>
              <w:rPr>
                <w:sz w:val="24"/>
                <w:szCs w:val="24"/>
              </w:rPr>
            </w:pPr>
            <w:r w:rsidRPr="00332F33">
              <w:rPr>
                <w:sz w:val="24"/>
                <w:szCs w:val="24"/>
              </w:rPr>
              <w:t>5</w:t>
            </w:r>
          </w:p>
        </w:tc>
      </w:tr>
      <w:tr w:rsidR="00332F33" w:rsidRPr="00332F33" w:rsidTr="006C1537">
        <w:trPr>
          <w:trHeight w:val="275"/>
        </w:trPr>
        <w:tc>
          <w:tcPr>
            <w:tcW w:w="2645" w:type="dxa"/>
          </w:tcPr>
          <w:p w:rsidR="00332F33" w:rsidRPr="00332F33" w:rsidRDefault="00332F33" w:rsidP="006C1537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332F33">
              <w:rPr>
                <w:sz w:val="24"/>
                <w:szCs w:val="24"/>
              </w:rPr>
              <w:t>2</w:t>
            </w:r>
            <w:r w:rsidRPr="00332F33">
              <w:rPr>
                <w:spacing w:val="-1"/>
                <w:sz w:val="24"/>
                <w:szCs w:val="24"/>
              </w:rPr>
              <w:t xml:space="preserve"> </w:t>
            </w:r>
            <w:r w:rsidRPr="00332F33">
              <w:rPr>
                <w:sz w:val="24"/>
                <w:szCs w:val="24"/>
              </w:rPr>
              <w:t>-</w:t>
            </w:r>
            <w:r w:rsidRPr="00332F33">
              <w:rPr>
                <w:spacing w:val="-2"/>
                <w:sz w:val="24"/>
                <w:szCs w:val="24"/>
              </w:rPr>
              <w:t xml:space="preserve"> </w:t>
            </w:r>
            <w:r w:rsidRPr="00332F33">
              <w:rPr>
                <w:sz w:val="24"/>
                <w:szCs w:val="24"/>
              </w:rPr>
              <w:t>повышенный</w:t>
            </w:r>
          </w:p>
        </w:tc>
        <w:tc>
          <w:tcPr>
            <w:tcW w:w="1608" w:type="dxa"/>
          </w:tcPr>
          <w:p w:rsidR="00332F33" w:rsidRPr="00332F33" w:rsidRDefault="00332F33" w:rsidP="006C1537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332F33">
              <w:rPr>
                <w:sz w:val="24"/>
                <w:szCs w:val="24"/>
              </w:rPr>
              <w:t>70-89%</w:t>
            </w:r>
          </w:p>
        </w:tc>
        <w:tc>
          <w:tcPr>
            <w:tcW w:w="2011" w:type="dxa"/>
          </w:tcPr>
          <w:p w:rsidR="00332F33" w:rsidRPr="00332F33" w:rsidRDefault="00332F33" w:rsidP="006C1537">
            <w:pPr>
              <w:pStyle w:val="TableParagraph"/>
              <w:spacing w:line="256" w:lineRule="exact"/>
              <w:ind w:left="10"/>
              <w:jc w:val="both"/>
              <w:rPr>
                <w:sz w:val="24"/>
                <w:szCs w:val="24"/>
              </w:rPr>
            </w:pPr>
            <w:r w:rsidRPr="00332F33">
              <w:rPr>
                <w:sz w:val="24"/>
                <w:szCs w:val="24"/>
              </w:rPr>
              <w:t>7-8 баллов</w:t>
            </w:r>
          </w:p>
        </w:tc>
        <w:tc>
          <w:tcPr>
            <w:tcW w:w="2030" w:type="dxa"/>
          </w:tcPr>
          <w:p w:rsidR="00332F33" w:rsidRPr="00332F33" w:rsidRDefault="00332F33" w:rsidP="006C1537">
            <w:pPr>
              <w:pStyle w:val="TableParagraph"/>
              <w:spacing w:line="256" w:lineRule="exact"/>
              <w:ind w:left="11"/>
              <w:jc w:val="both"/>
              <w:rPr>
                <w:sz w:val="24"/>
                <w:szCs w:val="24"/>
              </w:rPr>
            </w:pPr>
            <w:r w:rsidRPr="00332F33">
              <w:rPr>
                <w:sz w:val="24"/>
                <w:szCs w:val="24"/>
              </w:rPr>
              <w:t>4</w:t>
            </w:r>
          </w:p>
        </w:tc>
      </w:tr>
      <w:tr w:rsidR="00332F33" w:rsidRPr="00332F33" w:rsidTr="006C1537">
        <w:trPr>
          <w:trHeight w:val="282"/>
        </w:trPr>
        <w:tc>
          <w:tcPr>
            <w:tcW w:w="2645" w:type="dxa"/>
          </w:tcPr>
          <w:p w:rsidR="00332F33" w:rsidRPr="00332F33" w:rsidRDefault="00332F33" w:rsidP="006C1537">
            <w:pPr>
              <w:pStyle w:val="TableParagraph"/>
              <w:spacing w:line="263" w:lineRule="exact"/>
              <w:jc w:val="both"/>
              <w:rPr>
                <w:sz w:val="24"/>
                <w:szCs w:val="24"/>
              </w:rPr>
            </w:pPr>
            <w:r w:rsidRPr="00332F33">
              <w:rPr>
                <w:sz w:val="24"/>
                <w:szCs w:val="24"/>
              </w:rPr>
              <w:t>1</w:t>
            </w:r>
            <w:r w:rsidRPr="00332F33">
              <w:rPr>
                <w:spacing w:val="-2"/>
                <w:sz w:val="24"/>
                <w:szCs w:val="24"/>
              </w:rPr>
              <w:t xml:space="preserve"> </w:t>
            </w:r>
            <w:r w:rsidRPr="00332F33">
              <w:rPr>
                <w:sz w:val="24"/>
                <w:szCs w:val="24"/>
              </w:rPr>
              <w:t>-</w:t>
            </w:r>
            <w:r w:rsidRPr="00332F33">
              <w:rPr>
                <w:spacing w:val="-2"/>
                <w:sz w:val="24"/>
                <w:szCs w:val="24"/>
              </w:rPr>
              <w:t xml:space="preserve"> </w:t>
            </w:r>
            <w:r w:rsidRPr="00332F33">
              <w:rPr>
                <w:sz w:val="24"/>
                <w:szCs w:val="24"/>
              </w:rPr>
              <w:t>базовый</w:t>
            </w:r>
          </w:p>
        </w:tc>
        <w:tc>
          <w:tcPr>
            <w:tcW w:w="1608" w:type="dxa"/>
          </w:tcPr>
          <w:p w:rsidR="00332F33" w:rsidRPr="00332F33" w:rsidRDefault="00332F33" w:rsidP="006C1537">
            <w:pPr>
              <w:pStyle w:val="TableParagraph"/>
              <w:spacing w:line="263" w:lineRule="exact"/>
              <w:jc w:val="both"/>
              <w:rPr>
                <w:sz w:val="24"/>
                <w:szCs w:val="24"/>
              </w:rPr>
            </w:pPr>
            <w:r w:rsidRPr="00332F33">
              <w:rPr>
                <w:sz w:val="24"/>
                <w:szCs w:val="24"/>
              </w:rPr>
              <w:t>50</w:t>
            </w:r>
            <w:r w:rsidRPr="00332F33">
              <w:rPr>
                <w:spacing w:val="-1"/>
                <w:sz w:val="24"/>
                <w:szCs w:val="24"/>
              </w:rPr>
              <w:t xml:space="preserve"> </w:t>
            </w:r>
            <w:r w:rsidRPr="00332F33">
              <w:rPr>
                <w:sz w:val="24"/>
                <w:szCs w:val="24"/>
              </w:rPr>
              <w:t>-69 %</w:t>
            </w:r>
          </w:p>
        </w:tc>
        <w:tc>
          <w:tcPr>
            <w:tcW w:w="2011" w:type="dxa"/>
          </w:tcPr>
          <w:p w:rsidR="00332F33" w:rsidRPr="00332F33" w:rsidRDefault="00332F33" w:rsidP="006C1537">
            <w:pPr>
              <w:pStyle w:val="TableParagraph"/>
              <w:spacing w:line="263" w:lineRule="exact"/>
              <w:ind w:left="10"/>
              <w:jc w:val="both"/>
              <w:rPr>
                <w:sz w:val="24"/>
                <w:szCs w:val="24"/>
              </w:rPr>
            </w:pPr>
            <w:r w:rsidRPr="00332F33">
              <w:rPr>
                <w:sz w:val="24"/>
                <w:szCs w:val="24"/>
              </w:rPr>
              <w:t>5-6 баллов</w:t>
            </w:r>
          </w:p>
        </w:tc>
        <w:tc>
          <w:tcPr>
            <w:tcW w:w="2030" w:type="dxa"/>
          </w:tcPr>
          <w:p w:rsidR="00332F33" w:rsidRPr="00332F33" w:rsidRDefault="00332F33" w:rsidP="006C1537">
            <w:pPr>
              <w:pStyle w:val="TableParagraph"/>
              <w:spacing w:line="263" w:lineRule="exact"/>
              <w:ind w:left="11"/>
              <w:jc w:val="both"/>
              <w:rPr>
                <w:sz w:val="24"/>
                <w:szCs w:val="24"/>
              </w:rPr>
            </w:pPr>
            <w:r w:rsidRPr="00332F33">
              <w:rPr>
                <w:sz w:val="24"/>
                <w:szCs w:val="24"/>
              </w:rPr>
              <w:t>3</w:t>
            </w:r>
          </w:p>
        </w:tc>
      </w:tr>
      <w:tr w:rsidR="00332F33" w:rsidRPr="00332F33" w:rsidTr="006C1537">
        <w:trPr>
          <w:trHeight w:val="275"/>
        </w:trPr>
        <w:tc>
          <w:tcPr>
            <w:tcW w:w="2645" w:type="dxa"/>
          </w:tcPr>
          <w:p w:rsidR="00332F33" w:rsidRPr="00332F33" w:rsidRDefault="00332F33" w:rsidP="006C1537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332F33">
              <w:rPr>
                <w:sz w:val="24"/>
                <w:szCs w:val="24"/>
              </w:rPr>
              <w:t>0</w:t>
            </w:r>
            <w:r w:rsidRPr="00332F33">
              <w:rPr>
                <w:spacing w:val="-4"/>
                <w:sz w:val="24"/>
                <w:szCs w:val="24"/>
              </w:rPr>
              <w:t xml:space="preserve"> </w:t>
            </w:r>
            <w:r w:rsidRPr="00332F33">
              <w:rPr>
                <w:sz w:val="24"/>
                <w:szCs w:val="24"/>
              </w:rPr>
              <w:t>–</w:t>
            </w:r>
            <w:r w:rsidRPr="00332F33">
              <w:rPr>
                <w:spacing w:val="-3"/>
                <w:sz w:val="24"/>
                <w:szCs w:val="24"/>
              </w:rPr>
              <w:t xml:space="preserve"> </w:t>
            </w:r>
            <w:r w:rsidRPr="00332F33">
              <w:rPr>
                <w:sz w:val="24"/>
                <w:szCs w:val="24"/>
              </w:rPr>
              <w:t>ниже</w:t>
            </w:r>
            <w:r w:rsidRPr="00332F33">
              <w:rPr>
                <w:spacing w:val="-3"/>
                <w:sz w:val="24"/>
                <w:szCs w:val="24"/>
              </w:rPr>
              <w:t xml:space="preserve"> </w:t>
            </w:r>
            <w:r w:rsidRPr="00332F33">
              <w:rPr>
                <w:sz w:val="24"/>
                <w:szCs w:val="24"/>
              </w:rPr>
              <w:t>среднего</w:t>
            </w:r>
          </w:p>
        </w:tc>
        <w:tc>
          <w:tcPr>
            <w:tcW w:w="1608" w:type="dxa"/>
          </w:tcPr>
          <w:p w:rsidR="00332F33" w:rsidRPr="00332F33" w:rsidRDefault="00332F33" w:rsidP="006C1537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332F33">
              <w:rPr>
                <w:sz w:val="24"/>
                <w:szCs w:val="24"/>
              </w:rPr>
              <w:t>Менее</w:t>
            </w:r>
            <w:r w:rsidRPr="00332F33">
              <w:rPr>
                <w:spacing w:val="-4"/>
                <w:sz w:val="24"/>
                <w:szCs w:val="24"/>
              </w:rPr>
              <w:t xml:space="preserve"> </w:t>
            </w:r>
            <w:r w:rsidRPr="00332F33">
              <w:rPr>
                <w:sz w:val="24"/>
                <w:szCs w:val="24"/>
              </w:rPr>
              <w:t>50%</w:t>
            </w:r>
          </w:p>
        </w:tc>
        <w:tc>
          <w:tcPr>
            <w:tcW w:w="2011" w:type="dxa"/>
          </w:tcPr>
          <w:p w:rsidR="00332F33" w:rsidRPr="00332F33" w:rsidRDefault="00332F33" w:rsidP="006C1537">
            <w:pPr>
              <w:pStyle w:val="TableParagraph"/>
              <w:spacing w:line="256" w:lineRule="exact"/>
              <w:ind w:left="10"/>
              <w:jc w:val="both"/>
              <w:rPr>
                <w:sz w:val="24"/>
                <w:szCs w:val="24"/>
              </w:rPr>
            </w:pPr>
            <w:r w:rsidRPr="00332F33">
              <w:rPr>
                <w:sz w:val="24"/>
                <w:szCs w:val="24"/>
              </w:rPr>
              <w:t>4</w:t>
            </w:r>
            <w:r w:rsidRPr="00332F33">
              <w:rPr>
                <w:spacing w:val="-1"/>
                <w:sz w:val="24"/>
                <w:szCs w:val="24"/>
              </w:rPr>
              <w:t xml:space="preserve"> </w:t>
            </w:r>
            <w:r w:rsidRPr="00332F33">
              <w:rPr>
                <w:sz w:val="24"/>
                <w:szCs w:val="24"/>
              </w:rPr>
              <w:t>и менее</w:t>
            </w:r>
            <w:r w:rsidRPr="00332F33">
              <w:rPr>
                <w:spacing w:val="-2"/>
                <w:sz w:val="24"/>
                <w:szCs w:val="24"/>
              </w:rPr>
              <w:t xml:space="preserve"> </w:t>
            </w:r>
            <w:r w:rsidRPr="00332F33">
              <w:rPr>
                <w:sz w:val="24"/>
                <w:szCs w:val="24"/>
              </w:rPr>
              <w:t>баллов</w:t>
            </w:r>
          </w:p>
        </w:tc>
        <w:tc>
          <w:tcPr>
            <w:tcW w:w="2030" w:type="dxa"/>
          </w:tcPr>
          <w:p w:rsidR="00332F33" w:rsidRPr="00332F33" w:rsidRDefault="00332F33" w:rsidP="006C1537">
            <w:pPr>
              <w:pStyle w:val="TableParagraph"/>
              <w:spacing w:line="256" w:lineRule="exact"/>
              <w:ind w:left="11"/>
              <w:jc w:val="both"/>
              <w:rPr>
                <w:sz w:val="24"/>
                <w:szCs w:val="24"/>
              </w:rPr>
            </w:pPr>
            <w:r w:rsidRPr="00332F33">
              <w:rPr>
                <w:sz w:val="24"/>
                <w:szCs w:val="24"/>
              </w:rPr>
              <w:t>2</w:t>
            </w:r>
          </w:p>
        </w:tc>
      </w:tr>
    </w:tbl>
    <w:p w:rsidR="00332F33" w:rsidRPr="00332F33" w:rsidRDefault="00332F33" w:rsidP="00332F33">
      <w:pPr>
        <w:pStyle w:val="a8"/>
        <w:ind w:firstLine="566"/>
        <w:rPr>
          <w:rFonts w:ascii="Times New Roman" w:hAnsi="Times New Roman" w:cs="Times New Roman"/>
          <w:sz w:val="24"/>
          <w:szCs w:val="24"/>
        </w:rPr>
      </w:pPr>
      <w:r w:rsidRPr="00332F33">
        <w:rPr>
          <w:rFonts w:ascii="Times New Roman" w:hAnsi="Times New Roman" w:cs="Times New Roman"/>
          <w:sz w:val="24"/>
          <w:szCs w:val="24"/>
        </w:rPr>
        <w:t>С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целью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осуществления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мониторинга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оценки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уровня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достижения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планируемых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32F3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результатов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освоения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ООП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ООО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32F33">
        <w:rPr>
          <w:rFonts w:ascii="Times New Roman" w:hAnsi="Times New Roman" w:cs="Times New Roman"/>
          <w:sz w:val="24"/>
          <w:szCs w:val="24"/>
        </w:rPr>
        <w:t>Новоусиснкой</w:t>
      </w:r>
      <w:proofErr w:type="spellEnd"/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ООШ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классными</w:t>
      </w:r>
      <w:r w:rsidRPr="00332F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руководителями</w:t>
      </w:r>
      <w:r w:rsidRPr="00332F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ведется</w:t>
      </w:r>
      <w:r w:rsidRPr="00332F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табель</w:t>
      </w:r>
      <w:r w:rsidRPr="00332F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2F3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32F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2F33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332F33" w:rsidRPr="00332F33" w:rsidRDefault="00332F33" w:rsidP="00332F33">
      <w:pPr>
        <w:pStyle w:val="110"/>
        <w:spacing w:before="79" w:line="240" w:lineRule="auto"/>
      </w:pPr>
      <w:r w:rsidRPr="00332F33">
        <w:t>Табель</w:t>
      </w:r>
      <w:r w:rsidRPr="00332F33">
        <w:rPr>
          <w:spacing w:val="-11"/>
        </w:rPr>
        <w:t xml:space="preserve"> </w:t>
      </w:r>
      <w:proofErr w:type="spellStart"/>
      <w:r w:rsidRPr="00332F33">
        <w:t>метапредметных</w:t>
      </w:r>
      <w:proofErr w:type="spellEnd"/>
      <w:r w:rsidRPr="00332F33">
        <w:rPr>
          <w:spacing w:val="-10"/>
        </w:rPr>
        <w:t xml:space="preserve"> </w:t>
      </w:r>
      <w:r w:rsidRPr="00332F33">
        <w:t>результатов</w:t>
      </w:r>
      <w:r w:rsidRPr="00332F33">
        <w:rPr>
          <w:spacing w:val="-10"/>
        </w:rPr>
        <w:t xml:space="preserve"> </w:t>
      </w:r>
      <w:r w:rsidRPr="00332F33">
        <w:t>за</w:t>
      </w:r>
      <w:r w:rsidRPr="00332F33">
        <w:rPr>
          <w:spacing w:val="-10"/>
        </w:rPr>
        <w:t xml:space="preserve"> </w:t>
      </w:r>
      <w:r w:rsidRPr="00332F33">
        <w:t>5-9</w:t>
      </w:r>
      <w:r w:rsidRPr="00332F33">
        <w:rPr>
          <w:spacing w:val="-12"/>
        </w:rPr>
        <w:t xml:space="preserve"> </w:t>
      </w:r>
      <w:r w:rsidRPr="00332F33">
        <w:t>класс</w:t>
      </w:r>
    </w:p>
    <w:p w:rsidR="00332F33" w:rsidRPr="00332F33" w:rsidRDefault="00332F33" w:rsidP="00332F33">
      <w:pPr>
        <w:tabs>
          <w:tab w:val="left" w:pos="7940"/>
        </w:tabs>
        <w:spacing w:line="274" w:lineRule="exact"/>
        <w:ind w:left="560"/>
        <w:rPr>
          <w:rFonts w:cs="Times New Roman"/>
          <w:sz w:val="24"/>
          <w:szCs w:val="24"/>
        </w:rPr>
      </w:pPr>
      <w:r w:rsidRPr="00332F33">
        <w:rPr>
          <w:rFonts w:cs="Times New Roman"/>
          <w:b/>
          <w:sz w:val="24"/>
          <w:szCs w:val="24"/>
        </w:rPr>
        <w:t>ученика</w:t>
      </w:r>
      <w:r w:rsidRPr="00332F33">
        <w:rPr>
          <w:rFonts w:cs="Times New Roman"/>
          <w:b/>
          <w:spacing w:val="-12"/>
          <w:sz w:val="24"/>
          <w:szCs w:val="24"/>
        </w:rPr>
        <w:t xml:space="preserve"> </w:t>
      </w:r>
      <w:r w:rsidRPr="00332F33">
        <w:rPr>
          <w:rFonts w:cs="Times New Roman"/>
          <w:b/>
          <w:sz w:val="24"/>
          <w:szCs w:val="24"/>
        </w:rPr>
        <w:t>Новоусинской</w:t>
      </w:r>
      <w:r w:rsidRPr="00332F33">
        <w:rPr>
          <w:rFonts w:cs="Times New Roman"/>
          <w:b/>
          <w:spacing w:val="-12"/>
          <w:sz w:val="24"/>
          <w:szCs w:val="24"/>
        </w:rPr>
        <w:t xml:space="preserve"> </w:t>
      </w:r>
      <w:r w:rsidRPr="00332F33">
        <w:rPr>
          <w:rFonts w:cs="Times New Roman"/>
          <w:b/>
          <w:sz w:val="24"/>
          <w:szCs w:val="24"/>
        </w:rPr>
        <w:t>ООШ</w:t>
      </w:r>
      <w:r w:rsidRPr="00332F33">
        <w:rPr>
          <w:rFonts w:cs="Times New Roman"/>
          <w:b/>
          <w:spacing w:val="1"/>
          <w:sz w:val="24"/>
          <w:szCs w:val="24"/>
        </w:rPr>
        <w:t xml:space="preserve"> </w:t>
      </w:r>
      <w:r w:rsidRPr="00332F33">
        <w:rPr>
          <w:rFonts w:cs="Times New Roman"/>
          <w:sz w:val="24"/>
          <w:szCs w:val="24"/>
          <w:u w:val="single"/>
        </w:rPr>
        <w:t xml:space="preserve"> </w:t>
      </w:r>
      <w:r w:rsidRPr="00332F33">
        <w:rPr>
          <w:rFonts w:cs="Times New Roman"/>
          <w:sz w:val="24"/>
          <w:szCs w:val="24"/>
          <w:u w:val="single"/>
        </w:rPr>
        <w:tab/>
      </w:r>
    </w:p>
    <w:p w:rsidR="00332F33" w:rsidRPr="00332F33" w:rsidRDefault="00332F33" w:rsidP="00332F33">
      <w:pPr>
        <w:pStyle w:val="a8"/>
        <w:spacing w:after="9" w:line="274" w:lineRule="exact"/>
        <w:rPr>
          <w:rFonts w:ascii="Times New Roman" w:hAnsi="Times New Roman" w:cs="Times New Roman"/>
          <w:sz w:val="24"/>
          <w:szCs w:val="24"/>
        </w:rPr>
      </w:pPr>
      <w:r w:rsidRPr="00332F33">
        <w:rPr>
          <w:rFonts w:ascii="Times New Roman" w:hAnsi="Times New Roman" w:cs="Times New Roman"/>
          <w:sz w:val="24"/>
          <w:szCs w:val="24"/>
        </w:rPr>
        <w:t>ФИ</w:t>
      </w:r>
    </w:p>
    <w:tbl>
      <w:tblPr>
        <w:tblW w:w="9432" w:type="dxa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713"/>
        <w:gridCol w:w="708"/>
        <w:gridCol w:w="708"/>
        <w:gridCol w:w="711"/>
        <w:gridCol w:w="850"/>
        <w:gridCol w:w="852"/>
        <w:gridCol w:w="1133"/>
        <w:gridCol w:w="1068"/>
        <w:gridCol w:w="1134"/>
      </w:tblGrid>
      <w:tr w:rsidR="00332F33" w:rsidRPr="00332F33" w:rsidTr="00332F33">
        <w:trPr>
          <w:trHeight w:val="227"/>
        </w:trPr>
        <w:tc>
          <w:tcPr>
            <w:tcW w:w="1555" w:type="dxa"/>
            <w:vMerge w:val="restart"/>
          </w:tcPr>
          <w:p w:rsidR="00332F33" w:rsidRPr="00332F33" w:rsidRDefault="00332F33" w:rsidP="00332F33">
            <w:pPr>
              <w:pStyle w:val="TableParagraph"/>
              <w:spacing w:line="208" w:lineRule="exact"/>
              <w:ind w:left="0"/>
              <w:jc w:val="both"/>
            </w:pPr>
            <w:r w:rsidRPr="00332F33">
              <w:t>Стартовая</w:t>
            </w:r>
          </w:p>
          <w:p w:rsidR="00332F33" w:rsidRPr="00332F33" w:rsidRDefault="00332F33" w:rsidP="00332F33">
            <w:pPr>
              <w:pStyle w:val="TableParagraph"/>
              <w:spacing w:line="209" w:lineRule="exact"/>
              <w:ind w:left="0"/>
              <w:jc w:val="both"/>
            </w:pPr>
            <w:r w:rsidRPr="00332F33">
              <w:t>диагностическая</w:t>
            </w:r>
            <w:r w:rsidRPr="00332F33">
              <w:rPr>
                <w:spacing w:val="-3"/>
              </w:rPr>
              <w:t xml:space="preserve"> </w:t>
            </w:r>
            <w:r w:rsidRPr="00332F33">
              <w:t>работа, 5класс</w:t>
            </w:r>
          </w:p>
        </w:tc>
        <w:tc>
          <w:tcPr>
            <w:tcW w:w="2840" w:type="dxa"/>
            <w:gridSpan w:val="4"/>
            <w:vMerge w:val="restart"/>
          </w:tcPr>
          <w:p w:rsidR="00332F33" w:rsidRPr="00332F33" w:rsidRDefault="00332F33" w:rsidP="006C1537">
            <w:pPr>
              <w:pStyle w:val="TableParagraph"/>
              <w:spacing w:line="208" w:lineRule="exact"/>
              <w:ind w:left="107"/>
              <w:jc w:val="both"/>
            </w:pPr>
            <w:proofErr w:type="spellStart"/>
            <w:r w:rsidRPr="00332F33">
              <w:t>Межпредметная</w:t>
            </w:r>
            <w:proofErr w:type="spellEnd"/>
          </w:p>
          <w:p w:rsidR="00332F33" w:rsidRPr="00332F33" w:rsidRDefault="00332F33" w:rsidP="006C1537">
            <w:pPr>
              <w:pStyle w:val="TableParagraph"/>
              <w:spacing w:line="209" w:lineRule="exact"/>
              <w:ind w:left="107"/>
              <w:jc w:val="both"/>
            </w:pPr>
            <w:r w:rsidRPr="00332F33">
              <w:t>комплексная</w:t>
            </w:r>
            <w:r w:rsidRPr="00332F33">
              <w:rPr>
                <w:spacing w:val="-13"/>
              </w:rPr>
              <w:t xml:space="preserve"> </w:t>
            </w:r>
            <w:r w:rsidRPr="00332F33">
              <w:t>работа</w:t>
            </w:r>
          </w:p>
        </w:tc>
        <w:tc>
          <w:tcPr>
            <w:tcW w:w="1702" w:type="dxa"/>
            <w:gridSpan w:val="2"/>
            <w:vMerge w:val="restart"/>
          </w:tcPr>
          <w:p w:rsidR="00332F33" w:rsidRPr="00332F33" w:rsidRDefault="00332F33" w:rsidP="006C1537">
            <w:pPr>
              <w:pStyle w:val="TableParagraph"/>
              <w:spacing w:line="208" w:lineRule="exact"/>
              <w:ind w:left="108"/>
              <w:jc w:val="both"/>
            </w:pPr>
            <w:r w:rsidRPr="00332F33">
              <w:t>Работа</w:t>
            </w:r>
            <w:r w:rsidRPr="00332F33">
              <w:rPr>
                <w:spacing w:val="-5"/>
              </w:rPr>
              <w:t xml:space="preserve"> </w:t>
            </w:r>
            <w:r w:rsidRPr="00332F33">
              <w:t>по</w:t>
            </w:r>
            <w:r w:rsidRPr="00332F33">
              <w:rPr>
                <w:spacing w:val="-4"/>
              </w:rPr>
              <w:t xml:space="preserve"> </w:t>
            </w:r>
            <w:r w:rsidRPr="00332F33">
              <w:t>оценке</w:t>
            </w:r>
          </w:p>
          <w:p w:rsidR="00332F33" w:rsidRPr="00332F33" w:rsidRDefault="00332F33" w:rsidP="006C1537">
            <w:pPr>
              <w:pStyle w:val="TableParagraph"/>
              <w:spacing w:line="209" w:lineRule="exact"/>
              <w:ind w:left="108"/>
              <w:jc w:val="both"/>
            </w:pPr>
            <w:r w:rsidRPr="00332F33">
              <w:t>читательской</w:t>
            </w:r>
          </w:p>
          <w:p w:rsidR="00332F33" w:rsidRPr="00332F33" w:rsidRDefault="00332F33" w:rsidP="006C1537">
            <w:pPr>
              <w:pStyle w:val="TableParagraph"/>
              <w:spacing w:line="209" w:lineRule="exact"/>
              <w:ind w:left="108"/>
              <w:jc w:val="both"/>
            </w:pPr>
            <w:r w:rsidRPr="00332F33">
              <w:t>компетентности</w:t>
            </w:r>
          </w:p>
        </w:tc>
        <w:tc>
          <w:tcPr>
            <w:tcW w:w="1133" w:type="dxa"/>
            <w:vMerge w:val="restart"/>
          </w:tcPr>
          <w:p w:rsidR="00332F33" w:rsidRPr="00332F33" w:rsidRDefault="00332F33" w:rsidP="006C1537">
            <w:pPr>
              <w:pStyle w:val="TableParagraph"/>
              <w:spacing w:line="208" w:lineRule="exact"/>
              <w:ind w:left="108"/>
              <w:jc w:val="both"/>
            </w:pPr>
            <w:r w:rsidRPr="00332F33">
              <w:t>ИКТ-</w:t>
            </w:r>
          </w:p>
          <w:p w:rsidR="00332F33" w:rsidRPr="00332F33" w:rsidRDefault="00332F33" w:rsidP="006C1537">
            <w:pPr>
              <w:pStyle w:val="TableParagraph"/>
              <w:spacing w:line="209" w:lineRule="exact"/>
              <w:ind w:left="108"/>
              <w:jc w:val="both"/>
            </w:pPr>
            <w:r w:rsidRPr="00332F33">
              <w:t>проект</w:t>
            </w:r>
          </w:p>
        </w:tc>
        <w:tc>
          <w:tcPr>
            <w:tcW w:w="1068" w:type="dxa"/>
            <w:vMerge w:val="restart"/>
          </w:tcPr>
          <w:p w:rsidR="00332F33" w:rsidRPr="00332F33" w:rsidRDefault="00332F33" w:rsidP="00332F33">
            <w:pPr>
              <w:pStyle w:val="TableParagraph"/>
              <w:spacing w:line="208" w:lineRule="exact"/>
              <w:ind w:left="108" w:hanging="140"/>
              <w:jc w:val="both"/>
            </w:pPr>
            <w:r w:rsidRPr="00332F33">
              <w:t>Итоговый</w:t>
            </w:r>
          </w:p>
          <w:p w:rsidR="00332F33" w:rsidRPr="00332F33" w:rsidRDefault="00332F33" w:rsidP="00332F33">
            <w:pPr>
              <w:pStyle w:val="TableParagraph"/>
              <w:spacing w:line="209" w:lineRule="exact"/>
              <w:ind w:left="108" w:hanging="140"/>
              <w:jc w:val="both"/>
            </w:pPr>
            <w:r w:rsidRPr="00332F33">
              <w:t>проект</w:t>
            </w:r>
          </w:p>
        </w:tc>
        <w:tc>
          <w:tcPr>
            <w:tcW w:w="1134" w:type="dxa"/>
            <w:tcBorders>
              <w:bottom w:val="nil"/>
            </w:tcBorders>
          </w:tcPr>
          <w:p w:rsidR="00332F33" w:rsidRPr="00332F33" w:rsidRDefault="00332F33" w:rsidP="00332F33">
            <w:pPr>
              <w:pStyle w:val="TableParagraph"/>
              <w:spacing w:line="208" w:lineRule="exact"/>
              <w:ind w:left="108" w:hanging="194"/>
              <w:jc w:val="both"/>
            </w:pPr>
            <w:r w:rsidRPr="00332F33">
              <w:t>Защита</w:t>
            </w:r>
          </w:p>
        </w:tc>
      </w:tr>
      <w:tr w:rsidR="00332F33" w:rsidRPr="00332F33" w:rsidTr="006C1537">
        <w:trPr>
          <w:trHeight w:val="229"/>
        </w:trPr>
        <w:tc>
          <w:tcPr>
            <w:tcW w:w="1555" w:type="dxa"/>
            <w:vMerge/>
          </w:tcPr>
          <w:p w:rsidR="00332F33" w:rsidRPr="00332F33" w:rsidRDefault="00332F33" w:rsidP="006C1537">
            <w:pPr>
              <w:pStyle w:val="TableParagraph"/>
              <w:spacing w:line="226" w:lineRule="exact"/>
              <w:ind w:left="107"/>
              <w:jc w:val="both"/>
            </w:pPr>
          </w:p>
        </w:tc>
        <w:tc>
          <w:tcPr>
            <w:tcW w:w="2840" w:type="dxa"/>
            <w:gridSpan w:val="4"/>
            <w:vMerge/>
          </w:tcPr>
          <w:p w:rsidR="00332F33" w:rsidRPr="00332F33" w:rsidRDefault="00332F33" w:rsidP="006C1537">
            <w:pPr>
              <w:pStyle w:val="TableParagraph"/>
              <w:spacing w:line="209" w:lineRule="exact"/>
              <w:ind w:left="107"/>
              <w:jc w:val="both"/>
            </w:pPr>
          </w:p>
        </w:tc>
        <w:tc>
          <w:tcPr>
            <w:tcW w:w="1702" w:type="dxa"/>
            <w:gridSpan w:val="2"/>
            <w:vMerge/>
          </w:tcPr>
          <w:p w:rsidR="00332F33" w:rsidRPr="00332F33" w:rsidRDefault="00332F33" w:rsidP="006C1537">
            <w:pPr>
              <w:pStyle w:val="TableParagraph"/>
              <w:spacing w:line="209" w:lineRule="exact"/>
              <w:ind w:left="108"/>
              <w:jc w:val="both"/>
            </w:pPr>
          </w:p>
        </w:tc>
        <w:tc>
          <w:tcPr>
            <w:tcW w:w="1133" w:type="dxa"/>
            <w:vMerge/>
          </w:tcPr>
          <w:p w:rsidR="00332F33" w:rsidRPr="00332F33" w:rsidRDefault="00332F33" w:rsidP="006C1537">
            <w:pPr>
              <w:pStyle w:val="TableParagraph"/>
              <w:spacing w:line="209" w:lineRule="exact"/>
              <w:ind w:left="108"/>
              <w:jc w:val="both"/>
            </w:pPr>
          </w:p>
        </w:tc>
        <w:tc>
          <w:tcPr>
            <w:tcW w:w="1068" w:type="dxa"/>
            <w:vMerge/>
            <w:tcBorders>
              <w:bottom w:val="nil"/>
            </w:tcBorders>
          </w:tcPr>
          <w:p w:rsidR="00332F33" w:rsidRPr="00332F33" w:rsidRDefault="00332F33" w:rsidP="006C1537">
            <w:pPr>
              <w:pStyle w:val="TableParagraph"/>
              <w:spacing w:line="209" w:lineRule="exact"/>
              <w:ind w:left="108"/>
              <w:jc w:val="both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32F33" w:rsidRPr="00332F33" w:rsidRDefault="00332F33" w:rsidP="00332F33">
            <w:pPr>
              <w:pStyle w:val="TableParagraph"/>
              <w:spacing w:line="209" w:lineRule="exact"/>
              <w:ind w:left="108" w:hanging="194"/>
              <w:jc w:val="both"/>
            </w:pPr>
            <w:r w:rsidRPr="00332F33">
              <w:t>портфолио</w:t>
            </w:r>
          </w:p>
        </w:tc>
      </w:tr>
      <w:tr w:rsidR="00332F33" w:rsidRPr="00332F33" w:rsidTr="006C1537">
        <w:trPr>
          <w:trHeight w:val="229"/>
        </w:trPr>
        <w:tc>
          <w:tcPr>
            <w:tcW w:w="1555" w:type="dxa"/>
            <w:vMerge/>
          </w:tcPr>
          <w:p w:rsidR="00332F33" w:rsidRPr="00332F33" w:rsidRDefault="00332F33" w:rsidP="006C1537">
            <w:pPr>
              <w:pStyle w:val="TableParagraph"/>
              <w:spacing w:line="226" w:lineRule="exact"/>
              <w:ind w:left="107"/>
              <w:jc w:val="both"/>
            </w:pPr>
          </w:p>
        </w:tc>
        <w:tc>
          <w:tcPr>
            <w:tcW w:w="2840" w:type="dxa"/>
            <w:gridSpan w:val="4"/>
            <w:vMerge/>
          </w:tcPr>
          <w:p w:rsidR="00332F33" w:rsidRPr="00332F33" w:rsidRDefault="00332F33" w:rsidP="006C1537">
            <w:pPr>
              <w:pStyle w:val="TableParagraph"/>
              <w:ind w:left="0"/>
              <w:jc w:val="both"/>
            </w:pPr>
          </w:p>
        </w:tc>
        <w:tc>
          <w:tcPr>
            <w:tcW w:w="1702" w:type="dxa"/>
            <w:gridSpan w:val="2"/>
            <w:vMerge/>
            <w:tcBorders>
              <w:bottom w:val="nil"/>
            </w:tcBorders>
          </w:tcPr>
          <w:p w:rsidR="00332F33" w:rsidRPr="00332F33" w:rsidRDefault="00332F33" w:rsidP="006C1537">
            <w:pPr>
              <w:pStyle w:val="TableParagraph"/>
              <w:spacing w:line="209" w:lineRule="exact"/>
              <w:ind w:left="108"/>
              <w:jc w:val="both"/>
            </w:pPr>
          </w:p>
        </w:tc>
        <w:tc>
          <w:tcPr>
            <w:tcW w:w="1133" w:type="dxa"/>
            <w:vMerge/>
            <w:tcBorders>
              <w:bottom w:val="nil"/>
            </w:tcBorders>
          </w:tcPr>
          <w:p w:rsidR="00332F33" w:rsidRPr="00332F33" w:rsidRDefault="00332F33" w:rsidP="006C1537">
            <w:pPr>
              <w:pStyle w:val="TableParagraph"/>
              <w:ind w:left="0"/>
              <w:jc w:val="both"/>
            </w:pP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332F33" w:rsidRPr="00332F33" w:rsidRDefault="00332F33" w:rsidP="006C1537">
            <w:pPr>
              <w:pStyle w:val="TableParagraph"/>
              <w:ind w:left="0"/>
              <w:jc w:val="both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32F33" w:rsidRPr="00332F33" w:rsidRDefault="00332F33" w:rsidP="006C1537">
            <w:pPr>
              <w:pStyle w:val="TableParagraph"/>
              <w:ind w:left="0"/>
              <w:jc w:val="both"/>
            </w:pPr>
          </w:p>
        </w:tc>
      </w:tr>
      <w:tr w:rsidR="00332F33" w:rsidRPr="00332F33" w:rsidTr="006C1537">
        <w:trPr>
          <w:trHeight w:val="463"/>
        </w:trPr>
        <w:tc>
          <w:tcPr>
            <w:tcW w:w="1555" w:type="dxa"/>
            <w:vMerge/>
            <w:tcBorders>
              <w:bottom w:val="nil"/>
            </w:tcBorders>
          </w:tcPr>
          <w:p w:rsidR="00332F33" w:rsidRPr="00332F33" w:rsidRDefault="00332F33" w:rsidP="006C1537">
            <w:pPr>
              <w:pStyle w:val="TableParagraph"/>
              <w:spacing w:line="226" w:lineRule="exact"/>
              <w:ind w:left="107"/>
              <w:jc w:val="both"/>
            </w:pPr>
          </w:p>
        </w:tc>
        <w:tc>
          <w:tcPr>
            <w:tcW w:w="2840" w:type="dxa"/>
            <w:gridSpan w:val="4"/>
            <w:vMerge/>
          </w:tcPr>
          <w:p w:rsidR="00332F33" w:rsidRPr="00332F33" w:rsidRDefault="00332F33" w:rsidP="006C1537">
            <w:pPr>
              <w:pStyle w:val="TableParagraph"/>
              <w:ind w:left="0"/>
              <w:jc w:val="both"/>
            </w:pPr>
          </w:p>
        </w:tc>
        <w:tc>
          <w:tcPr>
            <w:tcW w:w="1702" w:type="dxa"/>
            <w:gridSpan w:val="2"/>
            <w:tcBorders>
              <w:top w:val="nil"/>
            </w:tcBorders>
          </w:tcPr>
          <w:p w:rsidR="00332F33" w:rsidRPr="00332F33" w:rsidRDefault="00332F33" w:rsidP="006C1537">
            <w:pPr>
              <w:pStyle w:val="TableParagraph"/>
              <w:ind w:left="0"/>
              <w:jc w:val="both"/>
            </w:pPr>
          </w:p>
        </w:tc>
        <w:tc>
          <w:tcPr>
            <w:tcW w:w="1133" w:type="dxa"/>
            <w:tcBorders>
              <w:top w:val="nil"/>
            </w:tcBorders>
          </w:tcPr>
          <w:p w:rsidR="00332F33" w:rsidRPr="00332F33" w:rsidRDefault="00332F33" w:rsidP="006C1537">
            <w:pPr>
              <w:pStyle w:val="TableParagraph"/>
              <w:ind w:left="0"/>
              <w:jc w:val="both"/>
            </w:pPr>
          </w:p>
        </w:tc>
        <w:tc>
          <w:tcPr>
            <w:tcW w:w="1068" w:type="dxa"/>
            <w:tcBorders>
              <w:top w:val="nil"/>
            </w:tcBorders>
          </w:tcPr>
          <w:p w:rsidR="00332F33" w:rsidRPr="00332F33" w:rsidRDefault="00332F33" w:rsidP="006C1537">
            <w:pPr>
              <w:pStyle w:val="TableParagraph"/>
              <w:ind w:left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:rsidR="00332F33" w:rsidRPr="00332F33" w:rsidRDefault="00332F33" w:rsidP="006C1537">
            <w:pPr>
              <w:pStyle w:val="TableParagraph"/>
              <w:ind w:left="0"/>
              <w:jc w:val="both"/>
            </w:pPr>
          </w:p>
        </w:tc>
      </w:tr>
      <w:tr w:rsidR="00332F33" w:rsidRPr="00332F33" w:rsidTr="00332F33">
        <w:trPr>
          <w:trHeight w:val="227"/>
        </w:trPr>
        <w:tc>
          <w:tcPr>
            <w:tcW w:w="1555" w:type="dxa"/>
            <w:tcBorders>
              <w:top w:val="nil"/>
              <w:bottom w:val="nil"/>
            </w:tcBorders>
          </w:tcPr>
          <w:p w:rsidR="00332F33" w:rsidRPr="00332F33" w:rsidRDefault="00332F33" w:rsidP="006C1537">
            <w:pPr>
              <w:pStyle w:val="TableParagraph"/>
              <w:ind w:left="0"/>
              <w:jc w:val="both"/>
            </w:pPr>
          </w:p>
        </w:tc>
        <w:tc>
          <w:tcPr>
            <w:tcW w:w="713" w:type="dxa"/>
            <w:tcBorders>
              <w:bottom w:val="nil"/>
            </w:tcBorders>
          </w:tcPr>
          <w:p w:rsidR="00332F33" w:rsidRPr="00332F33" w:rsidRDefault="00332F33" w:rsidP="006C1537">
            <w:pPr>
              <w:pStyle w:val="TableParagraph"/>
              <w:spacing w:line="208" w:lineRule="exact"/>
              <w:ind w:left="107"/>
              <w:jc w:val="both"/>
            </w:pPr>
            <w:r w:rsidRPr="00332F33">
              <w:rPr>
                <w:w w:val="99"/>
              </w:rPr>
              <w:t>5</w:t>
            </w:r>
          </w:p>
        </w:tc>
        <w:tc>
          <w:tcPr>
            <w:tcW w:w="708" w:type="dxa"/>
            <w:tcBorders>
              <w:bottom w:val="nil"/>
            </w:tcBorders>
          </w:tcPr>
          <w:p w:rsidR="00332F33" w:rsidRPr="00332F33" w:rsidRDefault="00332F33" w:rsidP="006C1537">
            <w:pPr>
              <w:pStyle w:val="TableParagraph"/>
              <w:spacing w:line="208" w:lineRule="exact"/>
              <w:ind w:left="108"/>
              <w:jc w:val="both"/>
            </w:pPr>
            <w:r w:rsidRPr="00332F33">
              <w:rPr>
                <w:w w:val="99"/>
              </w:rPr>
              <w:t>6</w:t>
            </w:r>
          </w:p>
        </w:tc>
        <w:tc>
          <w:tcPr>
            <w:tcW w:w="708" w:type="dxa"/>
            <w:tcBorders>
              <w:bottom w:val="nil"/>
            </w:tcBorders>
          </w:tcPr>
          <w:p w:rsidR="00332F33" w:rsidRPr="00332F33" w:rsidRDefault="00332F33" w:rsidP="006C1537">
            <w:pPr>
              <w:pStyle w:val="TableParagraph"/>
              <w:spacing w:line="208" w:lineRule="exact"/>
              <w:ind w:left="108"/>
              <w:jc w:val="both"/>
            </w:pPr>
            <w:r w:rsidRPr="00332F33">
              <w:rPr>
                <w:w w:val="99"/>
              </w:rPr>
              <w:t>7</w:t>
            </w:r>
          </w:p>
        </w:tc>
        <w:tc>
          <w:tcPr>
            <w:tcW w:w="711" w:type="dxa"/>
            <w:tcBorders>
              <w:bottom w:val="nil"/>
            </w:tcBorders>
          </w:tcPr>
          <w:p w:rsidR="00332F33" w:rsidRPr="00332F33" w:rsidRDefault="00332F33" w:rsidP="006C1537">
            <w:pPr>
              <w:pStyle w:val="TableParagraph"/>
              <w:spacing w:line="208" w:lineRule="exact"/>
              <w:ind w:left="108"/>
              <w:jc w:val="both"/>
            </w:pPr>
            <w:r w:rsidRPr="00332F33">
              <w:rPr>
                <w:w w:val="99"/>
              </w:rPr>
              <w:t>8</w:t>
            </w:r>
          </w:p>
        </w:tc>
        <w:tc>
          <w:tcPr>
            <w:tcW w:w="850" w:type="dxa"/>
            <w:tcBorders>
              <w:bottom w:val="nil"/>
            </w:tcBorders>
          </w:tcPr>
          <w:p w:rsidR="00332F33" w:rsidRPr="00332F33" w:rsidRDefault="00332F33" w:rsidP="006C1537">
            <w:pPr>
              <w:pStyle w:val="TableParagraph"/>
              <w:spacing w:line="208" w:lineRule="exact"/>
              <w:ind w:left="108"/>
              <w:jc w:val="both"/>
            </w:pPr>
            <w:r w:rsidRPr="00332F33">
              <w:rPr>
                <w:w w:val="99"/>
              </w:rPr>
              <w:t>5</w:t>
            </w:r>
          </w:p>
        </w:tc>
        <w:tc>
          <w:tcPr>
            <w:tcW w:w="852" w:type="dxa"/>
            <w:tcBorders>
              <w:bottom w:val="nil"/>
            </w:tcBorders>
          </w:tcPr>
          <w:p w:rsidR="00332F33" w:rsidRPr="00332F33" w:rsidRDefault="00332F33" w:rsidP="006C1537">
            <w:pPr>
              <w:pStyle w:val="TableParagraph"/>
              <w:spacing w:line="208" w:lineRule="exact"/>
              <w:ind w:left="107"/>
              <w:jc w:val="both"/>
            </w:pPr>
            <w:r w:rsidRPr="00332F33">
              <w:rPr>
                <w:w w:val="99"/>
              </w:rPr>
              <w:t>7</w:t>
            </w:r>
          </w:p>
        </w:tc>
        <w:tc>
          <w:tcPr>
            <w:tcW w:w="1133" w:type="dxa"/>
            <w:tcBorders>
              <w:bottom w:val="nil"/>
            </w:tcBorders>
          </w:tcPr>
          <w:p w:rsidR="00332F33" w:rsidRPr="00332F33" w:rsidRDefault="00332F33" w:rsidP="006C1537">
            <w:pPr>
              <w:pStyle w:val="TableParagraph"/>
              <w:spacing w:line="208" w:lineRule="exact"/>
              <w:ind w:left="108"/>
              <w:jc w:val="both"/>
            </w:pPr>
            <w:r w:rsidRPr="00332F33">
              <w:rPr>
                <w:w w:val="99"/>
              </w:rPr>
              <w:t>7</w:t>
            </w:r>
          </w:p>
        </w:tc>
        <w:tc>
          <w:tcPr>
            <w:tcW w:w="1068" w:type="dxa"/>
            <w:tcBorders>
              <w:bottom w:val="nil"/>
            </w:tcBorders>
          </w:tcPr>
          <w:p w:rsidR="00332F33" w:rsidRPr="00332F33" w:rsidRDefault="00332F33" w:rsidP="006C1537">
            <w:pPr>
              <w:pStyle w:val="TableParagraph"/>
              <w:spacing w:line="208" w:lineRule="exact"/>
              <w:ind w:left="108"/>
              <w:jc w:val="both"/>
            </w:pPr>
            <w:r w:rsidRPr="00332F33">
              <w:rPr>
                <w:w w:val="99"/>
              </w:rPr>
              <w:t>9</w:t>
            </w:r>
          </w:p>
        </w:tc>
        <w:tc>
          <w:tcPr>
            <w:tcW w:w="1134" w:type="dxa"/>
            <w:tcBorders>
              <w:bottom w:val="nil"/>
            </w:tcBorders>
          </w:tcPr>
          <w:p w:rsidR="00332F33" w:rsidRPr="00332F33" w:rsidRDefault="00332F33" w:rsidP="006C1537">
            <w:pPr>
              <w:pStyle w:val="TableParagraph"/>
              <w:spacing w:line="208" w:lineRule="exact"/>
              <w:ind w:left="108"/>
              <w:jc w:val="both"/>
            </w:pPr>
            <w:r w:rsidRPr="00332F33">
              <w:rPr>
                <w:w w:val="99"/>
              </w:rPr>
              <w:t>9</w:t>
            </w:r>
          </w:p>
        </w:tc>
      </w:tr>
      <w:tr w:rsidR="00332F33" w:rsidRPr="00332F33" w:rsidTr="00332F33">
        <w:trPr>
          <w:trHeight w:val="232"/>
        </w:trPr>
        <w:tc>
          <w:tcPr>
            <w:tcW w:w="1555" w:type="dxa"/>
            <w:tcBorders>
              <w:top w:val="nil"/>
            </w:tcBorders>
          </w:tcPr>
          <w:p w:rsidR="00332F33" w:rsidRPr="00332F33" w:rsidRDefault="00332F33" w:rsidP="006C1537">
            <w:pPr>
              <w:pStyle w:val="TableParagraph"/>
              <w:ind w:left="0"/>
              <w:jc w:val="both"/>
            </w:pPr>
          </w:p>
        </w:tc>
        <w:tc>
          <w:tcPr>
            <w:tcW w:w="713" w:type="dxa"/>
            <w:tcBorders>
              <w:top w:val="nil"/>
            </w:tcBorders>
          </w:tcPr>
          <w:p w:rsidR="00332F33" w:rsidRPr="00332F33" w:rsidRDefault="00332F33" w:rsidP="006C1537">
            <w:pPr>
              <w:pStyle w:val="TableParagraph"/>
              <w:spacing w:line="213" w:lineRule="exact"/>
              <w:ind w:left="107"/>
              <w:jc w:val="both"/>
            </w:pPr>
            <w:r w:rsidRPr="00332F33">
              <w:t>класс</w:t>
            </w:r>
          </w:p>
        </w:tc>
        <w:tc>
          <w:tcPr>
            <w:tcW w:w="708" w:type="dxa"/>
            <w:tcBorders>
              <w:top w:val="nil"/>
            </w:tcBorders>
          </w:tcPr>
          <w:p w:rsidR="00332F33" w:rsidRPr="00332F33" w:rsidRDefault="00332F33" w:rsidP="006C1537">
            <w:pPr>
              <w:pStyle w:val="TableParagraph"/>
              <w:spacing w:line="213" w:lineRule="exact"/>
              <w:ind w:left="108"/>
              <w:jc w:val="both"/>
            </w:pPr>
            <w:r w:rsidRPr="00332F33">
              <w:t>класс</w:t>
            </w:r>
          </w:p>
        </w:tc>
        <w:tc>
          <w:tcPr>
            <w:tcW w:w="708" w:type="dxa"/>
            <w:tcBorders>
              <w:top w:val="nil"/>
            </w:tcBorders>
          </w:tcPr>
          <w:p w:rsidR="00332F33" w:rsidRPr="00332F33" w:rsidRDefault="00332F33" w:rsidP="006C1537">
            <w:pPr>
              <w:pStyle w:val="TableParagraph"/>
              <w:spacing w:line="213" w:lineRule="exact"/>
              <w:ind w:left="108"/>
              <w:jc w:val="both"/>
            </w:pPr>
            <w:r w:rsidRPr="00332F33">
              <w:t>класс</w:t>
            </w:r>
          </w:p>
        </w:tc>
        <w:tc>
          <w:tcPr>
            <w:tcW w:w="711" w:type="dxa"/>
            <w:tcBorders>
              <w:top w:val="nil"/>
            </w:tcBorders>
          </w:tcPr>
          <w:p w:rsidR="00332F33" w:rsidRPr="00332F33" w:rsidRDefault="00332F33" w:rsidP="006C1537">
            <w:pPr>
              <w:pStyle w:val="TableParagraph"/>
              <w:spacing w:line="213" w:lineRule="exact"/>
              <w:ind w:left="108"/>
              <w:jc w:val="both"/>
            </w:pPr>
            <w:r w:rsidRPr="00332F33">
              <w:t>класс</w:t>
            </w:r>
          </w:p>
        </w:tc>
        <w:tc>
          <w:tcPr>
            <w:tcW w:w="850" w:type="dxa"/>
            <w:tcBorders>
              <w:top w:val="nil"/>
            </w:tcBorders>
          </w:tcPr>
          <w:p w:rsidR="00332F33" w:rsidRPr="00332F33" w:rsidRDefault="00332F33" w:rsidP="006C1537">
            <w:pPr>
              <w:pStyle w:val="TableParagraph"/>
              <w:spacing w:line="213" w:lineRule="exact"/>
              <w:ind w:left="108"/>
              <w:jc w:val="both"/>
            </w:pPr>
            <w:r w:rsidRPr="00332F33">
              <w:t>класс</w:t>
            </w:r>
          </w:p>
        </w:tc>
        <w:tc>
          <w:tcPr>
            <w:tcW w:w="852" w:type="dxa"/>
            <w:tcBorders>
              <w:top w:val="nil"/>
            </w:tcBorders>
          </w:tcPr>
          <w:p w:rsidR="00332F33" w:rsidRPr="00332F33" w:rsidRDefault="00332F33" w:rsidP="006C1537">
            <w:pPr>
              <w:pStyle w:val="TableParagraph"/>
              <w:spacing w:line="213" w:lineRule="exact"/>
              <w:ind w:left="107"/>
              <w:jc w:val="both"/>
            </w:pPr>
            <w:r w:rsidRPr="00332F33">
              <w:t>класс</w:t>
            </w:r>
          </w:p>
        </w:tc>
        <w:tc>
          <w:tcPr>
            <w:tcW w:w="1133" w:type="dxa"/>
            <w:tcBorders>
              <w:top w:val="nil"/>
            </w:tcBorders>
          </w:tcPr>
          <w:p w:rsidR="00332F33" w:rsidRPr="00332F33" w:rsidRDefault="00332F33" w:rsidP="006C1537">
            <w:pPr>
              <w:pStyle w:val="TableParagraph"/>
              <w:spacing w:line="213" w:lineRule="exact"/>
              <w:ind w:left="108"/>
              <w:jc w:val="both"/>
            </w:pPr>
            <w:r w:rsidRPr="00332F33">
              <w:t>класс</w:t>
            </w:r>
          </w:p>
        </w:tc>
        <w:tc>
          <w:tcPr>
            <w:tcW w:w="1068" w:type="dxa"/>
            <w:tcBorders>
              <w:top w:val="nil"/>
            </w:tcBorders>
          </w:tcPr>
          <w:p w:rsidR="00332F33" w:rsidRPr="00332F33" w:rsidRDefault="00332F33" w:rsidP="006C1537">
            <w:pPr>
              <w:pStyle w:val="TableParagraph"/>
              <w:spacing w:line="213" w:lineRule="exact"/>
              <w:ind w:left="108"/>
              <w:jc w:val="both"/>
            </w:pPr>
            <w:r w:rsidRPr="00332F33">
              <w:t>класс</w:t>
            </w:r>
          </w:p>
        </w:tc>
        <w:tc>
          <w:tcPr>
            <w:tcW w:w="1134" w:type="dxa"/>
            <w:tcBorders>
              <w:top w:val="nil"/>
            </w:tcBorders>
          </w:tcPr>
          <w:p w:rsidR="00332F33" w:rsidRPr="00332F33" w:rsidRDefault="00332F33" w:rsidP="006C1537">
            <w:pPr>
              <w:pStyle w:val="TableParagraph"/>
              <w:spacing w:line="213" w:lineRule="exact"/>
              <w:ind w:left="108"/>
              <w:jc w:val="both"/>
            </w:pPr>
            <w:r w:rsidRPr="00332F33">
              <w:t>класс</w:t>
            </w:r>
          </w:p>
        </w:tc>
      </w:tr>
    </w:tbl>
    <w:p w:rsidR="00EF3865" w:rsidRDefault="00EF3865" w:rsidP="00332F33">
      <w:pPr>
        <w:spacing w:line="276" w:lineRule="auto"/>
        <w:ind w:firstLine="0"/>
        <w:rPr>
          <w:rFonts w:cs="Times New Roman"/>
          <w:i/>
          <w:sz w:val="24"/>
          <w:szCs w:val="24"/>
        </w:rPr>
      </w:pPr>
    </w:p>
    <w:p w:rsidR="00675A9B" w:rsidRPr="000F016C" w:rsidRDefault="00332F33" w:rsidP="00675A9B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F016C">
        <w:rPr>
          <w:rFonts w:cs="Times New Roman"/>
          <w:sz w:val="24"/>
          <w:szCs w:val="24"/>
        </w:rPr>
        <w:t>Админист</w:t>
      </w:r>
      <w:r w:rsidR="00675A9B" w:rsidRPr="000F016C">
        <w:rPr>
          <w:rFonts w:cs="Times New Roman"/>
          <w:sz w:val="24"/>
          <w:szCs w:val="24"/>
        </w:rPr>
        <w:t xml:space="preserve">ративный контроль за достижением планируемых </w:t>
      </w:r>
      <w:proofErr w:type="spellStart"/>
      <w:r w:rsidR="00675A9B" w:rsidRPr="000F016C">
        <w:rPr>
          <w:rFonts w:cs="Times New Roman"/>
          <w:sz w:val="24"/>
          <w:szCs w:val="24"/>
        </w:rPr>
        <w:t>метапредметных</w:t>
      </w:r>
      <w:proofErr w:type="spellEnd"/>
      <w:r w:rsidR="00675A9B" w:rsidRPr="000F016C">
        <w:rPr>
          <w:rFonts w:cs="Times New Roman"/>
          <w:sz w:val="24"/>
          <w:szCs w:val="24"/>
        </w:rPr>
        <w:t xml:space="preserve"> результатов проводится один раз за учебный год во всех классах, задания для формирования </w:t>
      </w:r>
      <w:proofErr w:type="spellStart"/>
      <w:r w:rsidR="00675A9B" w:rsidRPr="000F016C">
        <w:rPr>
          <w:rFonts w:cs="Times New Roman"/>
          <w:sz w:val="24"/>
          <w:szCs w:val="24"/>
        </w:rPr>
        <w:t>метапредметных</w:t>
      </w:r>
      <w:proofErr w:type="spellEnd"/>
      <w:r w:rsidR="00675A9B" w:rsidRPr="000F016C">
        <w:rPr>
          <w:rFonts w:cs="Times New Roman"/>
          <w:sz w:val="24"/>
          <w:szCs w:val="24"/>
        </w:rPr>
        <w:t xml:space="preserve"> результатов включены в содержание уроков, курсов, в том числе внеурочной деятельности. Учитель проводит оценку </w:t>
      </w:r>
      <w:proofErr w:type="spellStart"/>
      <w:r w:rsidR="00675A9B" w:rsidRPr="000F016C">
        <w:rPr>
          <w:rFonts w:cs="Times New Roman"/>
          <w:sz w:val="24"/>
          <w:szCs w:val="24"/>
        </w:rPr>
        <w:t>метапредметных</w:t>
      </w:r>
      <w:proofErr w:type="spellEnd"/>
      <w:r w:rsidR="00675A9B" w:rsidRPr="000F016C">
        <w:rPr>
          <w:rFonts w:cs="Times New Roman"/>
          <w:sz w:val="24"/>
          <w:szCs w:val="24"/>
        </w:rPr>
        <w:t xml:space="preserve">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9 класса, с подробных анализом достижения результатов освоения ООП, в том числе </w:t>
      </w:r>
      <w:proofErr w:type="spellStart"/>
      <w:r w:rsidR="00675A9B" w:rsidRPr="000F016C">
        <w:rPr>
          <w:rFonts w:cs="Times New Roman"/>
          <w:sz w:val="24"/>
          <w:szCs w:val="24"/>
        </w:rPr>
        <w:t>метапредметных</w:t>
      </w:r>
      <w:proofErr w:type="spellEnd"/>
      <w:r w:rsidR="00675A9B" w:rsidRPr="000F016C">
        <w:rPr>
          <w:rFonts w:cs="Times New Roman"/>
          <w:sz w:val="24"/>
          <w:szCs w:val="24"/>
        </w:rPr>
        <w:t xml:space="preserve">. </w:t>
      </w:r>
    </w:p>
    <w:p w:rsidR="00675A9B" w:rsidRPr="000F016C" w:rsidRDefault="00675A9B" w:rsidP="00675A9B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F016C">
        <w:rPr>
          <w:rFonts w:cs="Times New Roman"/>
          <w:sz w:val="24"/>
          <w:szCs w:val="24"/>
        </w:rPr>
        <w:t xml:space="preserve">В качестве инструментария используются диагностические материалы по оценке читательской и цифровой грамотности, сформированности регулятивных, коммуникативных и познавательных учебных действий. </w:t>
      </w:r>
    </w:p>
    <w:p w:rsidR="00675A9B" w:rsidRPr="000F016C" w:rsidRDefault="00675A9B" w:rsidP="00675A9B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16C">
        <w:rPr>
          <w:rFonts w:ascii="Times New Roman" w:hAnsi="Times New Roman" w:cs="Times New Roman"/>
          <w:sz w:val="24"/>
          <w:szCs w:val="24"/>
        </w:rPr>
        <w:t>Возможно использовать диагностические материалы с сайтов*:</w:t>
      </w:r>
    </w:p>
    <w:p w:rsidR="00675A9B" w:rsidRPr="000F016C" w:rsidRDefault="00675A9B" w:rsidP="00E96F9A">
      <w:pPr>
        <w:pStyle w:val="ac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16C">
        <w:rPr>
          <w:rFonts w:ascii="Times New Roman" w:hAnsi="Times New Roman" w:cs="Times New Roman"/>
          <w:sz w:val="24"/>
          <w:szCs w:val="24"/>
        </w:rPr>
        <w:t xml:space="preserve">Электронный банк заданий для оценки функциональной грамотности </w:t>
      </w:r>
      <w:hyperlink r:id="rId14" w:history="1">
        <w:r w:rsidRPr="000F016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https://fg.resh.edu.ru/</w:t>
        </w:r>
      </w:hyperlink>
      <w:r w:rsidRPr="000F016C">
        <w:rPr>
          <w:rFonts w:ascii="Times New Roman" w:hAnsi="Times New Roman" w:cs="Times New Roman"/>
          <w:sz w:val="24"/>
          <w:szCs w:val="24"/>
        </w:rPr>
        <w:t xml:space="preserve"> , </w:t>
      </w:r>
    </w:p>
    <w:p w:rsidR="00675A9B" w:rsidRPr="000F016C" w:rsidRDefault="00675A9B" w:rsidP="00E96F9A">
      <w:pPr>
        <w:pStyle w:val="ac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16C">
        <w:rPr>
          <w:rFonts w:ascii="Times New Roman" w:hAnsi="Times New Roman" w:cs="Times New Roman"/>
          <w:sz w:val="24"/>
          <w:szCs w:val="24"/>
        </w:rPr>
        <w:t xml:space="preserve">Открытый банк заданий для оценки естественнонаучной грамотности (VII-IX классы) </w:t>
      </w:r>
      <w:hyperlink r:id="rId15" w:history="1">
        <w:r w:rsidRPr="000F016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https://fipi.ru/otkrytyy-bank-zadaniy-dlya-otsenki-yestestvennonauchnoy-gramotnosti</w:t>
        </w:r>
      </w:hyperlink>
    </w:p>
    <w:p w:rsidR="00675A9B" w:rsidRPr="000F016C" w:rsidRDefault="00675A9B" w:rsidP="00E96F9A">
      <w:pPr>
        <w:pStyle w:val="ac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16C">
        <w:rPr>
          <w:rFonts w:ascii="Times New Roman" w:hAnsi="Times New Roman" w:cs="Times New Roman"/>
          <w:sz w:val="24"/>
          <w:szCs w:val="24"/>
        </w:rPr>
        <w:t xml:space="preserve">ФИОКО - Открытые задания PISA </w:t>
      </w:r>
      <w:hyperlink r:id="rId16" w:history="1">
        <w:r w:rsidRPr="000F016C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h</w:t>
        </w:r>
      </w:hyperlink>
      <w:hyperlink r:id="rId17" w:history="1">
        <w:r w:rsidRPr="000F016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примеры-задач-</w:t>
        </w:r>
        <w:proofErr w:type="spellStart"/>
      </w:hyperlink>
      <w:hyperlink r:id="rId18" w:history="1">
        <w:r w:rsidRPr="000F016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pisa</w:t>
        </w:r>
        <w:proofErr w:type="spellEnd"/>
      </w:hyperlink>
    </w:p>
    <w:p w:rsidR="00675A9B" w:rsidRPr="000F016C" w:rsidRDefault="00675A9B" w:rsidP="00E96F9A">
      <w:pPr>
        <w:pStyle w:val="ac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16C">
        <w:rPr>
          <w:rFonts w:ascii="Times New Roman" w:hAnsi="Times New Roman" w:cs="Times New Roman"/>
          <w:sz w:val="24"/>
          <w:szCs w:val="24"/>
        </w:rPr>
        <w:t xml:space="preserve">Банк заданий для формирования и оценки функциональной грамотности обучающихся основной школы (5-9 классы) </w:t>
      </w:r>
      <w:hyperlink r:id="rId19" w:history="1">
        <w:r w:rsidRPr="000F016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http://skiv.instrao.ru/bank-zadaniy/</w:t>
        </w:r>
      </w:hyperlink>
    </w:p>
    <w:p w:rsidR="00675A9B" w:rsidRPr="000F016C" w:rsidRDefault="00675A9B" w:rsidP="00675A9B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0F016C">
        <w:rPr>
          <w:rFonts w:cs="Times New Roman"/>
          <w:i/>
          <w:iCs/>
          <w:sz w:val="24"/>
          <w:szCs w:val="24"/>
        </w:rPr>
        <w:t xml:space="preserve">*Список банка заданий может быть расширен по решению педагогического совета. </w:t>
      </w:r>
    </w:p>
    <w:p w:rsidR="00675A9B" w:rsidRPr="000F016C" w:rsidRDefault="00675A9B" w:rsidP="00675A9B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0F016C">
        <w:rPr>
          <w:rFonts w:eastAsia="SchoolBookSanPin"/>
          <w:b/>
          <w:bCs/>
          <w:sz w:val="24"/>
          <w:szCs w:val="24"/>
        </w:rPr>
        <w:t>Формы оценки</w:t>
      </w:r>
      <w:r w:rsidRPr="000F016C">
        <w:rPr>
          <w:rFonts w:eastAsia="SchoolBookSanPin"/>
          <w:sz w:val="24"/>
          <w:szCs w:val="24"/>
        </w:rPr>
        <w:t>:</w:t>
      </w:r>
    </w:p>
    <w:p w:rsidR="00675A9B" w:rsidRPr="000F016C" w:rsidRDefault="00675A9B" w:rsidP="005C4545">
      <w:pPr>
        <w:pStyle w:val="aa"/>
        <w:widowControl w:val="0"/>
        <w:numPr>
          <w:ilvl w:val="0"/>
          <w:numId w:val="78"/>
        </w:numPr>
        <w:spacing w:line="276" w:lineRule="auto"/>
        <w:rPr>
          <w:rFonts w:eastAsia="SchoolBookSanPin"/>
          <w:sz w:val="24"/>
          <w:szCs w:val="24"/>
        </w:rPr>
      </w:pPr>
      <w:r w:rsidRPr="000F016C">
        <w:rPr>
          <w:rFonts w:eastAsia="SchoolBookSanPin"/>
          <w:sz w:val="24"/>
          <w:szCs w:val="24"/>
        </w:rPr>
        <w:t xml:space="preserve">для проверки читательской грамотности </w:t>
      </w:r>
      <w:r w:rsidRPr="000F016C">
        <w:rPr>
          <w:rFonts w:eastAsia="SchoolBookSanPin"/>
          <w:sz w:val="24"/>
          <w:szCs w:val="24"/>
        </w:rPr>
        <w:noBreakHyphen/>
        <w:t xml:space="preserve"> письменная работа </w:t>
      </w:r>
      <w:r w:rsidRPr="000F016C">
        <w:rPr>
          <w:rFonts w:eastAsia="SchoolBookSanPin"/>
          <w:sz w:val="24"/>
          <w:szCs w:val="24"/>
        </w:rPr>
        <w:br/>
        <w:t xml:space="preserve">на </w:t>
      </w:r>
      <w:proofErr w:type="spellStart"/>
      <w:r w:rsidRPr="000F016C">
        <w:rPr>
          <w:rFonts w:eastAsia="SchoolBookSanPin"/>
          <w:sz w:val="24"/>
          <w:szCs w:val="24"/>
        </w:rPr>
        <w:t>межпредметной</w:t>
      </w:r>
      <w:proofErr w:type="spellEnd"/>
      <w:r w:rsidRPr="000F016C">
        <w:rPr>
          <w:rFonts w:eastAsia="SchoolBookSanPin"/>
          <w:sz w:val="24"/>
          <w:szCs w:val="24"/>
        </w:rPr>
        <w:t xml:space="preserve"> основе;</w:t>
      </w:r>
    </w:p>
    <w:p w:rsidR="00675A9B" w:rsidRPr="000F016C" w:rsidRDefault="00675A9B" w:rsidP="005C4545">
      <w:pPr>
        <w:pStyle w:val="aa"/>
        <w:widowControl w:val="0"/>
        <w:numPr>
          <w:ilvl w:val="0"/>
          <w:numId w:val="78"/>
        </w:numPr>
        <w:spacing w:line="276" w:lineRule="auto"/>
        <w:rPr>
          <w:rFonts w:eastAsia="SchoolBookSanPin"/>
          <w:sz w:val="24"/>
          <w:szCs w:val="24"/>
        </w:rPr>
      </w:pPr>
      <w:r w:rsidRPr="000F016C">
        <w:rPr>
          <w:rFonts w:eastAsia="SchoolBookSanPin"/>
          <w:sz w:val="24"/>
          <w:szCs w:val="24"/>
        </w:rPr>
        <w:t xml:space="preserve">для проверки цифровой грамотности </w:t>
      </w:r>
      <w:r w:rsidRPr="000F016C">
        <w:rPr>
          <w:rFonts w:eastAsia="SchoolBookSanPin"/>
          <w:sz w:val="24"/>
          <w:szCs w:val="24"/>
        </w:rPr>
        <w:noBreakHyphen/>
        <w:t xml:space="preserve"> практическая работа в сочетании с письменной (компьютеризованной) частью;</w:t>
      </w:r>
    </w:p>
    <w:p w:rsidR="00675A9B" w:rsidRPr="000F016C" w:rsidRDefault="00675A9B" w:rsidP="005C4545">
      <w:pPr>
        <w:pStyle w:val="aa"/>
        <w:widowControl w:val="0"/>
        <w:numPr>
          <w:ilvl w:val="0"/>
          <w:numId w:val="78"/>
        </w:numPr>
        <w:spacing w:line="276" w:lineRule="auto"/>
        <w:rPr>
          <w:rFonts w:eastAsia="SchoolBookSanPin"/>
          <w:sz w:val="24"/>
          <w:szCs w:val="24"/>
        </w:rPr>
      </w:pPr>
      <w:r w:rsidRPr="000F016C">
        <w:rPr>
          <w:rFonts w:eastAsia="SchoolBookSanPin"/>
          <w:sz w:val="24"/>
          <w:szCs w:val="24"/>
        </w:rPr>
        <w:t xml:space="preserve">для проверки сформированности регулятивных, коммуникативных и познавательных универсальных учебных действий </w:t>
      </w:r>
      <w:r w:rsidRPr="000F016C">
        <w:rPr>
          <w:rFonts w:eastAsia="SchoolBookSanPin"/>
          <w:sz w:val="24"/>
          <w:szCs w:val="24"/>
        </w:rPr>
        <w:noBreakHyphen/>
        <w:t xml:space="preserve"> экспертная оценка процесса и результатов выполнения групповых и (или) индивидуальных учебных исследований и проектов.</w:t>
      </w:r>
    </w:p>
    <w:p w:rsidR="00675A9B" w:rsidRPr="000F016C" w:rsidRDefault="00675A9B" w:rsidP="00675A9B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0F016C">
        <w:rPr>
          <w:rFonts w:eastAsia="SchoolBookSanPin"/>
          <w:sz w:val="24"/>
          <w:szCs w:val="24"/>
        </w:rPr>
        <w:t>Каждый из перечисленных видов диагностики проводится с периодичностью не менее чем один раз в два года.</w:t>
      </w:r>
    </w:p>
    <w:p w:rsidR="00675A9B" w:rsidRPr="000F016C" w:rsidRDefault="00675A9B" w:rsidP="00675A9B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0F016C">
        <w:rPr>
          <w:rFonts w:eastAsia="SchoolBookSanPin"/>
          <w:b/>
          <w:bCs/>
          <w:sz w:val="24"/>
          <w:szCs w:val="24"/>
        </w:rPr>
        <w:t>Групповые и (или) индивидуальные учебные исследования и проекты</w:t>
      </w:r>
      <w:r w:rsidRPr="000F016C">
        <w:rPr>
          <w:rFonts w:eastAsia="SchoolBookSanPin"/>
          <w:sz w:val="24"/>
          <w:szCs w:val="24"/>
        </w:rPr>
        <w:t xml:space="preserve"> (далее – проект) выполняются обучающимся в рамках одного из учебных предметов или на </w:t>
      </w:r>
      <w:proofErr w:type="spellStart"/>
      <w:r w:rsidRPr="000F016C">
        <w:rPr>
          <w:rFonts w:eastAsia="SchoolBookSanPin"/>
          <w:sz w:val="24"/>
          <w:szCs w:val="24"/>
        </w:rPr>
        <w:t>межпредметной</w:t>
      </w:r>
      <w:proofErr w:type="spellEnd"/>
      <w:r w:rsidRPr="000F016C">
        <w:rPr>
          <w:rFonts w:eastAsia="SchoolBookSanPin"/>
          <w:sz w:val="24"/>
          <w:szCs w:val="24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</w:t>
      </w:r>
      <w:r w:rsidRPr="000F016C">
        <w:rPr>
          <w:rFonts w:eastAsia="SchoolBookSanPin"/>
          <w:sz w:val="24"/>
          <w:szCs w:val="24"/>
        </w:rPr>
        <w:br/>
        <w:t xml:space="preserve">и результативную деятельность (учебно-познавательную, конструкторскую, социальную, художественно-творческую и другие). </w:t>
      </w:r>
    </w:p>
    <w:p w:rsidR="00675A9B" w:rsidRPr="000F016C" w:rsidRDefault="00675A9B" w:rsidP="00675A9B">
      <w:pPr>
        <w:ind w:firstLine="709"/>
        <w:rPr>
          <w:rFonts w:eastAsia="SchoolBookSanPin"/>
          <w:sz w:val="24"/>
          <w:szCs w:val="24"/>
        </w:rPr>
      </w:pPr>
      <w:r w:rsidRPr="000F016C">
        <w:rPr>
          <w:rFonts w:eastAsia="SchoolBookSanPin"/>
          <w:sz w:val="24"/>
          <w:szCs w:val="24"/>
        </w:rPr>
        <w:t>Выбор темы проекта осуществляется обучающимися.</w:t>
      </w:r>
    </w:p>
    <w:p w:rsidR="00675A9B" w:rsidRPr="000F016C" w:rsidRDefault="00675A9B" w:rsidP="00675A9B">
      <w:pPr>
        <w:spacing w:line="276" w:lineRule="auto"/>
        <w:ind w:firstLine="709"/>
        <w:rPr>
          <w:rFonts w:eastAsia="SchoolBookSanPin"/>
          <w:i/>
          <w:iCs/>
          <w:sz w:val="24"/>
          <w:szCs w:val="24"/>
        </w:rPr>
      </w:pPr>
      <w:r w:rsidRPr="000F016C">
        <w:rPr>
          <w:rFonts w:eastAsia="SchoolBookSanPin"/>
          <w:i/>
          <w:iCs/>
          <w:sz w:val="24"/>
          <w:szCs w:val="24"/>
        </w:rPr>
        <w:t xml:space="preserve">Требования к организации проектной деятельности, к содержанию </w:t>
      </w:r>
      <w:r w:rsidRPr="000F016C">
        <w:rPr>
          <w:rFonts w:eastAsia="SchoolBookSanPin"/>
          <w:i/>
          <w:iCs/>
          <w:sz w:val="24"/>
          <w:szCs w:val="24"/>
        </w:rPr>
        <w:br/>
        <w:t xml:space="preserve">и направленности проекта прописаны в локальном акте </w:t>
      </w:r>
      <w:r w:rsidR="000F016C" w:rsidRPr="000F016C">
        <w:rPr>
          <w:rFonts w:eastAsia="SchoolBookSanPin"/>
          <w:i/>
          <w:iCs/>
          <w:sz w:val="24"/>
          <w:szCs w:val="24"/>
        </w:rPr>
        <w:t>МБОУ Новоусинской ООШ</w:t>
      </w:r>
      <w:r w:rsidRPr="000F016C">
        <w:rPr>
          <w:rFonts w:eastAsia="SchoolBookSanPin"/>
          <w:i/>
          <w:iCs/>
          <w:sz w:val="24"/>
          <w:szCs w:val="24"/>
        </w:rPr>
        <w:t xml:space="preserve">. </w:t>
      </w:r>
    </w:p>
    <w:p w:rsidR="00675A9B" w:rsidRDefault="00675A9B" w:rsidP="00675A9B">
      <w:pPr>
        <w:rPr>
          <w:rFonts w:cs="Times New Roman"/>
          <w:color w:val="FF0000"/>
          <w:sz w:val="24"/>
          <w:szCs w:val="24"/>
        </w:rPr>
      </w:pPr>
    </w:p>
    <w:p w:rsidR="000F016C" w:rsidRDefault="000F016C" w:rsidP="00675A9B">
      <w:pPr>
        <w:rPr>
          <w:rFonts w:cs="Times New Roman"/>
          <w:color w:val="FF0000"/>
          <w:sz w:val="24"/>
          <w:szCs w:val="24"/>
        </w:rPr>
      </w:pPr>
    </w:p>
    <w:p w:rsidR="000F016C" w:rsidRDefault="000F016C" w:rsidP="00675A9B">
      <w:pPr>
        <w:rPr>
          <w:rFonts w:cs="Times New Roman"/>
          <w:color w:val="FF0000"/>
          <w:sz w:val="24"/>
          <w:szCs w:val="24"/>
        </w:rPr>
      </w:pPr>
    </w:p>
    <w:p w:rsidR="000F016C" w:rsidRPr="002657A7" w:rsidRDefault="000F016C" w:rsidP="00675A9B">
      <w:pPr>
        <w:rPr>
          <w:rFonts w:eastAsia="SchoolBookSanPin"/>
          <w:sz w:val="24"/>
          <w:szCs w:val="24"/>
        </w:rPr>
      </w:pPr>
    </w:p>
    <w:p w:rsidR="00675A9B" w:rsidRPr="002657A7" w:rsidRDefault="00675A9B" w:rsidP="00675A9B">
      <w:pPr>
        <w:ind w:firstLine="0"/>
        <w:jc w:val="center"/>
        <w:rPr>
          <w:rFonts w:eastAsia="SchoolBookSanPin"/>
          <w:b/>
          <w:bCs/>
          <w:sz w:val="24"/>
          <w:szCs w:val="24"/>
        </w:rPr>
      </w:pPr>
      <w:r w:rsidRPr="002657A7">
        <w:rPr>
          <w:rFonts w:eastAsia="SchoolBookSanPin"/>
          <w:b/>
          <w:bCs/>
          <w:sz w:val="24"/>
          <w:szCs w:val="24"/>
        </w:rPr>
        <w:lastRenderedPageBreak/>
        <w:t>Особенности оценки предметных результатов</w:t>
      </w:r>
    </w:p>
    <w:p w:rsidR="00675A9B" w:rsidRPr="002657A7" w:rsidRDefault="00675A9B" w:rsidP="00675A9B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2657A7">
        <w:rPr>
          <w:rFonts w:eastAsia="SchoolBookSanPin"/>
          <w:b/>
          <w:bCs/>
          <w:sz w:val="24"/>
          <w:szCs w:val="24"/>
        </w:rPr>
        <w:t>Предметные результаты</w:t>
      </w:r>
      <w:r w:rsidRPr="002657A7">
        <w:rPr>
          <w:rFonts w:eastAsia="SchoolBookSanPin"/>
          <w:sz w:val="24"/>
          <w:szCs w:val="24"/>
        </w:rPr>
        <w:t xml:space="preserve"> освоения ООП ООО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675A9B" w:rsidRPr="002657A7" w:rsidRDefault="00675A9B" w:rsidP="00675A9B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Оценка предметных результатов представляет собой оценку достижения обучающимися планируемых результатов по отдельным учебным предметам. </w:t>
      </w:r>
    </w:p>
    <w:p w:rsidR="00675A9B" w:rsidRPr="002657A7" w:rsidRDefault="00675A9B" w:rsidP="00675A9B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2657A7">
        <w:rPr>
          <w:rFonts w:eastAsia="SchoolBookSanPin"/>
          <w:sz w:val="24"/>
          <w:szCs w:val="24"/>
        </w:rPr>
        <w:t>метапредметных</w:t>
      </w:r>
      <w:proofErr w:type="spellEnd"/>
      <w:r w:rsidRPr="002657A7">
        <w:rPr>
          <w:rFonts w:eastAsia="SchoolBookSanPin"/>
          <w:sz w:val="24"/>
          <w:szCs w:val="24"/>
        </w:rPr>
        <w:t xml:space="preserve">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675A9B" w:rsidRPr="002657A7" w:rsidRDefault="00675A9B" w:rsidP="00675A9B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Для оценки предметных результатов используются критерии: </w:t>
      </w:r>
      <w:r w:rsidRPr="002657A7">
        <w:rPr>
          <w:rFonts w:eastAsia="SchoolBookSanPin"/>
          <w:bCs/>
          <w:sz w:val="24"/>
          <w:szCs w:val="24"/>
        </w:rPr>
        <w:t xml:space="preserve">знание </w:t>
      </w:r>
      <w:r w:rsidRPr="002657A7">
        <w:rPr>
          <w:rFonts w:eastAsia="SchoolBookSanPin"/>
          <w:bCs/>
          <w:sz w:val="24"/>
          <w:szCs w:val="24"/>
        </w:rPr>
        <w:br/>
        <w:t>и понимание</w:t>
      </w:r>
      <w:r w:rsidRPr="002657A7">
        <w:rPr>
          <w:rFonts w:eastAsia="SchoolBookSanPin"/>
          <w:sz w:val="24"/>
          <w:szCs w:val="24"/>
        </w:rPr>
        <w:t xml:space="preserve">, </w:t>
      </w:r>
      <w:r w:rsidRPr="002657A7">
        <w:rPr>
          <w:rFonts w:eastAsia="SchoolBookSanPin"/>
          <w:bCs/>
          <w:sz w:val="24"/>
          <w:szCs w:val="24"/>
        </w:rPr>
        <w:t>применение</w:t>
      </w:r>
      <w:r w:rsidRPr="002657A7">
        <w:rPr>
          <w:rFonts w:eastAsia="SchoolBookSanPin"/>
          <w:sz w:val="24"/>
          <w:szCs w:val="24"/>
        </w:rPr>
        <w:t xml:space="preserve">, </w:t>
      </w:r>
      <w:r w:rsidRPr="002657A7">
        <w:rPr>
          <w:rFonts w:eastAsia="SchoolBookSanPin"/>
          <w:bCs/>
          <w:sz w:val="24"/>
          <w:szCs w:val="24"/>
        </w:rPr>
        <w:t>функциональность.</w:t>
      </w:r>
    </w:p>
    <w:p w:rsidR="00675A9B" w:rsidRPr="002657A7" w:rsidRDefault="00675A9B" w:rsidP="00675A9B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2657A7">
        <w:rPr>
          <w:rFonts w:eastAsia="SchoolBookSanPin"/>
          <w:b/>
          <w:bCs/>
          <w:sz w:val="24"/>
          <w:szCs w:val="24"/>
        </w:rPr>
        <w:t>Обобщённый критерий «знание и понимание»</w:t>
      </w:r>
      <w:r w:rsidRPr="002657A7">
        <w:rPr>
          <w:rFonts w:eastAsia="SchoolBookSanPin"/>
          <w:sz w:val="24"/>
          <w:szCs w:val="24"/>
        </w:rPr>
        <w:t xml:space="preserve"> включает знание </w:t>
      </w:r>
      <w:r w:rsidRPr="002657A7">
        <w:rPr>
          <w:rFonts w:eastAsia="SchoolBookSanPin"/>
          <w:sz w:val="24"/>
          <w:szCs w:val="24"/>
        </w:rPr>
        <w:br/>
        <w:t>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675A9B" w:rsidRPr="002657A7" w:rsidRDefault="00675A9B" w:rsidP="00675A9B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2657A7">
        <w:rPr>
          <w:rFonts w:eastAsia="SchoolBookSanPin"/>
          <w:b/>
          <w:bCs/>
          <w:sz w:val="24"/>
          <w:szCs w:val="24"/>
        </w:rPr>
        <w:t>Обобщённый критерий «применение»</w:t>
      </w:r>
      <w:r w:rsidRPr="002657A7">
        <w:rPr>
          <w:rFonts w:eastAsia="SchoolBookSanPin"/>
          <w:sz w:val="24"/>
          <w:szCs w:val="24"/>
        </w:rPr>
        <w:t xml:space="preserve"> включает:</w:t>
      </w:r>
    </w:p>
    <w:p w:rsidR="00675A9B" w:rsidRPr="002657A7" w:rsidRDefault="00675A9B" w:rsidP="005C4545">
      <w:pPr>
        <w:pStyle w:val="aa"/>
        <w:widowControl w:val="0"/>
        <w:numPr>
          <w:ilvl w:val="0"/>
          <w:numId w:val="79"/>
        </w:numPr>
        <w:tabs>
          <w:tab w:val="left" w:pos="851"/>
        </w:tabs>
        <w:spacing w:line="276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675A9B" w:rsidRPr="002657A7" w:rsidRDefault="00675A9B" w:rsidP="005C4545">
      <w:pPr>
        <w:pStyle w:val="aa"/>
        <w:widowControl w:val="0"/>
        <w:numPr>
          <w:ilvl w:val="0"/>
          <w:numId w:val="79"/>
        </w:numPr>
        <w:tabs>
          <w:tab w:val="left" w:pos="851"/>
        </w:tabs>
        <w:spacing w:line="276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использование специфических для предмета способов действий и видов деятельности по получению нового знания, его интерпретации, применению </w:t>
      </w:r>
      <w:r w:rsidRPr="002657A7">
        <w:rPr>
          <w:rFonts w:eastAsia="SchoolBookSanPin"/>
          <w:sz w:val="24"/>
          <w:szCs w:val="24"/>
        </w:rPr>
        <w:br/>
        <w:t>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:rsidR="00675A9B" w:rsidRPr="002657A7" w:rsidRDefault="00675A9B" w:rsidP="00675A9B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2657A7">
        <w:rPr>
          <w:rFonts w:eastAsia="SchoolBookSanPin"/>
          <w:b/>
          <w:bCs/>
          <w:sz w:val="24"/>
          <w:szCs w:val="24"/>
        </w:rPr>
        <w:t>Обобщённый критерий «функциональность»</w:t>
      </w:r>
      <w:r w:rsidRPr="002657A7">
        <w:rPr>
          <w:rFonts w:eastAsia="SchoolBookSanPin"/>
          <w:sz w:val="24"/>
          <w:szCs w:val="24"/>
        </w:rPr>
        <w:t xml:space="preserve"> включает осознанное использование приобретённых знаний и способов действий при решении </w:t>
      </w:r>
      <w:proofErr w:type="spellStart"/>
      <w:r w:rsidRPr="002657A7">
        <w:rPr>
          <w:rFonts w:eastAsia="SchoolBookSanPin"/>
          <w:sz w:val="24"/>
          <w:szCs w:val="24"/>
        </w:rPr>
        <w:t>внеучебных</w:t>
      </w:r>
      <w:proofErr w:type="spellEnd"/>
      <w:r w:rsidRPr="002657A7">
        <w:rPr>
          <w:rFonts w:eastAsia="SchoolBookSanPin"/>
          <w:sz w:val="24"/>
          <w:szCs w:val="24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675A9B" w:rsidRPr="002657A7" w:rsidRDefault="00675A9B" w:rsidP="00675A9B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2657A7">
        <w:rPr>
          <w:rFonts w:eastAsia="SchoolBookSanPin"/>
          <w:b/>
          <w:bCs/>
          <w:sz w:val="24"/>
          <w:szCs w:val="24"/>
        </w:rPr>
        <w:t>Оценка функциональной грамотности</w:t>
      </w:r>
      <w:r w:rsidRPr="002657A7">
        <w:rPr>
          <w:rFonts w:eastAsia="SchoolBookSanPin"/>
          <w:sz w:val="24"/>
          <w:szCs w:val="24"/>
        </w:rPr>
        <w:t xml:space="preserve"> направлена на выявление способности обучающихся применять предметные знания и умения во </w:t>
      </w:r>
      <w:proofErr w:type="spellStart"/>
      <w:r w:rsidRPr="002657A7">
        <w:rPr>
          <w:rFonts w:eastAsia="SchoolBookSanPin"/>
          <w:sz w:val="24"/>
          <w:szCs w:val="24"/>
        </w:rPr>
        <w:t>внеучебной</w:t>
      </w:r>
      <w:proofErr w:type="spellEnd"/>
      <w:r w:rsidRPr="002657A7">
        <w:rPr>
          <w:rFonts w:eastAsia="SchoolBookSanPin"/>
          <w:sz w:val="24"/>
          <w:szCs w:val="24"/>
        </w:rPr>
        <w:t xml:space="preserve"> ситуации, в реальной жизни.</w:t>
      </w:r>
    </w:p>
    <w:p w:rsidR="00675A9B" w:rsidRPr="002657A7" w:rsidRDefault="00675A9B" w:rsidP="00675A9B">
      <w:pPr>
        <w:spacing w:line="276" w:lineRule="auto"/>
        <w:ind w:firstLine="709"/>
        <w:rPr>
          <w:rFonts w:eastAsia="SchoolBookSanPin"/>
          <w:i/>
          <w:iCs/>
          <w:sz w:val="24"/>
          <w:szCs w:val="24"/>
        </w:rPr>
      </w:pPr>
      <w:r w:rsidRPr="002657A7">
        <w:rPr>
          <w:rFonts w:eastAsia="SchoolBookSanPin"/>
          <w:i/>
          <w:iCs/>
          <w:sz w:val="24"/>
          <w:szCs w:val="24"/>
        </w:rPr>
        <w:t>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675A9B" w:rsidRPr="002657A7" w:rsidRDefault="00675A9B" w:rsidP="00675A9B">
      <w:pPr>
        <w:spacing w:line="276" w:lineRule="auto"/>
        <w:ind w:firstLine="709"/>
        <w:rPr>
          <w:rFonts w:eastAsia="SchoolBookSanPin"/>
          <w:b/>
          <w:bCs/>
          <w:i/>
          <w:iCs/>
          <w:sz w:val="24"/>
          <w:szCs w:val="24"/>
        </w:rPr>
      </w:pPr>
      <w:r w:rsidRPr="002657A7">
        <w:rPr>
          <w:rFonts w:eastAsia="SchoolBookSanPin"/>
          <w:b/>
          <w:bCs/>
          <w:i/>
          <w:iCs/>
          <w:sz w:val="24"/>
          <w:szCs w:val="24"/>
        </w:rPr>
        <w:t>Особенности оценки по отдельному учебному предмету фиксируются в приложении к ООП ООО.</w:t>
      </w:r>
    </w:p>
    <w:p w:rsidR="00675A9B" w:rsidRPr="002657A7" w:rsidRDefault="00675A9B" w:rsidP="00675A9B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>Описание оценки предметных результатов по отдельному учебному предмету включает:</w:t>
      </w:r>
    </w:p>
    <w:p w:rsidR="00675A9B" w:rsidRPr="002657A7" w:rsidRDefault="00675A9B" w:rsidP="005C4545">
      <w:pPr>
        <w:pStyle w:val="aa"/>
        <w:widowControl w:val="0"/>
        <w:numPr>
          <w:ilvl w:val="0"/>
          <w:numId w:val="80"/>
        </w:numPr>
        <w:tabs>
          <w:tab w:val="left" w:pos="851"/>
        </w:tabs>
        <w:spacing w:line="276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список итоговых планируемых результатов с указанием этапов </w:t>
      </w:r>
      <w:r w:rsidRPr="002657A7">
        <w:rPr>
          <w:rFonts w:eastAsia="SchoolBookSanPin"/>
          <w:sz w:val="24"/>
          <w:szCs w:val="24"/>
        </w:rPr>
        <w:br/>
        <w:t>их формирования и способов оценки (например, текущая (тематическая), устно (письменно), практика);</w:t>
      </w:r>
    </w:p>
    <w:p w:rsidR="00675A9B" w:rsidRPr="002657A7" w:rsidRDefault="00675A9B" w:rsidP="005C4545">
      <w:pPr>
        <w:pStyle w:val="aa"/>
        <w:widowControl w:val="0"/>
        <w:numPr>
          <w:ilvl w:val="0"/>
          <w:numId w:val="80"/>
        </w:numPr>
        <w:tabs>
          <w:tab w:val="left" w:pos="851"/>
        </w:tabs>
        <w:spacing w:line="276" w:lineRule="auto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 xml:space="preserve">требования к выставлению отметок за промежуточную аттестацию (при </w:t>
      </w:r>
      <w:r w:rsidRPr="002657A7">
        <w:rPr>
          <w:rFonts w:eastAsia="SchoolBookSanPin"/>
          <w:sz w:val="24"/>
          <w:szCs w:val="24"/>
        </w:rPr>
        <w:lastRenderedPageBreak/>
        <w:t xml:space="preserve">необходимости </w:t>
      </w:r>
      <w:r w:rsidRPr="002657A7">
        <w:rPr>
          <w:rFonts w:eastAsia="SchoolBookSanPin"/>
          <w:sz w:val="24"/>
          <w:szCs w:val="24"/>
        </w:rPr>
        <w:noBreakHyphen/>
        <w:t xml:space="preserve"> с учётом степени значимости отметок за отдельные оценочные процедуры);</w:t>
      </w:r>
    </w:p>
    <w:p w:rsidR="00675A9B" w:rsidRPr="002657A7" w:rsidRDefault="00675A9B" w:rsidP="005C4545">
      <w:pPr>
        <w:pStyle w:val="aa"/>
        <w:widowControl w:val="0"/>
        <w:numPr>
          <w:ilvl w:val="0"/>
          <w:numId w:val="80"/>
        </w:numPr>
        <w:tabs>
          <w:tab w:val="left" w:pos="851"/>
        </w:tabs>
        <w:spacing w:line="276" w:lineRule="auto"/>
        <w:rPr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>график контрольных мероприятий.</w:t>
      </w:r>
    </w:p>
    <w:p w:rsidR="00675A9B" w:rsidRPr="002657A7" w:rsidRDefault="00675A9B" w:rsidP="00675A9B">
      <w:pPr>
        <w:tabs>
          <w:tab w:val="left" w:pos="851"/>
        </w:tabs>
        <w:rPr>
          <w:sz w:val="24"/>
          <w:szCs w:val="24"/>
        </w:rPr>
      </w:pPr>
    </w:p>
    <w:p w:rsidR="00675A9B" w:rsidRPr="002657A7" w:rsidRDefault="00675A9B" w:rsidP="00675A9B">
      <w:pPr>
        <w:pStyle w:val="ac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7A7">
        <w:rPr>
          <w:rFonts w:ascii="Times New Roman" w:hAnsi="Times New Roman" w:cs="Times New Roman"/>
          <w:b/>
          <w:bCs/>
          <w:sz w:val="24"/>
          <w:szCs w:val="24"/>
        </w:rPr>
        <w:t>Процедуры оценки предметных результатов</w:t>
      </w:r>
    </w:p>
    <w:p w:rsidR="00675A9B" w:rsidRPr="00CA0DB4" w:rsidRDefault="00675A9B" w:rsidP="00675A9B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DB4">
        <w:rPr>
          <w:rFonts w:ascii="Times New Roman" w:hAnsi="Times New Roman" w:cs="Times New Roman"/>
          <w:sz w:val="24"/>
          <w:szCs w:val="24"/>
        </w:rPr>
        <w:t>Оценка предметных результатов – часть системы внутришкольного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</w:t>
      </w:r>
      <w:r w:rsidRPr="00CA0DB4">
        <w:rPr>
          <w:rFonts w:ascii="Times New Roman" w:hAnsi="Times New Roman" w:cs="Times New Roman"/>
          <w:sz w:val="24"/>
          <w:szCs w:val="24"/>
        </w:rPr>
        <w:softHyphen/>
        <w:t>мендаций как для текущей коррекции учебного процесса и его индивидуализации, так и для повышения квалификации учи</w:t>
      </w:r>
      <w:r w:rsidRPr="00CA0DB4">
        <w:rPr>
          <w:rFonts w:ascii="Times New Roman" w:hAnsi="Times New Roman" w:cs="Times New Roman"/>
          <w:sz w:val="24"/>
          <w:szCs w:val="24"/>
        </w:rPr>
        <w:softHyphen/>
        <w:t xml:space="preserve">теля. </w:t>
      </w:r>
    </w:p>
    <w:p w:rsidR="00675A9B" w:rsidRPr="00CA0DB4" w:rsidRDefault="00675A9B" w:rsidP="00675A9B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DB4">
        <w:rPr>
          <w:rFonts w:ascii="Times New Roman" w:hAnsi="Times New Roman" w:cs="Times New Roman"/>
          <w:sz w:val="24"/>
          <w:szCs w:val="24"/>
        </w:rPr>
        <w:t xml:space="preserve">Основным инструментом контроля за проведением процедуры оценки предметных результатов является единый график оценочных процедур, который объединяет все уровни оценочных процедур. </w:t>
      </w:r>
    </w:p>
    <w:p w:rsidR="00675A9B" w:rsidRPr="00CA0DB4" w:rsidRDefault="00675A9B" w:rsidP="00675A9B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DB4">
        <w:rPr>
          <w:rFonts w:ascii="Times New Roman" w:hAnsi="Times New Roman" w:cs="Times New Roman"/>
          <w:sz w:val="24"/>
          <w:szCs w:val="24"/>
        </w:rPr>
        <w:t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:rsidR="00675A9B" w:rsidRPr="00CA0DB4" w:rsidRDefault="00675A9B" w:rsidP="00675A9B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DB4">
        <w:rPr>
          <w:rFonts w:ascii="Times New Roman" w:hAnsi="Times New Roman" w:cs="Times New Roman"/>
          <w:sz w:val="24"/>
          <w:szCs w:val="24"/>
        </w:rPr>
        <w:t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:rsidR="00675A9B" w:rsidRPr="00CA0DB4" w:rsidRDefault="00675A9B" w:rsidP="00675A9B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DB4">
        <w:rPr>
          <w:rFonts w:ascii="Times New Roman" w:hAnsi="Times New Roman" w:cs="Times New Roman"/>
          <w:sz w:val="24"/>
          <w:szCs w:val="24"/>
        </w:rPr>
        <w:t xml:space="preserve">При составлении единого графика оценочных процедур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</w:t>
      </w:r>
      <w:proofErr w:type="spellStart"/>
      <w:r w:rsidRPr="00CA0DB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A0DB4">
        <w:rPr>
          <w:rFonts w:ascii="Times New Roman" w:hAnsi="Times New Roman" w:cs="Times New Roman"/>
          <w:sz w:val="24"/>
          <w:szCs w:val="24"/>
        </w:rPr>
        <w:t xml:space="preserve"> РФ №СК-228/03, федеральной службы по надзору в сфере образования и науки №1-169/08-01 от 6.08.2021).    </w:t>
      </w:r>
    </w:p>
    <w:p w:rsidR="00675A9B" w:rsidRPr="00CA0DB4" w:rsidRDefault="00675A9B" w:rsidP="00675A9B">
      <w:pPr>
        <w:jc w:val="center"/>
        <w:rPr>
          <w:rFonts w:cs="Times New Roman"/>
          <w:i/>
          <w:iCs/>
          <w:sz w:val="24"/>
          <w:szCs w:val="24"/>
        </w:rPr>
      </w:pPr>
      <w:r w:rsidRPr="00CA0DB4">
        <w:rPr>
          <w:rFonts w:cs="Times New Roman"/>
          <w:i/>
          <w:iCs/>
          <w:sz w:val="24"/>
          <w:szCs w:val="24"/>
        </w:rPr>
        <w:t>Примерный перечень оценочных процедур</w:t>
      </w:r>
    </w:p>
    <w:p w:rsidR="00675A9B" w:rsidRPr="00CA0DB4" w:rsidRDefault="00675A9B" w:rsidP="00675A9B">
      <w:pPr>
        <w:jc w:val="left"/>
        <w:rPr>
          <w:rFonts w:cs="Times New Roman"/>
          <w:i/>
          <w:iCs/>
          <w:sz w:val="24"/>
          <w:szCs w:val="24"/>
        </w:rPr>
      </w:pPr>
      <w:r w:rsidRPr="00CA0DB4">
        <w:rPr>
          <w:rFonts w:cs="Times New Roman"/>
          <w:i/>
          <w:iCs/>
          <w:sz w:val="24"/>
          <w:szCs w:val="24"/>
        </w:rPr>
        <w:t xml:space="preserve">На основе данного перечня ежегодно осуществляется актуализация. </w:t>
      </w:r>
    </w:p>
    <w:tbl>
      <w:tblPr>
        <w:tblStyle w:val="A33"/>
        <w:tblW w:w="5000" w:type="pct"/>
        <w:tblLook w:val="04A0" w:firstRow="1" w:lastRow="0" w:firstColumn="1" w:lastColumn="0" w:noHBand="0" w:noVBand="1"/>
      </w:tblPr>
      <w:tblGrid>
        <w:gridCol w:w="1576"/>
        <w:gridCol w:w="1359"/>
        <w:gridCol w:w="1041"/>
        <w:gridCol w:w="1119"/>
        <w:gridCol w:w="1119"/>
        <w:gridCol w:w="1119"/>
        <w:gridCol w:w="1119"/>
        <w:gridCol w:w="1119"/>
      </w:tblGrid>
      <w:tr w:rsidR="002657A7" w:rsidRPr="00CA0DB4" w:rsidTr="004F1E88">
        <w:tc>
          <w:tcPr>
            <w:tcW w:w="823" w:type="pct"/>
            <w:vMerge w:val="restar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b/>
                <w:bCs/>
              </w:rPr>
            </w:pPr>
            <w:r w:rsidRPr="00CA0DB4">
              <w:rPr>
                <w:rFonts w:cs="Times New Roman"/>
                <w:b/>
                <w:bCs/>
              </w:rPr>
              <w:t>Направление деятельности</w:t>
            </w:r>
          </w:p>
        </w:tc>
        <w:tc>
          <w:tcPr>
            <w:tcW w:w="711" w:type="pct"/>
            <w:vMerge w:val="restar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b/>
                <w:bCs/>
              </w:rPr>
            </w:pPr>
            <w:r w:rsidRPr="00CA0DB4">
              <w:rPr>
                <w:rFonts w:cs="Times New Roman"/>
                <w:b/>
                <w:bCs/>
              </w:rPr>
              <w:t>Ответственный за проведение</w:t>
            </w:r>
          </w:p>
        </w:tc>
        <w:tc>
          <w:tcPr>
            <w:tcW w:w="545" w:type="pct"/>
            <w:vMerge w:val="restar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b/>
                <w:bCs/>
              </w:rPr>
            </w:pPr>
            <w:r w:rsidRPr="00CA0DB4">
              <w:rPr>
                <w:rFonts w:cs="Times New Roman"/>
                <w:b/>
                <w:bCs/>
              </w:rPr>
              <w:t>Включение в единый график оценочных процедур</w:t>
            </w: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b/>
                <w:bCs/>
              </w:rPr>
            </w:pPr>
            <w:r w:rsidRPr="00CA0DB4">
              <w:rPr>
                <w:rFonts w:cs="Times New Roman"/>
                <w:b/>
                <w:bCs/>
              </w:rPr>
              <w:t>5 класс</w:t>
            </w: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b/>
                <w:bCs/>
              </w:rPr>
            </w:pPr>
            <w:r w:rsidRPr="00CA0DB4">
              <w:rPr>
                <w:rFonts w:cs="Times New Roman"/>
                <w:b/>
                <w:bCs/>
              </w:rPr>
              <w:t>6 класс</w:t>
            </w: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b/>
                <w:bCs/>
              </w:rPr>
            </w:pPr>
            <w:r w:rsidRPr="00CA0DB4">
              <w:rPr>
                <w:rFonts w:cs="Times New Roman"/>
                <w:b/>
                <w:bCs/>
              </w:rPr>
              <w:t>7 класс</w:t>
            </w: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b/>
                <w:bCs/>
              </w:rPr>
            </w:pPr>
            <w:r w:rsidRPr="00CA0DB4">
              <w:rPr>
                <w:rFonts w:cs="Times New Roman"/>
                <w:b/>
                <w:bCs/>
              </w:rPr>
              <w:t>8 класс</w:t>
            </w: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b/>
                <w:bCs/>
              </w:rPr>
            </w:pPr>
            <w:r w:rsidRPr="00CA0DB4">
              <w:rPr>
                <w:rFonts w:cs="Times New Roman"/>
                <w:b/>
                <w:bCs/>
              </w:rPr>
              <w:t>9 класс</w:t>
            </w:r>
          </w:p>
        </w:tc>
      </w:tr>
      <w:tr w:rsidR="002657A7" w:rsidRPr="00CA0DB4" w:rsidTr="004F1E88">
        <w:tc>
          <w:tcPr>
            <w:tcW w:w="823" w:type="pct"/>
            <w:vMerge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711" w:type="pct"/>
            <w:vMerge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545" w:type="pct"/>
            <w:vMerge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921" w:type="pct"/>
            <w:gridSpan w:val="5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b/>
                <w:bCs/>
              </w:rPr>
            </w:pPr>
            <w:r w:rsidRPr="00CA0DB4">
              <w:rPr>
                <w:rFonts w:cs="Times New Roman"/>
                <w:b/>
                <w:bCs/>
              </w:rPr>
              <w:t>Примерные формы и сроки проведения</w:t>
            </w:r>
          </w:p>
        </w:tc>
      </w:tr>
      <w:tr w:rsidR="002657A7" w:rsidRPr="00CA0DB4" w:rsidTr="004F1E88">
        <w:tc>
          <w:tcPr>
            <w:tcW w:w="823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>Стартовая педагогическая диагностика</w:t>
            </w:r>
          </w:p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i/>
                <w:iCs/>
              </w:rPr>
            </w:pPr>
            <w:r w:rsidRPr="00CA0DB4">
              <w:rPr>
                <w:rFonts w:cs="Times New Roman"/>
                <w:i/>
                <w:iCs/>
              </w:rPr>
              <w:t>(работы по основным предметам)</w:t>
            </w:r>
          </w:p>
        </w:tc>
        <w:tc>
          <w:tcPr>
            <w:tcW w:w="711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>Адм.</w:t>
            </w:r>
          </w:p>
        </w:tc>
        <w:tc>
          <w:tcPr>
            <w:tcW w:w="545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>+</w:t>
            </w: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b/>
                <w:bCs/>
              </w:rPr>
            </w:pPr>
            <w:r w:rsidRPr="00CA0DB4">
              <w:rPr>
                <w:rFonts w:cs="Times New Roman"/>
                <w:b/>
                <w:bCs/>
              </w:rPr>
              <w:t>Сентябрь</w:t>
            </w:r>
          </w:p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b/>
                <w:bCs/>
              </w:rPr>
            </w:pPr>
          </w:p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>Русский язык, математика, предметы по решению педсовета</w:t>
            </w: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</w:p>
        </w:tc>
      </w:tr>
      <w:tr w:rsidR="002657A7" w:rsidRPr="00CA0DB4" w:rsidTr="004F1E88">
        <w:tc>
          <w:tcPr>
            <w:tcW w:w="823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 xml:space="preserve">Стартовая педагогическая диагностика (входная </w:t>
            </w:r>
            <w:proofErr w:type="spellStart"/>
            <w:r w:rsidRPr="00CA0DB4">
              <w:rPr>
                <w:rFonts w:cs="Times New Roman"/>
              </w:rPr>
              <w:t>к.р</w:t>
            </w:r>
            <w:proofErr w:type="spellEnd"/>
            <w:r w:rsidRPr="00CA0DB4">
              <w:rPr>
                <w:rFonts w:cs="Times New Roman"/>
              </w:rPr>
              <w:t>.) по инициативе учителя</w:t>
            </w:r>
          </w:p>
        </w:tc>
        <w:tc>
          <w:tcPr>
            <w:tcW w:w="711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>Учитель</w:t>
            </w:r>
          </w:p>
        </w:tc>
        <w:tc>
          <w:tcPr>
            <w:tcW w:w="545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>+*</w:t>
            </w:r>
          </w:p>
          <w:p w:rsidR="00675A9B" w:rsidRPr="00CA0DB4" w:rsidRDefault="00675A9B" w:rsidP="0056095D">
            <w:pPr>
              <w:ind w:firstLine="0"/>
              <w:rPr>
                <w:rFonts w:cs="Times New Roman"/>
              </w:rPr>
            </w:pP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b/>
                <w:bCs/>
              </w:rPr>
            </w:pPr>
            <w:r w:rsidRPr="00CA0DB4">
              <w:rPr>
                <w:rFonts w:cs="Times New Roman"/>
                <w:b/>
                <w:bCs/>
              </w:rPr>
              <w:t xml:space="preserve">Сентябрь </w:t>
            </w:r>
          </w:p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b/>
                <w:bCs/>
              </w:rPr>
            </w:pPr>
            <w:r w:rsidRPr="00CA0DB4">
              <w:rPr>
                <w:rFonts w:cs="Times New Roman"/>
                <w:b/>
                <w:bCs/>
              </w:rPr>
              <w:t xml:space="preserve">Сентябрь </w:t>
            </w:r>
          </w:p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b/>
                <w:bCs/>
              </w:rPr>
            </w:pPr>
            <w:r w:rsidRPr="00CA0DB4">
              <w:rPr>
                <w:rFonts w:cs="Times New Roman"/>
                <w:b/>
                <w:bCs/>
              </w:rPr>
              <w:t xml:space="preserve">Сентябрь </w:t>
            </w:r>
          </w:p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b/>
                <w:bCs/>
              </w:rPr>
            </w:pPr>
            <w:r w:rsidRPr="00CA0DB4">
              <w:rPr>
                <w:rFonts w:cs="Times New Roman"/>
                <w:b/>
                <w:bCs/>
              </w:rPr>
              <w:t xml:space="preserve">Сентябрь </w:t>
            </w:r>
          </w:p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b/>
                <w:bCs/>
              </w:rPr>
            </w:pPr>
          </w:p>
        </w:tc>
      </w:tr>
      <w:tr w:rsidR="002657A7" w:rsidRPr="00CA0DB4" w:rsidTr="004F1E88">
        <w:tc>
          <w:tcPr>
            <w:tcW w:w="823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lastRenderedPageBreak/>
              <w:t>Текущий контроль</w:t>
            </w:r>
          </w:p>
        </w:tc>
        <w:tc>
          <w:tcPr>
            <w:tcW w:w="711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>Учитель</w:t>
            </w:r>
          </w:p>
        </w:tc>
        <w:tc>
          <w:tcPr>
            <w:tcW w:w="545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>-</w:t>
            </w: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>Ежедневно по всем предметам</w:t>
            </w: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>Ежедневно по всем предметам</w:t>
            </w: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>Ежедневно по всем предметам</w:t>
            </w: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>Ежедневно по всем предметам</w:t>
            </w: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>Ежедневно по всем предметам</w:t>
            </w:r>
          </w:p>
        </w:tc>
      </w:tr>
      <w:tr w:rsidR="002657A7" w:rsidRPr="00CA0DB4" w:rsidTr="004F1E88">
        <w:tc>
          <w:tcPr>
            <w:tcW w:w="823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>Тематический контроль</w:t>
            </w:r>
          </w:p>
        </w:tc>
        <w:tc>
          <w:tcPr>
            <w:tcW w:w="711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>Учитель</w:t>
            </w:r>
          </w:p>
        </w:tc>
        <w:tc>
          <w:tcPr>
            <w:tcW w:w="545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>-</w:t>
            </w:r>
          </w:p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</w:p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>+*</w:t>
            </w: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>В соответствии с КТП и РП</w:t>
            </w: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>В соответствии с КТП и РП</w:t>
            </w: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>В соответствии с КТП и РП</w:t>
            </w: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>В соответствии с КТП и РП</w:t>
            </w: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>В соответствии с КТП и РП</w:t>
            </w:r>
          </w:p>
        </w:tc>
      </w:tr>
      <w:tr w:rsidR="00675A9B" w:rsidRPr="00CA0DB4" w:rsidTr="004F1E88">
        <w:tc>
          <w:tcPr>
            <w:tcW w:w="823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 xml:space="preserve">ВШК </w:t>
            </w:r>
          </w:p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>Оценка предметных результатов.</w:t>
            </w:r>
          </w:p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i/>
                <w:iCs/>
              </w:rPr>
            </w:pPr>
            <w:r w:rsidRPr="00CA0DB4">
              <w:rPr>
                <w:rFonts w:cs="Times New Roman"/>
                <w:i/>
                <w:iCs/>
              </w:rPr>
              <w:t xml:space="preserve">Административная </w:t>
            </w:r>
            <w:proofErr w:type="spellStart"/>
            <w:r w:rsidRPr="00CA0DB4">
              <w:rPr>
                <w:rFonts w:cs="Times New Roman"/>
                <w:i/>
                <w:iCs/>
              </w:rPr>
              <w:t>к.р</w:t>
            </w:r>
            <w:proofErr w:type="spellEnd"/>
            <w:r w:rsidRPr="00CA0DB4">
              <w:rPr>
                <w:rFonts w:cs="Times New Roman"/>
                <w:i/>
                <w:iCs/>
              </w:rPr>
              <w:t>.</w:t>
            </w:r>
          </w:p>
        </w:tc>
        <w:tc>
          <w:tcPr>
            <w:tcW w:w="711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 xml:space="preserve">Адм. </w:t>
            </w:r>
          </w:p>
        </w:tc>
        <w:tc>
          <w:tcPr>
            <w:tcW w:w="545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>+</w:t>
            </w: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b/>
                <w:bCs/>
              </w:rPr>
            </w:pPr>
            <w:r w:rsidRPr="00CA0DB4">
              <w:rPr>
                <w:rFonts w:cs="Times New Roman"/>
                <w:b/>
                <w:bCs/>
              </w:rPr>
              <w:t>Декабрь, март</w:t>
            </w:r>
          </w:p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 xml:space="preserve">предметы по решению педсовета </w:t>
            </w: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b/>
                <w:bCs/>
              </w:rPr>
            </w:pPr>
            <w:r w:rsidRPr="00CA0DB4">
              <w:rPr>
                <w:rFonts w:cs="Times New Roman"/>
                <w:b/>
                <w:bCs/>
              </w:rPr>
              <w:t xml:space="preserve">Декабрь, март </w:t>
            </w:r>
          </w:p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>предметы по решению педсовета</w:t>
            </w:r>
          </w:p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b/>
                <w:bCs/>
              </w:rPr>
            </w:pPr>
            <w:r w:rsidRPr="00CA0DB4">
              <w:rPr>
                <w:rFonts w:cs="Times New Roman"/>
                <w:b/>
                <w:bCs/>
              </w:rPr>
              <w:t xml:space="preserve">Декабрь, март </w:t>
            </w:r>
          </w:p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>предметы по решению педсовета</w:t>
            </w:r>
          </w:p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b/>
                <w:bCs/>
              </w:rPr>
            </w:pPr>
            <w:r w:rsidRPr="00CA0DB4">
              <w:rPr>
                <w:rFonts w:cs="Times New Roman"/>
                <w:b/>
                <w:bCs/>
              </w:rPr>
              <w:t xml:space="preserve">Декабрь, март </w:t>
            </w:r>
          </w:p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  <w:r w:rsidRPr="00CA0DB4">
              <w:rPr>
                <w:rFonts w:cs="Times New Roman"/>
              </w:rPr>
              <w:t>предметы по решению педсовета</w:t>
            </w:r>
          </w:p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584" w:type="pct"/>
          </w:tcPr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b/>
                <w:bCs/>
              </w:rPr>
            </w:pPr>
            <w:r w:rsidRPr="00CA0DB4">
              <w:rPr>
                <w:rFonts w:cs="Times New Roman"/>
                <w:b/>
                <w:bCs/>
              </w:rPr>
              <w:t xml:space="preserve">Декабрь, март </w:t>
            </w:r>
          </w:p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b/>
                <w:bCs/>
              </w:rPr>
            </w:pPr>
            <w:r w:rsidRPr="00CA0DB4">
              <w:rPr>
                <w:rFonts w:cs="Times New Roman"/>
              </w:rPr>
              <w:t>предметы по решению педсовета</w:t>
            </w:r>
          </w:p>
          <w:p w:rsidR="00675A9B" w:rsidRPr="00CA0DB4" w:rsidRDefault="00675A9B" w:rsidP="0056095D">
            <w:pPr>
              <w:ind w:firstLine="0"/>
              <w:jc w:val="center"/>
              <w:rPr>
                <w:rFonts w:cs="Times New Roman"/>
                <w:b/>
                <w:bCs/>
              </w:rPr>
            </w:pPr>
          </w:p>
        </w:tc>
      </w:tr>
    </w:tbl>
    <w:p w:rsidR="00675A9B" w:rsidRPr="007E7F27" w:rsidRDefault="00675A9B" w:rsidP="00675A9B">
      <w:pPr>
        <w:tabs>
          <w:tab w:val="left" w:pos="851"/>
        </w:tabs>
        <w:ind w:firstLine="0"/>
        <w:rPr>
          <w:color w:val="FF0000"/>
          <w:sz w:val="24"/>
          <w:szCs w:val="24"/>
        </w:rPr>
      </w:pPr>
    </w:p>
    <w:p w:rsidR="00675A9B" w:rsidRPr="007E7F27" w:rsidRDefault="00675A9B" w:rsidP="00675A9B">
      <w:pPr>
        <w:tabs>
          <w:tab w:val="left" w:pos="851"/>
        </w:tabs>
        <w:rPr>
          <w:color w:val="FF0000"/>
          <w:sz w:val="24"/>
          <w:szCs w:val="24"/>
        </w:rPr>
      </w:pPr>
    </w:p>
    <w:p w:rsidR="00675A9B" w:rsidRPr="00CA0DB4" w:rsidRDefault="00675A9B" w:rsidP="007E7F27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CA0DB4">
        <w:rPr>
          <w:rFonts w:cs="Times New Roman"/>
          <w:b/>
          <w:bCs/>
          <w:sz w:val="24"/>
          <w:szCs w:val="24"/>
        </w:rPr>
        <w:t>Стартовая диагностика в 5 классах (стартовые (диагностические) работы)</w:t>
      </w:r>
    </w:p>
    <w:p w:rsidR="00675A9B" w:rsidRPr="00CA0DB4" w:rsidRDefault="00675A9B" w:rsidP="007E7F27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CA0DB4">
        <w:rPr>
          <w:rFonts w:eastAsia="SchoolBookSanPin"/>
          <w:b/>
          <w:sz w:val="24"/>
          <w:szCs w:val="24"/>
        </w:rPr>
        <w:t>Стартовая диагностика</w:t>
      </w:r>
      <w:r w:rsidR="00CA0DB4" w:rsidRPr="00CA0DB4">
        <w:rPr>
          <w:rFonts w:eastAsia="SchoolBookSanPin"/>
          <w:b/>
          <w:sz w:val="24"/>
          <w:szCs w:val="24"/>
        </w:rPr>
        <w:t xml:space="preserve"> </w:t>
      </w:r>
      <w:r w:rsidRPr="00CA0DB4">
        <w:rPr>
          <w:rFonts w:eastAsia="SchoolBookSanPin"/>
          <w:sz w:val="24"/>
          <w:szCs w:val="24"/>
        </w:rPr>
        <w:t xml:space="preserve">проводится администрацией образовательной организации с целью оценки готовности к обучению на уровне основного общего образования. </w:t>
      </w:r>
    </w:p>
    <w:p w:rsidR="00675A9B" w:rsidRPr="00CA0DB4" w:rsidRDefault="00675A9B" w:rsidP="007E7F27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CA0DB4">
        <w:rPr>
          <w:rFonts w:eastAsia="SchoolBookSanPin"/>
          <w:bCs/>
          <w:sz w:val="24"/>
          <w:szCs w:val="24"/>
        </w:rPr>
        <w:t>Стартовая диагностика проводится</w:t>
      </w:r>
      <w:r w:rsidRPr="00CA0DB4">
        <w:rPr>
          <w:rFonts w:eastAsia="SchoolBookSanPin"/>
          <w:sz w:val="24"/>
          <w:szCs w:val="24"/>
        </w:rPr>
        <w:t xml:space="preserve"> в начале 5 класса и выступает </w:t>
      </w:r>
      <w:r w:rsidRPr="00CA0DB4">
        <w:rPr>
          <w:rFonts w:eastAsia="SchoolBookSanPin"/>
          <w:sz w:val="24"/>
          <w:szCs w:val="24"/>
        </w:rPr>
        <w:br/>
        <w:t xml:space="preserve">как основа (точка отсчёта) для оценки динамики образовательных достижений обучающихся. </w:t>
      </w:r>
    </w:p>
    <w:p w:rsidR="00675A9B" w:rsidRPr="00CA0DB4" w:rsidRDefault="00675A9B" w:rsidP="007E7F27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CA0DB4">
        <w:rPr>
          <w:rFonts w:eastAsia="SchoolBookSanPin"/>
          <w:sz w:val="24"/>
          <w:szCs w:val="24"/>
        </w:rPr>
        <w:t xml:space="preserve"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 w:rsidR="00675A9B" w:rsidRPr="00CA0DB4" w:rsidRDefault="00675A9B" w:rsidP="007E7F27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CA0DB4">
        <w:rPr>
          <w:rFonts w:eastAsia="SchoolBookSanPin"/>
          <w:sz w:val="24"/>
          <w:szCs w:val="24"/>
        </w:rPr>
        <w:t xml:space="preserve">Стартовая диагностика проводится педагогическими работниками </w:t>
      </w:r>
      <w:r w:rsidRPr="00CA0DB4">
        <w:rPr>
          <w:rFonts w:eastAsia="SchoolBookSanPin"/>
          <w:sz w:val="24"/>
          <w:szCs w:val="24"/>
        </w:rPr>
        <w:br/>
        <w:t>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675A9B" w:rsidRPr="00CA0DB4" w:rsidRDefault="00675A9B" w:rsidP="007E7F27">
      <w:pPr>
        <w:spacing w:line="276" w:lineRule="auto"/>
        <w:ind w:firstLine="709"/>
        <w:rPr>
          <w:rFonts w:eastAsia="SchoolBookSanPin"/>
          <w:sz w:val="24"/>
          <w:szCs w:val="24"/>
        </w:rPr>
      </w:pPr>
    </w:p>
    <w:p w:rsidR="00675A9B" w:rsidRPr="00CA0DB4" w:rsidRDefault="00675A9B" w:rsidP="007E7F27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CA0DB4">
        <w:rPr>
          <w:rFonts w:cs="Times New Roman"/>
          <w:b/>
          <w:bCs/>
          <w:sz w:val="24"/>
          <w:szCs w:val="24"/>
        </w:rPr>
        <w:t>Стартовая диагностика (стартовые (диагностические) работы)по отдельным предметам</w:t>
      </w:r>
    </w:p>
    <w:p w:rsidR="00675A9B" w:rsidRPr="00CA0DB4" w:rsidRDefault="00675A9B" w:rsidP="007E7F27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CA0DB4">
        <w:rPr>
          <w:rFonts w:cs="Times New Roman"/>
          <w:sz w:val="24"/>
          <w:szCs w:val="24"/>
        </w:rPr>
        <w:t xml:space="preserve">Стартовая диагностика по отдельным предметам </w:t>
      </w:r>
      <w:r w:rsidRPr="00CA0DB4">
        <w:rPr>
          <w:sz w:val="24"/>
          <w:szCs w:val="24"/>
        </w:rPr>
        <w:t>5-9</w:t>
      </w:r>
      <w:r w:rsidRPr="00CA0DB4">
        <w:rPr>
          <w:rFonts w:cs="Times New Roman"/>
          <w:sz w:val="24"/>
          <w:szCs w:val="24"/>
        </w:rPr>
        <w:t xml:space="preserve"> классов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675A9B" w:rsidRPr="00CA0DB4" w:rsidRDefault="00675A9B" w:rsidP="007E7F27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CA0DB4">
        <w:rPr>
          <w:rFonts w:cs="Times New Roman"/>
          <w:sz w:val="24"/>
          <w:szCs w:val="24"/>
        </w:rPr>
        <w:t xml:space="preserve"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оценочных процедур при выполнении условий к проведению оценочных работ (работы </w:t>
      </w:r>
      <w:r w:rsidRPr="00CA0DB4">
        <w:rPr>
          <w:rFonts w:cs="Times New Roman"/>
          <w:sz w:val="24"/>
          <w:szCs w:val="24"/>
          <w:shd w:val="clear" w:color="auto" w:fill="FFFFFF"/>
        </w:rPr>
        <w:t>выполняются всеми обучающимися в классе одновременно и длительность которых составляет не менее тридцати минут).</w:t>
      </w:r>
    </w:p>
    <w:p w:rsidR="00675A9B" w:rsidRPr="00CA0DB4" w:rsidRDefault="00675A9B" w:rsidP="007E7F27">
      <w:pPr>
        <w:spacing w:line="276" w:lineRule="auto"/>
        <w:ind w:firstLine="709"/>
        <w:jc w:val="center"/>
        <w:rPr>
          <w:rFonts w:eastAsia="SchoolBookSanPin"/>
          <w:b/>
          <w:bCs/>
          <w:sz w:val="24"/>
          <w:szCs w:val="24"/>
        </w:rPr>
      </w:pPr>
      <w:r w:rsidRPr="00CA0DB4">
        <w:rPr>
          <w:rFonts w:eastAsia="SchoolBookSanPin"/>
          <w:b/>
          <w:bCs/>
          <w:sz w:val="24"/>
          <w:szCs w:val="24"/>
        </w:rPr>
        <w:t>Текущая оценка</w:t>
      </w:r>
    </w:p>
    <w:p w:rsidR="00675A9B" w:rsidRPr="00CA0DB4" w:rsidRDefault="00675A9B" w:rsidP="007E7F27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CA0DB4">
        <w:rPr>
          <w:rFonts w:eastAsia="SchoolBookSanPin"/>
          <w:b/>
          <w:sz w:val="24"/>
          <w:szCs w:val="24"/>
        </w:rPr>
        <w:t xml:space="preserve">Текущая </w:t>
      </w:r>
      <w:proofErr w:type="spellStart"/>
      <w:r w:rsidRPr="00CA0DB4">
        <w:rPr>
          <w:rFonts w:eastAsia="SchoolBookSanPin"/>
          <w:b/>
          <w:sz w:val="24"/>
          <w:szCs w:val="24"/>
        </w:rPr>
        <w:t>оценка</w:t>
      </w:r>
      <w:r w:rsidRPr="00CA0DB4">
        <w:rPr>
          <w:rFonts w:eastAsia="SchoolBookSanPin"/>
          <w:sz w:val="24"/>
          <w:szCs w:val="24"/>
        </w:rPr>
        <w:t>представляет</w:t>
      </w:r>
      <w:proofErr w:type="spellEnd"/>
      <w:r w:rsidRPr="00CA0DB4">
        <w:rPr>
          <w:rFonts w:eastAsia="SchoolBookSanPin"/>
          <w:sz w:val="24"/>
          <w:szCs w:val="24"/>
        </w:rPr>
        <w:t xml:space="preserve"> собой процедуру оценки индивидуального продвижения обучающегося в освоении программы учебного предмета. </w:t>
      </w:r>
    </w:p>
    <w:p w:rsidR="00675A9B" w:rsidRPr="00CA0DB4" w:rsidRDefault="00675A9B" w:rsidP="007E7F27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CA0DB4">
        <w:rPr>
          <w:rFonts w:eastAsia="SchoolBookSanPin"/>
          <w:sz w:val="24"/>
          <w:szCs w:val="24"/>
        </w:rPr>
        <w:t xml:space="preserve">Текущая оценка может быть </w:t>
      </w:r>
      <w:r w:rsidRPr="00CA0DB4">
        <w:rPr>
          <w:rFonts w:eastAsia="SchoolBookSanPin"/>
          <w:bCs/>
          <w:sz w:val="24"/>
          <w:szCs w:val="24"/>
        </w:rPr>
        <w:t>формирующей (</w:t>
      </w:r>
      <w:r w:rsidRPr="00CA0DB4">
        <w:rPr>
          <w:rFonts w:eastAsia="SchoolBookSanPin"/>
          <w:sz w:val="24"/>
          <w:szCs w:val="24"/>
        </w:rPr>
        <w:t xml:space="preserve">поддерживающей </w:t>
      </w:r>
      <w:r w:rsidRPr="00CA0DB4">
        <w:rPr>
          <w:rFonts w:eastAsia="SchoolBookSanPin"/>
          <w:sz w:val="24"/>
          <w:szCs w:val="24"/>
        </w:rPr>
        <w:br/>
        <w:t xml:space="preserve">и направляющей усилия обучающегося, включающей его в самостоятельную оценочную деятельность), и </w:t>
      </w:r>
      <w:r w:rsidRPr="00CA0DB4">
        <w:rPr>
          <w:rFonts w:eastAsia="SchoolBookSanPin"/>
          <w:bCs/>
          <w:sz w:val="24"/>
          <w:szCs w:val="24"/>
        </w:rPr>
        <w:t>диагностической</w:t>
      </w:r>
      <w:r w:rsidRPr="00CA0DB4">
        <w:rPr>
          <w:rFonts w:eastAsia="SchoolBookSanPin"/>
          <w:sz w:val="24"/>
          <w:szCs w:val="24"/>
        </w:rPr>
        <w:t xml:space="preserve">, способствующей выявлению </w:t>
      </w:r>
      <w:r w:rsidRPr="00CA0DB4">
        <w:rPr>
          <w:rFonts w:eastAsia="SchoolBookSanPin"/>
          <w:sz w:val="24"/>
          <w:szCs w:val="24"/>
        </w:rPr>
        <w:br/>
      </w:r>
      <w:r w:rsidRPr="00CA0DB4">
        <w:rPr>
          <w:rFonts w:eastAsia="SchoolBookSanPin"/>
          <w:sz w:val="24"/>
          <w:szCs w:val="24"/>
        </w:rPr>
        <w:lastRenderedPageBreak/>
        <w:t>и осознанию педагогическим работником и обучающимся существующих проблем в обучении.</w:t>
      </w:r>
    </w:p>
    <w:p w:rsidR="00675A9B" w:rsidRPr="00CA0DB4" w:rsidRDefault="00675A9B" w:rsidP="007E7F27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CA0DB4">
        <w:rPr>
          <w:rFonts w:eastAsia="SchoolBookSanPin"/>
          <w:sz w:val="24"/>
          <w:szCs w:val="24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:rsidR="00675A9B" w:rsidRPr="00CA0DB4" w:rsidRDefault="00675A9B" w:rsidP="007E7F27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CA0DB4">
        <w:rPr>
          <w:rFonts w:eastAsia="SchoolBookSanPin"/>
          <w:sz w:val="24"/>
          <w:szCs w:val="24"/>
        </w:rP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CA0DB4">
        <w:rPr>
          <w:rFonts w:eastAsia="SchoolBookSanPin"/>
          <w:sz w:val="24"/>
          <w:szCs w:val="24"/>
        </w:rPr>
        <w:t>взаимооценка</w:t>
      </w:r>
      <w:proofErr w:type="spellEnd"/>
      <w:r w:rsidRPr="00CA0DB4">
        <w:rPr>
          <w:rFonts w:eastAsia="SchoolBookSanPin"/>
          <w:sz w:val="24"/>
          <w:szCs w:val="24"/>
        </w:rPr>
        <w:t xml:space="preserve">, рефлексия, листы продвижения и другие) с учётом особенностей учебного предмета. </w:t>
      </w:r>
    </w:p>
    <w:p w:rsidR="00CA0DB4" w:rsidRDefault="00675A9B" w:rsidP="00CA0DB4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CA0DB4">
        <w:rPr>
          <w:rFonts w:eastAsia="SchoolBookSanPin"/>
          <w:sz w:val="24"/>
          <w:szCs w:val="24"/>
        </w:rPr>
        <w:t>Результаты текущей оценки являются основой для индивидуализации учебного процесса.</w:t>
      </w:r>
    </w:p>
    <w:p w:rsidR="00CA0DB4" w:rsidRDefault="00CA0DB4" w:rsidP="00CA0DB4">
      <w:pPr>
        <w:spacing w:line="276" w:lineRule="auto"/>
        <w:ind w:firstLine="709"/>
        <w:rPr>
          <w:rFonts w:eastAsia="SchoolBookSanPin"/>
          <w:sz w:val="24"/>
          <w:szCs w:val="24"/>
        </w:rPr>
      </w:pPr>
    </w:p>
    <w:p w:rsidR="00675A9B" w:rsidRPr="00CA0DB4" w:rsidRDefault="00675A9B" w:rsidP="00CA0DB4">
      <w:pPr>
        <w:spacing w:line="276" w:lineRule="auto"/>
        <w:ind w:firstLine="709"/>
        <w:jc w:val="center"/>
        <w:rPr>
          <w:rFonts w:eastAsia="SchoolBookSanPin"/>
          <w:b/>
          <w:bCs/>
          <w:sz w:val="24"/>
          <w:szCs w:val="24"/>
        </w:rPr>
      </w:pPr>
      <w:r w:rsidRPr="00CA0DB4">
        <w:rPr>
          <w:rFonts w:eastAsia="SchoolBookSanPin"/>
          <w:b/>
          <w:bCs/>
          <w:sz w:val="24"/>
          <w:szCs w:val="24"/>
        </w:rPr>
        <w:t>Тематическая оценка</w:t>
      </w:r>
    </w:p>
    <w:p w:rsidR="00675A9B" w:rsidRPr="00CA0DB4" w:rsidRDefault="00675A9B" w:rsidP="007E7F27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CA0DB4">
        <w:rPr>
          <w:rFonts w:eastAsia="SchoolBookSanPin"/>
          <w:b/>
          <w:bCs/>
          <w:sz w:val="24"/>
          <w:szCs w:val="24"/>
        </w:rPr>
        <w:t>Тематическая оценка</w:t>
      </w:r>
      <w:r w:rsidRPr="00CA0DB4">
        <w:rPr>
          <w:rFonts w:eastAsia="SchoolBookSanPin"/>
          <w:sz w:val="24"/>
          <w:szCs w:val="24"/>
        </w:rPr>
        <w:t xml:space="preserve"> представляет собой процедуру оценки уровня достижения тематических планируемых результатов по учебному предмету.</w:t>
      </w:r>
    </w:p>
    <w:p w:rsidR="00675A9B" w:rsidRPr="00CA0DB4" w:rsidRDefault="00675A9B" w:rsidP="007E7F27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DB4">
        <w:rPr>
          <w:rFonts w:ascii="Times New Roman" w:hAnsi="Times New Roman" w:cs="Times New Roman"/>
          <w:sz w:val="24"/>
          <w:szCs w:val="24"/>
        </w:rPr>
        <w:t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программах.</w:t>
      </w:r>
    </w:p>
    <w:p w:rsidR="00675A9B" w:rsidRPr="00CA0DB4" w:rsidRDefault="00675A9B" w:rsidP="007E7F27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DB4">
        <w:rPr>
          <w:rFonts w:ascii="Times New Roman" w:hAnsi="Times New Roman" w:cs="Times New Roman"/>
          <w:sz w:val="24"/>
          <w:szCs w:val="24"/>
        </w:rPr>
        <w:t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675A9B" w:rsidRPr="00CA0DB4" w:rsidRDefault="00675A9B" w:rsidP="007E7F27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DB4">
        <w:rPr>
          <w:rFonts w:ascii="Times New Roman" w:hAnsi="Times New Roman" w:cs="Times New Roman"/>
          <w:sz w:val="24"/>
          <w:szCs w:val="24"/>
        </w:rPr>
        <w:t xml:space="preserve">Тематический контроль проводится учителем в соответствии с календарно-тематическим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</w:t>
      </w:r>
    </w:p>
    <w:p w:rsidR="00675A9B" w:rsidRPr="00CA0DB4" w:rsidRDefault="00675A9B" w:rsidP="00675A9B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DB4">
        <w:rPr>
          <w:rFonts w:ascii="Times New Roman" w:hAnsi="Times New Roman" w:cs="Times New Roman"/>
          <w:sz w:val="24"/>
          <w:szCs w:val="24"/>
        </w:rPr>
        <w:t xml:space="preserve">В единый график оценочных процедур вносятся только те формы тематического контроля, которые рассчитаны на выполнение всеми обучающимися в классе одновременно и длительность которых составляет не менее тридцати минут. </w:t>
      </w:r>
    </w:p>
    <w:p w:rsidR="00675A9B" w:rsidRPr="00CA0DB4" w:rsidRDefault="00675A9B" w:rsidP="00675A9B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DB4">
        <w:rPr>
          <w:rFonts w:ascii="Times New Roman" w:hAnsi="Times New Roman" w:cs="Times New Roman"/>
          <w:sz w:val="24"/>
          <w:szCs w:val="24"/>
        </w:rPr>
        <w:t>Выставление отметок в журнал за данный вид контроля проводится в соответствии с календарно-тематическим планированием, особенности заполнения журнала по данному вопросу прописаны в локальном нормативном акте «Порядок заполнения электронного журнала», система оценивания представлена в разделе «Особенности оценки предметных результатов».</w:t>
      </w:r>
    </w:p>
    <w:p w:rsidR="00675A9B" w:rsidRPr="00CA0DB4" w:rsidRDefault="00675A9B" w:rsidP="00675A9B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DB4">
        <w:rPr>
          <w:rFonts w:ascii="Times New Roman" w:hAnsi="Times New Roman" w:cs="Times New Roman"/>
          <w:sz w:val="24"/>
          <w:szCs w:val="24"/>
        </w:rPr>
        <w:t>Ре</w:t>
      </w:r>
      <w:r w:rsidRPr="00CA0DB4">
        <w:rPr>
          <w:rFonts w:ascii="Times New Roman" w:hAnsi="Times New Roman" w:cs="Times New Roman"/>
          <w:sz w:val="24"/>
          <w:szCs w:val="24"/>
        </w:rPr>
        <w:softHyphen/>
        <w:t>зультаты тематической оценки являются основанием для кор</w:t>
      </w:r>
      <w:r w:rsidRPr="00CA0DB4">
        <w:rPr>
          <w:rFonts w:ascii="Times New Roman" w:hAnsi="Times New Roman" w:cs="Times New Roman"/>
          <w:sz w:val="24"/>
          <w:szCs w:val="24"/>
        </w:rPr>
        <w:softHyphen/>
        <w:t>рекции учебного процесса и его индивидуализации.</w:t>
      </w:r>
    </w:p>
    <w:p w:rsidR="00675A9B" w:rsidRPr="007E7F27" w:rsidRDefault="00675A9B" w:rsidP="00675A9B">
      <w:pPr>
        <w:ind w:firstLine="709"/>
        <w:rPr>
          <w:rFonts w:eastAsia="SchoolBookSanPin"/>
          <w:color w:val="FF0000"/>
          <w:sz w:val="24"/>
          <w:szCs w:val="24"/>
        </w:rPr>
      </w:pPr>
    </w:p>
    <w:p w:rsidR="00675A9B" w:rsidRPr="00CA0DB4" w:rsidRDefault="00675A9B" w:rsidP="00CA0DB4">
      <w:pPr>
        <w:pStyle w:val="ac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0DB4">
        <w:rPr>
          <w:rFonts w:ascii="Times New Roman" w:hAnsi="Times New Roman" w:cs="Times New Roman"/>
          <w:b/>
          <w:bCs/>
          <w:sz w:val="24"/>
          <w:szCs w:val="24"/>
        </w:rPr>
        <w:t>Особенности оценки функциональной грамотности</w:t>
      </w:r>
    </w:p>
    <w:p w:rsidR="00675A9B" w:rsidRPr="00CA0DB4" w:rsidRDefault="00675A9B" w:rsidP="00CA0DB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DB4">
        <w:rPr>
          <w:rFonts w:ascii="Times New Roman" w:hAnsi="Times New Roman" w:cs="Times New Roman"/>
          <w:sz w:val="24"/>
          <w:szCs w:val="24"/>
        </w:rPr>
        <w:t xml:space="preserve">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 решения </w:t>
      </w:r>
      <w:proofErr w:type="spellStart"/>
      <w:r w:rsidRPr="00CA0DB4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CA0DB4">
        <w:rPr>
          <w:rFonts w:ascii="Times New Roman" w:hAnsi="Times New Roman" w:cs="Times New Roman"/>
          <w:sz w:val="24"/>
          <w:szCs w:val="24"/>
        </w:rPr>
        <w:t xml:space="preserve"> задач, приближенных к реалиям современной жизни. </w:t>
      </w:r>
    </w:p>
    <w:p w:rsidR="00675A9B" w:rsidRPr="00CA0DB4" w:rsidRDefault="00675A9B" w:rsidP="00CA0DB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DB4">
        <w:rPr>
          <w:rFonts w:ascii="Times New Roman" w:hAnsi="Times New Roman" w:cs="Times New Roman"/>
          <w:sz w:val="24"/>
          <w:szCs w:val="24"/>
        </w:rPr>
        <w:t xml:space="preserve"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креативного мышления и других составляющих, отнесенных к </w:t>
      </w:r>
      <w:r w:rsidRPr="00CA0DB4">
        <w:rPr>
          <w:rFonts w:ascii="Times New Roman" w:hAnsi="Times New Roman" w:cs="Times New Roman"/>
          <w:sz w:val="24"/>
          <w:szCs w:val="24"/>
        </w:rPr>
        <w:lastRenderedPageBreak/>
        <w:t xml:space="preserve">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</w:t>
      </w:r>
    </w:p>
    <w:p w:rsidR="00675A9B" w:rsidRPr="00CA0DB4" w:rsidRDefault="00675A9B" w:rsidP="00CA0DB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DB4">
        <w:rPr>
          <w:rFonts w:ascii="Times New Roman" w:hAnsi="Times New Roman" w:cs="Times New Roman"/>
          <w:sz w:val="24"/>
          <w:szCs w:val="24"/>
        </w:rPr>
        <w:t>Оценка уровня сформированности функциональной грамотности является проявлением системно-</w:t>
      </w:r>
      <w:proofErr w:type="spellStart"/>
      <w:r w:rsidRPr="00CA0DB4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CA0DB4">
        <w:rPr>
          <w:rFonts w:ascii="Times New Roman" w:hAnsi="Times New Roman" w:cs="Times New Roman"/>
          <w:sz w:val="24"/>
          <w:szCs w:val="24"/>
        </w:rPr>
        <w:t xml:space="preserve"> подхода к оценке образовательных достижений обучающихся. Он обеспечивается содержанием и критериями оценки личностных, </w:t>
      </w:r>
      <w:proofErr w:type="spellStart"/>
      <w:r w:rsidRPr="00CA0DB4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A0DB4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675A9B" w:rsidRPr="00CA0DB4" w:rsidRDefault="00675A9B" w:rsidP="00CA0DB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DB4">
        <w:rPr>
          <w:rFonts w:ascii="Times New Roman" w:hAnsi="Times New Roman" w:cs="Times New Roman"/>
          <w:sz w:val="24"/>
          <w:szCs w:val="24"/>
        </w:rP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 </w:t>
      </w:r>
    </w:p>
    <w:p w:rsidR="00675A9B" w:rsidRPr="00CA0DB4" w:rsidRDefault="00675A9B" w:rsidP="00CA0DB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DB4">
        <w:rPr>
          <w:rFonts w:ascii="Times New Roman" w:hAnsi="Times New Roman" w:cs="Times New Roman"/>
          <w:sz w:val="24"/>
          <w:szCs w:val="24"/>
        </w:rPr>
        <w:t xml:space="preserve">Способ решения проблемы явно не задан,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 </w:t>
      </w:r>
    </w:p>
    <w:p w:rsidR="00675A9B" w:rsidRPr="00CA0DB4" w:rsidRDefault="00675A9B" w:rsidP="00CA0DB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DB4">
        <w:rPr>
          <w:rFonts w:ascii="Times New Roman" w:hAnsi="Times New Roman" w:cs="Times New Roman"/>
          <w:sz w:val="24"/>
          <w:szCs w:val="24"/>
        </w:rP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сформированности функциональной грамотности. </w:t>
      </w:r>
    </w:p>
    <w:p w:rsidR="00675A9B" w:rsidRPr="00CA0DB4" w:rsidRDefault="00675A9B" w:rsidP="00CA0DB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DB4">
        <w:rPr>
          <w:rFonts w:ascii="Times New Roman" w:hAnsi="Times New Roman" w:cs="Times New Roman"/>
          <w:sz w:val="24"/>
          <w:szCs w:val="24"/>
        </w:rPr>
        <w:t xml:space="preserve"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 </w:t>
      </w:r>
    </w:p>
    <w:p w:rsidR="00675A9B" w:rsidRPr="00CA0DB4" w:rsidRDefault="00675A9B" w:rsidP="00CA0DB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DB4">
        <w:rPr>
          <w:rFonts w:ascii="Times New Roman" w:hAnsi="Times New Roman" w:cs="Times New Roman"/>
          <w:sz w:val="24"/>
          <w:szCs w:val="24"/>
        </w:rPr>
        <w:t xml:space="preserve">В построении данной шкалы свой вклад вносят задания на оценку сформированности знаний и понимания их применения в различных учебных и </w:t>
      </w:r>
      <w:proofErr w:type="spellStart"/>
      <w:r w:rsidRPr="00CA0DB4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CA0DB4">
        <w:rPr>
          <w:rFonts w:ascii="Times New Roman" w:hAnsi="Times New Roman" w:cs="Times New Roman"/>
          <w:sz w:val="24"/>
          <w:szCs w:val="24"/>
        </w:rPr>
        <w:t xml:space="preserve"> ситуациях. Успешное выполнение заданий на применение освоенного учебного материала во </w:t>
      </w:r>
      <w:proofErr w:type="spellStart"/>
      <w:r w:rsidRPr="00CA0DB4">
        <w:rPr>
          <w:rFonts w:ascii="Times New Roman" w:hAnsi="Times New Roman" w:cs="Times New Roman"/>
          <w:sz w:val="24"/>
          <w:szCs w:val="24"/>
        </w:rPr>
        <w:t>внеучебном</w:t>
      </w:r>
      <w:proofErr w:type="spellEnd"/>
      <w:r w:rsidRPr="00CA0DB4">
        <w:rPr>
          <w:rFonts w:ascii="Times New Roman" w:hAnsi="Times New Roman" w:cs="Times New Roman"/>
          <w:sz w:val="24"/>
          <w:szCs w:val="24"/>
        </w:rPr>
        <w:t xml:space="preserve"> контексте позволяет определить высший уровень достижений по данному предмету. </w:t>
      </w:r>
    </w:p>
    <w:p w:rsidR="00675A9B" w:rsidRPr="00CA0DB4" w:rsidRDefault="00675A9B" w:rsidP="00CA0DB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DB4">
        <w:rPr>
          <w:rFonts w:ascii="Times New Roman" w:hAnsi="Times New Roman" w:cs="Times New Roman"/>
          <w:sz w:val="24"/>
          <w:szCs w:val="24"/>
        </w:rPr>
        <w:t>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</w:t>
      </w:r>
    </w:p>
    <w:p w:rsidR="00675A9B" w:rsidRPr="007E7F27" w:rsidRDefault="00675A9B" w:rsidP="00675A9B">
      <w:pPr>
        <w:ind w:firstLine="709"/>
        <w:rPr>
          <w:rFonts w:eastAsia="SchoolBookSanPin"/>
          <w:color w:val="FF0000"/>
          <w:sz w:val="24"/>
          <w:szCs w:val="24"/>
        </w:rPr>
      </w:pPr>
    </w:p>
    <w:p w:rsidR="00675A9B" w:rsidRPr="00CA0DB4" w:rsidRDefault="00675A9B" w:rsidP="00675A9B">
      <w:pPr>
        <w:pStyle w:val="ac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0DB4">
        <w:rPr>
          <w:rFonts w:ascii="Times New Roman" w:hAnsi="Times New Roman" w:cs="Times New Roman"/>
          <w:b/>
          <w:bCs/>
          <w:sz w:val="24"/>
          <w:szCs w:val="24"/>
        </w:rPr>
        <w:t>Промежуточная аттестация</w:t>
      </w:r>
    </w:p>
    <w:p w:rsidR="00675A9B" w:rsidRPr="00CA0DB4" w:rsidRDefault="00675A9B" w:rsidP="00675A9B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DB4">
        <w:rPr>
          <w:rFonts w:ascii="Times New Roman" w:hAnsi="Times New Roman" w:cs="Times New Roman"/>
          <w:sz w:val="24"/>
          <w:szCs w:val="24"/>
        </w:rPr>
        <w:t>Освоение образовательной программы основного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</w:t>
      </w:r>
      <w:bookmarkStart w:id="30" w:name="_Toc103079571"/>
      <w:r w:rsidRPr="00CA0DB4">
        <w:rPr>
          <w:rFonts w:ascii="Times New Roman" w:hAnsi="Times New Roman" w:cs="Times New Roman"/>
          <w:sz w:val="24"/>
          <w:szCs w:val="24"/>
        </w:rPr>
        <w:t>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</w:t>
      </w:r>
      <w:bookmarkEnd w:id="30"/>
      <w:r w:rsidRPr="00CA0DB4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675A9B" w:rsidRPr="00CA0DB4" w:rsidRDefault="00675A9B" w:rsidP="00675A9B">
      <w:pPr>
        <w:pStyle w:val="ac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5A9B" w:rsidRPr="00CA0DB4" w:rsidRDefault="00675A9B" w:rsidP="00675A9B">
      <w:pPr>
        <w:pStyle w:val="ac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0DB4">
        <w:rPr>
          <w:rFonts w:ascii="Times New Roman" w:hAnsi="Times New Roman" w:cs="Times New Roman"/>
          <w:b/>
          <w:bCs/>
          <w:sz w:val="24"/>
          <w:szCs w:val="24"/>
        </w:rPr>
        <w:t>Внешние процедуры системы оценки планируемых результатов</w:t>
      </w:r>
    </w:p>
    <w:p w:rsidR="00675A9B" w:rsidRPr="00CA0DB4" w:rsidRDefault="00675A9B" w:rsidP="00675A9B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DB4">
        <w:rPr>
          <w:rFonts w:ascii="Times New Roman" w:hAnsi="Times New Roman" w:cs="Times New Roman"/>
          <w:sz w:val="24"/>
          <w:szCs w:val="24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 </w:t>
      </w:r>
    </w:p>
    <w:p w:rsidR="00675A9B" w:rsidRPr="00CA0DB4" w:rsidRDefault="00675A9B" w:rsidP="00675A9B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DB4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Администрацией </w:t>
      </w:r>
      <w:r w:rsidR="00CA0DB4">
        <w:rPr>
          <w:rFonts w:ascii="Times New Roman" w:hAnsi="Times New Roman" w:cs="Times New Roman"/>
          <w:sz w:val="24"/>
          <w:szCs w:val="24"/>
        </w:rPr>
        <w:t>МБОУ Новоусинской ООШ</w:t>
      </w:r>
      <w:r w:rsidRPr="00CA0DB4">
        <w:rPr>
          <w:rFonts w:ascii="Times New Roman" w:hAnsi="Times New Roman" w:cs="Times New Roman"/>
          <w:sz w:val="24"/>
          <w:szCs w:val="24"/>
        </w:rPr>
        <w:t xml:space="preserve">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</w:t>
      </w:r>
    </w:p>
    <w:p w:rsidR="009859B3" w:rsidRPr="002657A7" w:rsidRDefault="009859B3" w:rsidP="00675A9B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859B3" w:rsidRPr="00225540" w:rsidRDefault="009859B3" w:rsidP="007E7F27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225540">
        <w:rPr>
          <w:b/>
          <w:bCs/>
        </w:rPr>
        <w:t>Национальные сопоставительные исследования качества общего образования</w:t>
      </w:r>
      <w:r w:rsidRPr="00225540">
        <w:t xml:space="preserve"> (далее - национальные исследования) проводятся в целях оценки достижения обучающимися личностных, предметных, </w:t>
      </w:r>
      <w:proofErr w:type="spellStart"/>
      <w:r w:rsidRPr="00225540">
        <w:t>метапредметных</w:t>
      </w:r>
      <w:proofErr w:type="spellEnd"/>
      <w:r w:rsidRPr="00225540">
        <w:t xml:space="preserve"> результатов освоения основных образовательных программ, оценки воспитательной работы образовательной организации и оценки уровня функциональной грамотности обучающихся.</w:t>
      </w:r>
    </w:p>
    <w:p w:rsidR="009859B3" w:rsidRPr="00225540" w:rsidRDefault="009859B3" w:rsidP="007E7F27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225540">
        <w:rPr>
          <w:b/>
          <w:bCs/>
        </w:rPr>
        <w:t>Всероссийские проверочные работы</w:t>
      </w:r>
      <w:r w:rsidRPr="00225540">
        <w:t xml:space="preserve"> в образовательных организациях, осуществляющих образовательную деятельность по основным общеобразовательным программам (далее - всероссийские проверочные работы),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:rsidR="009859B3" w:rsidRPr="00225540" w:rsidRDefault="009859B3" w:rsidP="007E7F27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225540">
        <w:rPr>
          <w:b/>
          <w:bCs/>
        </w:rPr>
        <w:t>Международные сопоставительные исследования качества общего образования</w:t>
      </w:r>
      <w:r w:rsidRPr="00225540">
        <w:t xml:space="preserve"> (далее - международные исследования) проводятся в целях непрерывного системного анализа и оценки состояния и перспектив развития системы образования Российской Федерации.</w:t>
      </w:r>
    </w:p>
    <w:p w:rsidR="009859B3" w:rsidRPr="00225540" w:rsidRDefault="009859B3" w:rsidP="007E7F27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225540">
        <w:t>Организацию проведения мероприятий по оценке качества образования, включая методическое обеспечение, осуществляет Федеральная служба по надзору в сфере образования и науки.</w:t>
      </w:r>
    </w:p>
    <w:p w:rsidR="009859B3" w:rsidRPr="00225540" w:rsidRDefault="009859B3" w:rsidP="007E7F27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225540">
        <w:t>Мероприятия по оценке качества образования включаются в расписание учебных занятий.</w:t>
      </w:r>
    </w:p>
    <w:p w:rsidR="009859B3" w:rsidRPr="002657A7" w:rsidRDefault="009859B3" w:rsidP="007E7F27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225540">
        <w:t>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</w:t>
      </w:r>
    </w:p>
    <w:p w:rsidR="009859B3" w:rsidRPr="002657A7" w:rsidRDefault="009859B3" w:rsidP="009859B3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675A9B" w:rsidRPr="002657A7" w:rsidRDefault="00675A9B" w:rsidP="00675A9B">
      <w:pPr>
        <w:spacing w:line="276" w:lineRule="auto"/>
        <w:ind w:firstLine="709"/>
        <w:rPr>
          <w:rFonts w:eastAsia="SchoolBookSanPin"/>
          <w:sz w:val="24"/>
          <w:szCs w:val="24"/>
        </w:rPr>
      </w:pPr>
      <w:r w:rsidRPr="002657A7">
        <w:rPr>
          <w:rFonts w:eastAsia="SchoolBookSanPin"/>
          <w:sz w:val="24"/>
          <w:szCs w:val="24"/>
        </w:rPr>
        <w:t>Содержание и периодичность внутреннего мониторинга устанавливается решением педагогического совета образовательной организации, регламентируется локальным актом образовательной организации, фиксируется в планах внутренней системы оценки качества образования.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7C4065" w:rsidRDefault="007C4065" w:rsidP="00992887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</w:p>
    <w:p w:rsidR="00CA0DB4" w:rsidRDefault="00CA0DB4" w:rsidP="00992887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</w:p>
    <w:p w:rsidR="00CA0DB4" w:rsidRDefault="00CA0DB4" w:rsidP="00992887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</w:p>
    <w:p w:rsidR="00CA0DB4" w:rsidRDefault="00CA0DB4" w:rsidP="00992887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</w:p>
    <w:p w:rsidR="00CA0DB4" w:rsidRDefault="00CA0DB4" w:rsidP="00992887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</w:p>
    <w:p w:rsidR="00CA0DB4" w:rsidRDefault="00CA0DB4" w:rsidP="00992887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</w:p>
    <w:p w:rsidR="00CA0DB4" w:rsidRPr="002657A7" w:rsidRDefault="00CA0DB4" w:rsidP="00992887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</w:p>
    <w:p w:rsidR="007C4065" w:rsidRPr="002657A7" w:rsidRDefault="007C4065" w:rsidP="00CA0DB4">
      <w:pPr>
        <w:pStyle w:val="1"/>
        <w:numPr>
          <w:ilvl w:val="0"/>
          <w:numId w:val="1"/>
        </w:numPr>
        <w:spacing w:line="276" w:lineRule="auto"/>
        <w:jc w:val="center"/>
        <w:rPr>
          <w:color w:val="auto"/>
        </w:rPr>
      </w:pPr>
      <w:bookmarkStart w:id="31" w:name="_Toc197625146"/>
      <w:bookmarkEnd w:id="22"/>
      <w:r w:rsidRPr="002657A7">
        <w:rPr>
          <w:color w:val="auto"/>
        </w:rPr>
        <w:lastRenderedPageBreak/>
        <w:t>СОДЕРЖАТЕЛЬНЫЙ РАЗДЕЛ</w:t>
      </w:r>
      <w:bookmarkEnd w:id="31"/>
    </w:p>
    <w:p w:rsidR="007C4065" w:rsidRPr="002657A7" w:rsidRDefault="007C4065" w:rsidP="00CA0DB4">
      <w:pPr>
        <w:pStyle w:val="2"/>
        <w:numPr>
          <w:ilvl w:val="1"/>
          <w:numId w:val="1"/>
        </w:numPr>
        <w:spacing w:line="276" w:lineRule="auto"/>
        <w:jc w:val="center"/>
        <w:rPr>
          <w:color w:val="auto"/>
        </w:rPr>
      </w:pPr>
      <w:bookmarkStart w:id="32" w:name="_Toc197625147"/>
      <w:r w:rsidRPr="002657A7">
        <w:rPr>
          <w:color w:val="auto"/>
        </w:rPr>
        <w:t>РАБОЧИЕ ПРОГРАММЫ УЧЕБНЫХ ПРЕДМЕТОВ, УЧЕБНЫХ КУРСОВ (В ТОМ ЧИСЛЕ ВНЕУРОЧНОЙ ДЕЯТЕЛЬНОСТИ), УЧЕБНЫХ МОДУЛЕЙ</w:t>
      </w:r>
      <w:bookmarkEnd w:id="32"/>
    </w:p>
    <w:p w:rsidR="00035A3B" w:rsidRDefault="00035A3B" w:rsidP="00EA0B60">
      <w:pPr>
        <w:spacing w:line="276" w:lineRule="auto"/>
        <w:ind w:right="6" w:firstLine="567"/>
        <w:rPr>
          <w:sz w:val="24"/>
          <w:szCs w:val="24"/>
        </w:rPr>
      </w:pPr>
    </w:p>
    <w:p w:rsidR="00035A3B" w:rsidRPr="00CA0DB4" w:rsidRDefault="00035A3B" w:rsidP="00035A3B">
      <w:pPr>
        <w:spacing w:line="276" w:lineRule="auto"/>
        <w:ind w:right="6" w:firstLine="567"/>
        <w:rPr>
          <w:sz w:val="24"/>
          <w:szCs w:val="24"/>
        </w:rPr>
      </w:pPr>
      <w:r w:rsidRPr="00D36408">
        <w:rPr>
          <w:sz w:val="24"/>
          <w:szCs w:val="24"/>
        </w:rPr>
        <w:t>В соответствии с пунктом 6.3. статьи 12 ФЗ-273 «Об образовании в Российской Федерации»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 предметам "Русский язык", "Литература", «История», «Обществознание», «География», «Основы безопасности и защиты Родины» и «Труд (технология)».</w:t>
      </w:r>
      <w:r w:rsidR="00CA0DB4">
        <w:rPr>
          <w:sz w:val="24"/>
          <w:szCs w:val="24"/>
        </w:rPr>
        <w:t xml:space="preserve"> </w:t>
      </w:r>
      <w:r w:rsidRPr="00CA0DB4">
        <w:rPr>
          <w:sz w:val="24"/>
          <w:szCs w:val="24"/>
        </w:rPr>
        <w:t xml:space="preserve">По другим предметам учебного плана образовательная организация имеет право использовать федеральные рабочие программы или разрабатывать свои на основе федеральных рабочих программ, но при этом содержание и планируемые результаты должны быть не ниже федеральных. </w:t>
      </w:r>
    </w:p>
    <w:p w:rsidR="00C4748E" w:rsidRPr="00AB7DFD" w:rsidRDefault="00C4748E" w:rsidP="00C4748E">
      <w:pPr>
        <w:spacing w:line="276" w:lineRule="auto"/>
        <w:ind w:right="6" w:firstLine="720"/>
        <w:rPr>
          <w:sz w:val="24"/>
          <w:szCs w:val="24"/>
        </w:rPr>
      </w:pPr>
      <w:r w:rsidRPr="00AB7DFD">
        <w:rPr>
          <w:sz w:val="24"/>
          <w:szCs w:val="24"/>
        </w:rPr>
        <w:t>Рабочие программы учебных предметов, учебных курсов (в том числе внеурочной деятельности), учебных модулей являются приложением к образовательной программе основного общего образования.</w:t>
      </w:r>
    </w:p>
    <w:p w:rsidR="00D5796D" w:rsidRPr="00956357" w:rsidRDefault="00D5796D" w:rsidP="00D5796D">
      <w:pPr>
        <w:spacing w:line="276" w:lineRule="auto"/>
        <w:ind w:right="6" w:firstLine="567"/>
        <w:rPr>
          <w:color w:val="FF0000"/>
          <w:sz w:val="24"/>
          <w:szCs w:val="24"/>
        </w:rPr>
      </w:pPr>
    </w:p>
    <w:p w:rsidR="00C014A5" w:rsidRPr="00956357" w:rsidRDefault="00C014A5" w:rsidP="00C014A5">
      <w:pPr>
        <w:rPr>
          <w:i/>
          <w:iCs/>
          <w:color w:val="FF0000"/>
          <w:sz w:val="24"/>
          <w:szCs w:val="24"/>
        </w:rPr>
      </w:pPr>
    </w:p>
    <w:p w:rsidR="008011CC" w:rsidRDefault="008011CC" w:rsidP="007C4065">
      <w:pPr>
        <w:spacing w:line="276" w:lineRule="auto"/>
        <w:ind w:right="6" w:firstLine="567"/>
        <w:rPr>
          <w:sz w:val="24"/>
          <w:szCs w:val="24"/>
        </w:rPr>
      </w:pPr>
    </w:p>
    <w:p w:rsidR="008011CC" w:rsidRPr="002657A7" w:rsidRDefault="008011CC">
      <w:pPr>
        <w:pStyle w:val="2"/>
        <w:numPr>
          <w:ilvl w:val="1"/>
          <w:numId w:val="1"/>
        </w:numPr>
        <w:spacing w:line="276" w:lineRule="auto"/>
        <w:rPr>
          <w:color w:val="auto"/>
        </w:rPr>
      </w:pPr>
      <w:bookmarkStart w:id="33" w:name="_Toc197625155"/>
      <w:r w:rsidRPr="002657A7">
        <w:rPr>
          <w:color w:val="auto"/>
        </w:rPr>
        <w:t>ПРОГРАММА ФОРМИРОВАНИЯ УНИВЕРСАЛЬНЫХ УЧЕБНЫХ ДЕЙСТВИЙ У ОБУЧАЮЩИХСЯ</w:t>
      </w:r>
      <w:bookmarkEnd w:id="33"/>
    </w:p>
    <w:p w:rsidR="007309D6" w:rsidRPr="002657A7" w:rsidRDefault="007309D6" w:rsidP="007309D6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4" w:name="_Toc197625156"/>
      <w:r w:rsidRPr="002657A7">
        <w:rPr>
          <w:rFonts w:ascii="Times New Roman" w:hAnsi="Times New Roman" w:cs="Times New Roman"/>
          <w:color w:val="auto"/>
          <w:sz w:val="24"/>
          <w:szCs w:val="24"/>
        </w:rPr>
        <w:t>Пояснительная записка</w:t>
      </w:r>
      <w:bookmarkEnd w:id="34"/>
    </w:p>
    <w:p w:rsidR="008011CC" w:rsidRPr="002657A7" w:rsidRDefault="00853E44" w:rsidP="007C4065">
      <w:pPr>
        <w:spacing w:line="276" w:lineRule="auto"/>
        <w:ind w:right="6" w:firstLine="567"/>
        <w:rPr>
          <w:bCs/>
          <w:sz w:val="24"/>
          <w:szCs w:val="24"/>
        </w:rPr>
      </w:pPr>
      <w:r w:rsidRPr="002657A7">
        <w:rPr>
          <w:bCs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основного общего образования </w:t>
      </w:r>
      <w:r w:rsidR="00054AE1" w:rsidRPr="002657A7">
        <w:rPr>
          <w:bCs/>
          <w:sz w:val="24"/>
          <w:szCs w:val="24"/>
        </w:rPr>
        <w:t xml:space="preserve">обучающийся при освоении программы основного общего образования должен овладеть универсальными учебными действиями. </w:t>
      </w:r>
    </w:p>
    <w:p w:rsidR="00054AE1" w:rsidRPr="002657A7" w:rsidRDefault="00054AE1" w:rsidP="007C4065">
      <w:pPr>
        <w:spacing w:line="276" w:lineRule="auto"/>
        <w:ind w:right="6" w:firstLine="567"/>
        <w:rPr>
          <w:bCs/>
          <w:sz w:val="24"/>
          <w:szCs w:val="24"/>
        </w:rPr>
      </w:pPr>
      <w:r w:rsidRPr="002657A7">
        <w:rPr>
          <w:bCs/>
          <w:sz w:val="24"/>
          <w:szCs w:val="24"/>
        </w:rPr>
        <w:t>Универсальные учебные действия представляют собой три группы:</w:t>
      </w:r>
    </w:p>
    <w:p w:rsidR="00054AE1" w:rsidRPr="002657A7" w:rsidRDefault="00500560" w:rsidP="00E96F9A">
      <w:pPr>
        <w:pStyle w:val="aa"/>
        <w:numPr>
          <w:ilvl w:val="0"/>
          <w:numId w:val="10"/>
        </w:numPr>
        <w:spacing w:line="276" w:lineRule="auto"/>
        <w:ind w:right="6"/>
        <w:rPr>
          <w:bCs/>
          <w:sz w:val="24"/>
          <w:szCs w:val="24"/>
        </w:rPr>
      </w:pPr>
      <w:r w:rsidRPr="002657A7">
        <w:rPr>
          <w:bCs/>
          <w:sz w:val="24"/>
          <w:szCs w:val="24"/>
        </w:rPr>
        <w:t>У</w:t>
      </w:r>
      <w:r w:rsidR="00054AE1" w:rsidRPr="002657A7">
        <w:rPr>
          <w:bCs/>
          <w:sz w:val="24"/>
          <w:szCs w:val="24"/>
        </w:rPr>
        <w:t xml:space="preserve">ниверсальные учебные </w:t>
      </w:r>
      <w:r w:rsidR="00054AE1" w:rsidRPr="002657A7">
        <w:rPr>
          <w:b/>
          <w:sz w:val="24"/>
          <w:szCs w:val="24"/>
        </w:rPr>
        <w:t>познавательные</w:t>
      </w:r>
      <w:r w:rsidR="00054AE1" w:rsidRPr="002657A7">
        <w:rPr>
          <w:bCs/>
          <w:sz w:val="24"/>
          <w:szCs w:val="24"/>
        </w:rPr>
        <w:t xml:space="preserve"> действия</w:t>
      </w:r>
      <w:r w:rsidRPr="002657A7">
        <w:rPr>
          <w:bCs/>
          <w:sz w:val="24"/>
          <w:szCs w:val="24"/>
        </w:rPr>
        <w:t>.</w:t>
      </w:r>
      <w:r w:rsidR="00C4748E">
        <w:rPr>
          <w:bCs/>
          <w:sz w:val="24"/>
          <w:szCs w:val="24"/>
        </w:rPr>
        <w:t xml:space="preserve"> </w:t>
      </w:r>
      <w:r w:rsidRPr="002657A7">
        <w:rPr>
          <w:rFonts w:cs="Times New Roman"/>
          <w:sz w:val="24"/>
          <w:szCs w:val="24"/>
          <w:shd w:val="clear" w:color="auto" w:fill="FFFFFF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054AE1" w:rsidRPr="002657A7" w:rsidRDefault="00500560" w:rsidP="00E96F9A">
      <w:pPr>
        <w:pStyle w:val="aa"/>
        <w:numPr>
          <w:ilvl w:val="0"/>
          <w:numId w:val="10"/>
        </w:numPr>
        <w:spacing w:line="276" w:lineRule="auto"/>
        <w:ind w:right="6"/>
        <w:rPr>
          <w:rFonts w:cs="Times New Roman"/>
          <w:bCs/>
          <w:sz w:val="24"/>
          <w:szCs w:val="24"/>
        </w:rPr>
      </w:pPr>
      <w:r w:rsidRPr="002657A7">
        <w:rPr>
          <w:bCs/>
          <w:sz w:val="24"/>
          <w:szCs w:val="24"/>
        </w:rPr>
        <w:t>У</w:t>
      </w:r>
      <w:r w:rsidR="00054AE1" w:rsidRPr="002657A7">
        <w:rPr>
          <w:bCs/>
          <w:sz w:val="24"/>
          <w:szCs w:val="24"/>
        </w:rPr>
        <w:t xml:space="preserve">ниверсальные учебные </w:t>
      </w:r>
      <w:r w:rsidR="00054AE1" w:rsidRPr="002657A7">
        <w:rPr>
          <w:b/>
          <w:sz w:val="24"/>
          <w:szCs w:val="24"/>
        </w:rPr>
        <w:t>коммуникативные</w:t>
      </w:r>
      <w:r w:rsidR="00054AE1" w:rsidRPr="002657A7">
        <w:rPr>
          <w:bCs/>
          <w:sz w:val="24"/>
          <w:szCs w:val="24"/>
        </w:rPr>
        <w:t xml:space="preserve"> действия</w:t>
      </w:r>
      <w:r w:rsidRPr="002657A7">
        <w:rPr>
          <w:bCs/>
          <w:sz w:val="24"/>
          <w:szCs w:val="24"/>
        </w:rPr>
        <w:t xml:space="preserve">. </w:t>
      </w:r>
      <w:r w:rsidRPr="002657A7">
        <w:rPr>
          <w:rFonts w:cs="Times New Roman"/>
          <w:sz w:val="24"/>
          <w:szCs w:val="24"/>
          <w:shd w:val="clear" w:color="auto" w:fill="FFFFFF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054AE1" w:rsidRPr="002657A7" w:rsidRDefault="00500560" w:rsidP="00E96F9A">
      <w:pPr>
        <w:pStyle w:val="aa"/>
        <w:numPr>
          <w:ilvl w:val="0"/>
          <w:numId w:val="10"/>
        </w:numPr>
        <w:spacing w:line="276" w:lineRule="auto"/>
        <w:ind w:right="6"/>
        <w:rPr>
          <w:bCs/>
          <w:sz w:val="24"/>
          <w:szCs w:val="24"/>
        </w:rPr>
      </w:pPr>
      <w:r w:rsidRPr="002657A7">
        <w:rPr>
          <w:bCs/>
          <w:sz w:val="24"/>
          <w:szCs w:val="24"/>
        </w:rPr>
        <w:t>У</w:t>
      </w:r>
      <w:r w:rsidR="00054AE1" w:rsidRPr="002657A7">
        <w:rPr>
          <w:bCs/>
          <w:sz w:val="24"/>
          <w:szCs w:val="24"/>
        </w:rPr>
        <w:t xml:space="preserve">ниверсальные учебные </w:t>
      </w:r>
      <w:r w:rsidR="00054AE1" w:rsidRPr="002657A7">
        <w:rPr>
          <w:b/>
          <w:sz w:val="24"/>
          <w:szCs w:val="24"/>
        </w:rPr>
        <w:t>регулятивные</w:t>
      </w:r>
      <w:r w:rsidR="00054AE1" w:rsidRPr="002657A7">
        <w:rPr>
          <w:bCs/>
          <w:sz w:val="24"/>
          <w:szCs w:val="24"/>
        </w:rPr>
        <w:t xml:space="preserve"> действия. </w:t>
      </w:r>
      <w:r w:rsidRPr="002657A7">
        <w:rPr>
          <w:rFonts w:cs="Times New Roman"/>
          <w:bCs/>
          <w:sz w:val="24"/>
          <w:szCs w:val="24"/>
        </w:rPr>
        <w:t>О</w:t>
      </w:r>
      <w:r w:rsidRPr="002657A7">
        <w:rPr>
          <w:rFonts w:cs="Times New Roman"/>
          <w:sz w:val="24"/>
          <w:szCs w:val="24"/>
          <w:shd w:val="clear" w:color="auto" w:fill="FFFFFF"/>
        </w:rPr>
        <w:t>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500560" w:rsidRPr="002657A7" w:rsidRDefault="00500560" w:rsidP="00500560">
      <w:pPr>
        <w:spacing w:line="276" w:lineRule="auto"/>
        <w:ind w:firstLine="567"/>
        <w:rPr>
          <w:sz w:val="24"/>
          <w:szCs w:val="24"/>
        </w:rPr>
      </w:pPr>
      <w:r w:rsidRPr="002657A7">
        <w:rPr>
          <w:sz w:val="24"/>
          <w:szCs w:val="24"/>
        </w:rPr>
        <w:t>Универсальные учебные действия позволяют решать круг задач в различных предметных областях и являются результатами освоения обучающимися основной образовательной программы основного общего образования.</w:t>
      </w:r>
    </w:p>
    <w:p w:rsidR="00125D51" w:rsidRPr="002657A7" w:rsidRDefault="00F014DA" w:rsidP="007309D6">
      <w:pPr>
        <w:spacing w:line="276" w:lineRule="auto"/>
        <w:ind w:firstLine="567"/>
        <w:rPr>
          <w:sz w:val="24"/>
          <w:szCs w:val="24"/>
        </w:rPr>
      </w:pPr>
      <w:r w:rsidRPr="002657A7">
        <w:rPr>
          <w:sz w:val="24"/>
          <w:szCs w:val="24"/>
        </w:rPr>
        <w:t xml:space="preserve">Основной </w:t>
      </w:r>
      <w:r w:rsidRPr="002657A7">
        <w:rPr>
          <w:b/>
          <w:bCs/>
          <w:sz w:val="24"/>
          <w:szCs w:val="24"/>
        </w:rPr>
        <w:t>целью</w:t>
      </w:r>
      <w:r w:rsidRPr="002657A7">
        <w:rPr>
          <w:sz w:val="24"/>
          <w:szCs w:val="24"/>
        </w:rPr>
        <w:t xml:space="preserve"> программы формирования УУД у обучающихся </w:t>
      </w:r>
      <w:r w:rsidR="00125D51" w:rsidRPr="002657A7">
        <w:rPr>
          <w:sz w:val="24"/>
          <w:szCs w:val="24"/>
        </w:rPr>
        <w:t>является создание системы для формирования способности обучающихся на практике использовать универсальные учебные действия, составляющие умение овладевать учебными знаково-символическими средствами</w:t>
      </w:r>
      <w:r w:rsidR="007309D6" w:rsidRPr="002657A7">
        <w:rPr>
          <w:sz w:val="24"/>
          <w:szCs w:val="24"/>
        </w:rPr>
        <w:t xml:space="preserve">. </w:t>
      </w:r>
    </w:p>
    <w:p w:rsidR="007309D6" w:rsidRPr="002657A7" w:rsidRDefault="007309D6" w:rsidP="007309D6">
      <w:pPr>
        <w:pStyle w:val="ac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7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формирования универсальных учебных действий у обучающихся обеспечивает:</w:t>
      </w:r>
    </w:p>
    <w:p w:rsidR="007309D6" w:rsidRPr="002657A7" w:rsidRDefault="007309D6" w:rsidP="00E96F9A">
      <w:pPr>
        <w:pStyle w:val="ac"/>
        <w:numPr>
          <w:ilvl w:val="0"/>
          <w:numId w:val="1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7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способности к саморазвитию и самосовершенствованию;</w:t>
      </w:r>
    </w:p>
    <w:p w:rsidR="007309D6" w:rsidRPr="002657A7" w:rsidRDefault="007309D6" w:rsidP="00E96F9A">
      <w:pPr>
        <w:pStyle w:val="ac"/>
        <w:numPr>
          <w:ilvl w:val="0"/>
          <w:numId w:val="1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7A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внутренней позиции личности, регулятивных, познавательных, коммуникативных универсальных учебных действий у обучающихся;</w:t>
      </w:r>
    </w:p>
    <w:p w:rsidR="007309D6" w:rsidRPr="002657A7" w:rsidRDefault="007309D6" w:rsidP="00E96F9A">
      <w:pPr>
        <w:pStyle w:val="ac"/>
        <w:numPr>
          <w:ilvl w:val="0"/>
          <w:numId w:val="1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7A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опыта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обучающихся, готовности к решению практических задач;</w:t>
      </w:r>
    </w:p>
    <w:p w:rsidR="007309D6" w:rsidRPr="002657A7" w:rsidRDefault="007309D6" w:rsidP="00E96F9A">
      <w:pPr>
        <w:pStyle w:val="ac"/>
        <w:numPr>
          <w:ilvl w:val="0"/>
          <w:numId w:val="1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7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усвоения знаний и учебных действий, формирования компетенций в предметных областях, учебно-исследовательской и проектной деятельности;</w:t>
      </w:r>
    </w:p>
    <w:p w:rsidR="007309D6" w:rsidRPr="002657A7" w:rsidRDefault="007309D6" w:rsidP="00E96F9A">
      <w:pPr>
        <w:pStyle w:val="ac"/>
        <w:numPr>
          <w:ilvl w:val="0"/>
          <w:numId w:val="1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7A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навыка участия в различных формах организации учебно-исследовательской и проектной деятельности, в том числе творческих конкурсах, олимпиадах, научных обществах, научно-практических конференциях, олимпиадах;</w:t>
      </w:r>
    </w:p>
    <w:p w:rsidR="007309D6" w:rsidRPr="002657A7" w:rsidRDefault="007309D6" w:rsidP="00E96F9A">
      <w:pPr>
        <w:pStyle w:val="ac"/>
        <w:numPr>
          <w:ilvl w:val="0"/>
          <w:numId w:val="1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7A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приемами учебного сотрудничества и социального взаимодействия со сверстниками, обучающимися младшего и старшего возраста и взрослыми в совместной учебно-исследовательской и проектной деятельности;</w:t>
      </w:r>
    </w:p>
    <w:p w:rsidR="007309D6" w:rsidRPr="002657A7" w:rsidRDefault="007309D6" w:rsidP="00E96F9A">
      <w:pPr>
        <w:pStyle w:val="ac"/>
        <w:numPr>
          <w:ilvl w:val="0"/>
          <w:numId w:val="1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7A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компетенций обучающихся в области использования ИКТ на уровне общего пользования, включая владение ИКТ, поиском, анализом и передачей информации, презентацией выполненных работ, основами информационной безопасности, умением безопасного использования средств ИКТ и информационно-телекоммуникационной сети «Интернет» (далее - сеть Интернет), формирование культуры пользования ИКТ;</w:t>
      </w:r>
    </w:p>
    <w:p w:rsidR="007309D6" w:rsidRPr="002657A7" w:rsidRDefault="007309D6" w:rsidP="00E96F9A">
      <w:pPr>
        <w:pStyle w:val="ac"/>
        <w:numPr>
          <w:ilvl w:val="0"/>
          <w:numId w:val="11"/>
        </w:numPr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7A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знаний и навыков в области финансовой грамотности и устойчивого развития общества.</w:t>
      </w:r>
    </w:p>
    <w:p w:rsidR="007309D6" w:rsidRPr="002657A7" w:rsidRDefault="007309D6" w:rsidP="007309D6">
      <w:pPr>
        <w:pStyle w:val="ac"/>
        <w:ind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7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формирования универсальных учебных действий у обучающихся содержит:</w:t>
      </w:r>
    </w:p>
    <w:p w:rsidR="007309D6" w:rsidRPr="002657A7" w:rsidRDefault="007309D6" w:rsidP="00E96F9A">
      <w:pPr>
        <w:pStyle w:val="ac"/>
        <w:numPr>
          <w:ilvl w:val="0"/>
          <w:numId w:val="12"/>
        </w:numPr>
        <w:ind w:left="0"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7A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взаимосвязи универсальных учебных действий с содержанием учебных предметов;</w:t>
      </w:r>
    </w:p>
    <w:p w:rsidR="007309D6" w:rsidRPr="002657A7" w:rsidRDefault="007309D6" w:rsidP="00E96F9A">
      <w:pPr>
        <w:pStyle w:val="ac"/>
        <w:numPr>
          <w:ilvl w:val="0"/>
          <w:numId w:val="12"/>
        </w:numPr>
        <w:ind w:left="0"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7A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особенностей реализации основных направлений и форм учебно-исследовательской деятельности в рамках урочной и внеурочной деятельности.</w:t>
      </w:r>
    </w:p>
    <w:p w:rsidR="007309D6" w:rsidRPr="002657A7" w:rsidRDefault="007309D6" w:rsidP="007309D6">
      <w:pPr>
        <w:pStyle w:val="ac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77B" w:rsidRPr="002657A7" w:rsidRDefault="007309D6" w:rsidP="00B9277B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5" w:name="_Toc197625157"/>
      <w:r w:rsidRPr="002657A7">
        <w:rPr>
          <w:rFonts w:ascii="Times New Roman" w:hAnsi="Times New Roman" w:cs="Times New Roman"/>
          <w:color w:val="auto"/>
          <w:sz w:val="24"/>
          <w:szCs w:val="24"/>
        </w:rPr>
        <w:t xml:space="preserve">Описание взаимосвязи универсальных учебных действий </w:t>
      </w:r>
      <w:r w:rsidR="00B9277B" w:rsidRPr="002657A7">
        <w:rPr>
          <w:rFonts w:ascii="Times New Roman" w:hAnsi="Times New Roman" w:cs="Times New Roman"/>
          <w:color w:val="auto"/>
          <w:sz w:val="24"/>
          <w:szCs w:val="24"/>
        </w:rPr>
        <w:t>с содержанием учебных предметов</w:t>
      </w:r>
      <w:bookmarkEnd w:id="35"/>
    </w:p>
    <w:p w:rsidR="00B9277B" w:rsidRPr="002657A7" w:rsidRDefault="00B9277B" w:rsidP="00B9277B">
      <w:pPr>
        <w:spacing w:line="276" w:lineRule="auto"/>
        <w:ind w:firstLine="567"/>
        <w:rPr>
          <w:sz w:val="24"/>
          <w:szCs w:val="24"/>
        </w:rPr>
      </w:pPr>
      <w:r w:rsidRPr="002657A7">
        <w:rPr>
          <w:sz w:val="24"/>
          <w:szCs w:val="24"/>
        </w:rPr>
        <w:t xml:space="preserve">Разработанные по всем учебным предметам рабочие программы отражают определенные во ФГОС ООО универсальные учебные действия: </w:t>
      </w:r>
    </w:p>
    <w:p w:rsidR="00B9277B" w:rsidRPr="002657A7" w:rsidRDefault="00B9277B" w:rsidP="00E96F9A">
      <w:pPr>
        <w:pStyle w:val="aa"/>
        <w:numPr>
          <w:ilvl w:val="0"/>
          <w:numId w:val="12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как часть </w:t>
      </w:r>
      <w:proofErr w:type="spellStart"/>
      <w:r w:rsidRPr="002657A7">
        <w:rPr>
          <w:sz w:val="24"/>
          <w:szCs w:val="24"/>
        </w:rPr>
        <w:t>метапредметных</w:t>
      </w:r>
      <w:proofErr w:type="spellEnd"/>
      <w:r w:rsidRPr="002657A7">
        <w:rPr>
          <w:sz w:val="24"/>
          <w:szCs w:val="24"/>
        </w:rPr>
        <w:t xml:space="preserve"> результатов обучения в разделе «Планируемые результаты освоения учебного предмета на уровне основного общего образования»;</w:t>
      </w:r>
    </w:p>
    <w:p w:rsidR="00B9277B" w:rsidRPr="002657A7" w:rsidRDefault="00B9277B" w:rsidP="00E96F9A">
      <w:pPr>
        <w:pStyle w:val="aa"/>
        <w:numPr>
          <w:ilvl w:val="0"/>
          <w:numId w:val="12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>в соотнесении с предметными результатами по основным разделам и темам учебного содержания.</w:t>
      </w:r>
    </w:p>
    <w:p w:rsidR="00007AE4" w:rsidRPr="002657A7" w:rsidRDefault="00007AE4" w:rsidP="00007AE4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bookmarkStart w:id="36" w:name="bookmark1889"/>
      <w:r w:rsidRPr="002657A7"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>Представленные ниже взаимосвязи УУД с содержанием учебных предметов представлены по предметным областям, данные взаимосвязи служат основой при разработке рабочих программ по отдельным предметам, курсам (в том числе внеурочной деятельности), модулям.</w:t>
      </w:r>
    </w:p>
    <w:p w:rsidR="00B9277B" w:rsidRPr="002657A7" w:rsidRDefault="00B9277B" w:rsidP="001F4A01">
      <w:pPr>
        <w:pStyle w:val="af2"/>
        <w:spacing w:line="276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657A7">
        <w:rPr>
          <w:rFonts w:ascii="Times New Roman" w:hAnsi="Times New Roman" w:cs="Times New Roman"/>
          <w:color w:val="auto"/>
          <w:sz w:val="24"/>
          <w:szCs w:val="24"/>
        </w:rPr>
        <w:t>РУССКИЙ ЯЗЫК И ЛИТЕРАТУРА</w:t>
      </w:r>
      <w:bookmarkEnd w:id="36"/>
    </w:p>
    <w:p w:rsidR="00B9277B" w:rsidRPr="002657A7" w:rsidRDefault="00B9277B" w:rsidP="001F4A01">
      <w:pPr>
        <w:pStyle w:val="14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37" w:name="bookmark1891"/>
      <w:r w:rsidRPr="002657A7">
        <w:rPr>
          <w:rFonts w:ascii="Times New Roman" w:hAnsi="Times New Roman" w:cs="Times New Roman"/>
          <w:sz w:val="24"/>
          <w:szCs w:val="24"/>
        </w:rPr>
        <w:t>Формирование универсальных учебных познавательных действий</w:t>
      </w:r>
      <w:bookmarkEnd w:id="37"/>
    </w:p>
    <w:p w:rsidR="00B9277B" w:rsidRPr="002657A7" w:rsidRDefault="00B9277B" w:rsidP="001F4A01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b/>
          <w:bCs/>
          <w:i/>
          <w:iCs/>
          <w:color w:val="auto"/>
          <w:sz w:val="24"/>
          <w:szCs w:val="24"/>
        </w:rPr>
        <w:t>Формирование базовых логических действий</w:t>
      </w:r>
    </w:p>
    <w:p w:rsidR="00B9277B" w:rsidRPr="002657A7" w:rsidRDefault="00B9277B" w:rsidP="00E96F9A">
      <w:pPr>
        <w:pStyle w:val="13"/>
        <w:numPr>
          <w:ilvl w:val="0"/>
          <w:numId w:val="13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 xml:space="preserve">Анализировать, классифицировать, сравнивать языковые единицы, а также тексты различных функциональных разновидностей языка, функционально-смысловых типов </w:t>
      </w:r>
      <w:r w:rsidRPr="002657A7">
        <w:rPr>
          <w:color w:val="auto"/>
          <w:sz w:val="24"/>
          <w:szCs w:val="24"/>
        </w:rPr>
        <w:lastRenderedPageBreak/>
        <w:t>речи и жанров.</w:t>
      </w:r>
    </w:p>
    <w:p w:rsidR="00B9277B" w:rsidRPr="002657A7" w:rsidRDefault="00B9277B" w:rsidP="00E96F9A">
      <w:pPr>
        <w:pStyle w:val="13"/>
        <w:numPr>
          <w:ilvl w:val="0"/>
          <w:numId w:val="13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Выявлять и характеризовать существенные признаки классификации, основания для обобщения и сравнения, критерии проводимого анализа языковых единиц, текстов различных функциональных разновидностей языка, функционально</w:t>
      </w:r>
      <w:r w:rsidR="00A637A6" w:rsidRPr="002657A7">
        <w:rPr>
          <w:color w:val="auto"/>
          <w:sz w:val="24"/>
          <w:szCs w:val="24"/>
        </w:rPr>
        <w:t>-</w:t>
      </w:r>
      <w:r w:rsidRPr="002657A7">
        <w:rPr>
          <w:color w:val="auto"/>
          <w:sz w:val="24"/>
          <w:szCs w:val="24"/>
        </w:rPr>
        <w:t>смысловых типов речи и жанров.</w:t>
      </w:r>
    </w:p>
    <w:p w:rsidR="00B9277B" w:rsidRPr="002657A7" w:rsidRDefault="00B9277B" w:rsidP="00E96F9A">
      <w:pPr>
        <w:pStyle w:val="13"/>
        <w:numPr>
          <w:ilvl w:val="0"/>
          <w:numId w:val="13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Устанавливать существенный признак классификации и классифицировать литературные объекты, устанавливать основания для их обобщения и сравнения, определять критерии проводимого анализа.</w:t>
      </w:r>
    </w:p>
    <w:p w:rsidR="00B9277B" w:rsidRPr="002657A7" w:rsidRDefault="00B9277B" w:rsidP="00E96F9A">
      <w:pPr>
        <w:pStyle w:val="13"/>
        <w:numPr>
          <w:ilvl w:val="0"/>
          <w:numId w:val="13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Выявлять и комментировать закономерности при изучении языковых процессов; формулировать выводы с использованием дедуктивных и индуктивных умозаключений, умозаключений по аналогии.</w:t>
      </w:r>
    </w:p>
    <w:p w:rsidR="00B9277B" w:rsidRPr="002657A7" w:rsidRDefault="00B9277B" w:rsidP="00E96F9A">
      <w:pPr>
        <w:pStyle w:val="13"/>
        <w:numPr>
          <w:ilvl w:val="0"/>
          <w:numId w:val="13"/>
        </w:numPr>
        <w:spacing w:after="60"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Самостоятельно выбирать способ решения учебной задачи при работе с разными единицами языка, разными типами</w:t>
      </w:r>
    </w:p>
    <w:p w:rsidR="00B9277B" w:rsidRPr="002657A7" w:rsidRDefault="00B9277B" w:rsidP="00E96F9A">
      <w:pPr>
        <w:pStyle w:val="13"/>
        <w:numPr>
          <w:ilvl w:val="0"/>
          <w:numId w:val="13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текстов, сравнивая варианты решения и выбирая оптимальный вариант с учётом самостоятельно выделенных критериев.</w:t>
      </w:r>
    </w:p>
    <w:p w:rsidR="00B9277B" w:rsidRPr="002657A7" w:rsidRDefault="00B9277B" w:rsidP="00E96F9A">
      <w:pPr>
        <w:pStyle w:val="13"/>
        <w:numPr>
          <w:ilvl w:val="0"/>
          <w:numId w:val="13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Выявлять (в рамках предложенной задачи) критерии определения закономерностей и противоречий в рассматриваемых литературных фактах и наблюдениях над текстом.</w:t>
      </w:r>
    </w:p>
    <w:p w:rsidR="00B9277B" w:rsidRPr="002657A7" w:rsidRDefault="00B9277B" w:rsidP="00E96F9A">
      <w:pPr>
        <w:pStyle w:val="13"/>
        <w:numPr>
          <w:ilvl w:val="0"/>
          <w:numId w:val="13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Выявлять дефицит литературной и другой информации, данных, необходимых для решения поставленной учебной задачи.</w:t>
      </w:r>
    </w:p>
    <w:p w:rsidR="00B9277B" w:rsidRPr="002657A7" w:rsidRDefault="00B9277B" w:rsidP="00E96F9A">
      <w:pPr>
        <w:pStyle w:val="13"/>
        <w:numPr>
          <w:ilvl w:val="0"/>
          <w:numId w:val="13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Устанавливать причинно-следственные связи при изучении литературных явлений и процессов, формулировать гипотезы об их взаимосвязях.</w:t>
      </w:r>
    </w:p>
    <w:p w:rsidR="00B9277B" w:rsidRPr="002657A7" w:rsidRDefault="00B9277B" w:rsidP="001F4A01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b/>
          <w:bCs/>
          <w:i/>
          <w:iCs/>
          <w:color w:val="auto"/>
          <w:sz w:val="24"/>
          <w:szCs w:val="24"/>
        </w:rPr>
        <w:t>Формирование базовых исследовательских действий</w:t>
      </w:r>
    </w:p>
    <w:p w:rsidR="00B9277B" w:rsidRPr="002657A7" w:rsidRDefault="00B9277B" w:rsidP="00E96F9A">
      <w:pPr>
        <w:pStyle w:val="13"/>
        <w:numPr>
          <w:ilvl w:val="0"/>
          <w:numId w:val="14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Самостоятельно определять и формулировать цели лингвистических мини-исследований, формулировать и использовать вопросы как исследовательский инструмент.</w:t>
      </w:r>
    </w:p>
    <w:p w:rsidR="00B9277B" w:rsidRPr="002657A7" w:rsidRDefault="00B9277B" w:rsidP="00E96F9A">
      <w:pPr>
        <w:pStyle w:val="13"/>
        <w:numPr>
          <w:ilvl w:val="0"/>
          <w:numId w:val="14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Формулировать в устной и письменной форме гипотезу предстоящего исследования (исследовательского проекта) языкового материала; осуществлять проверку гипотезы; аргументировать свою позицию, мнение.</w:t>
      </w:r>
    </w:p>
    <w:p w:rsidR="00B9277B" w:rsidRPr="002657A7" w:rsidRDefault="00B9277B" w:rsidP="00E96F9A">
      <w:pPr>
        <w:pStyle w:val="13"/>
        <w:numPr>
          <w:ilvl w:val="0"/>
          <w:numId w:val="14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языковых процессов, особенностей причинно-следственных связей и зависимостей объектов между собой.</w:t>
      </w:r>
    </w:p>
    <w:p w:rsidR="00B9277B" w:rsidRPr="002657A7" w:rsidRDefault="00B9277B" w:rsidP="00E96F9A">
      <w:pPr>
        <w:pStyle w:val="13"/>
        <w:numPr>
          <w:ilvl w:val="0"/>
          <w:numId w:val="14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Самостоятельно формулировать обобщения и выводы по результатам проведённого наблюдения за языковым материалом и языковыми явлениями, лингвистического мини-исследования, представлять результаты исследования в устной и письменной форме, в виде электронной презентации, схемы, таблицы, диаграммы и т. п.</w:t>
      </w:r>
    </w:p>
    <w:p w:rsidR="00B9277B" w:rsidRPr="002657A7" w:rsidRDefault="00B9277B" w:rsidP="00E96F9A">
      <w:pPr>
        <w:pStyle w:val="13"/>
        <w:numPr>
          <w:ilvl w:val="0"/>
          <w:numId w:val="14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Формулировать гипотезу об истинности собственных суждений и суждений других, аргументировать свою позицию в выборе и интерпретации литературного объекта исследования.</w:t>
      </w:r>
    </w:p>
    <w:p w:rsidR="00B9277B" w:rsidRPr="002657A7" w:rsidRDefault="00B9277B" w:rsidP="00E96F9A">
      <w:pPr>
        <w:pStyle w:val="13"/>
        <w:numPr>
          <w:ilvl w:val="0"/>
          <w:numId w:val="14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Самостоятельно составлять план исследования особенностей литературного объекта изучения, причинно-следственных связей и зависимостей объектов между собой.</w:t>
      </w:r>
    </w:p>
    <w:p w:rsidR="00B9277B" w:rsidRPr="002657A7" w:rsidRDefault="00B9277B" w:rsidP="00E96F9A">
      <w:pPr>
        <w:pStyle w:val="13"/>
        <w:numPr>
          <w:ilvl w:val="0"/>
          <w:numId w:val="14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Овладеть инструментами оценки достоверности полученных выводов и обобщений.</w:t>
      </w:r>
    </w:p>
    <w:p w:rsidR="00B9277B" w:rsidRPr="002657A7" w:rsidRDefault="00B9277B" w:rsidP="00E96F9A">
      <w:pPr>
        <w:pStyle w:val="13"/>
        <w:numPr>
          <w:ilvl w:val="0"/>
          <w:numId w:val="14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B9277B" w:rsidRPr="002657A7" w:rsidRDefault="00B9277B" w:rsidP="00E96F9A">
      <w:pPr>
        <w:pStyle w:val="13"/>
        <w:numPr>
          <w:ilvl w:val="0"/>
          <w:numId w:val="14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 xml:space="preserve">Публично представлять результаты учебного исследования проектной </w:t>
      </w:r>
      <w:r w:rsidRPr="002657A7">
        <w:rPr>
          <w:color w:val="auto"/>
          <w:sz w:val="24"/>
          <w:szCs w:val="24"/>
        </w:rPr>
        <w:lastRenderedPageBreak/>
        <w:t>деятельности на уроке или во внеурочной деятельности (устный журнал, виртуальная экскурсия, научная конференция, стендовый доклад и др.).</w:t>
      </w:r>
    </w:p>
    <w:p w:rsidR="00B9277B" w:rsidRPr="002657A7" w:rsidRDefault="00B9277B" w:rsidP="001F4A01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b/>
          <w:bCs/>
          <w:i/>
          <w:iCs/>
          <w:color w:val="auto"/>
          <w:sz w:val="24"/>
          <w:szCs w:val="24"/>
        </w:rPr>
        <w:t>Работа с информацией</w:t>
      </w:r>
    </w:p>
    <w:p w:rsidR="00B9277B" w:rsidRPr="002657A7" w:rsidRDefault="00B9277B" w:rsidP="00E96F9A">
      <w:pPr>
        <w:pStyle w:val="13"/>
        <w:numPr>
          <w:ilvl w:val="0"/>
          <w:numId w:val="15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Выбирать, анализировать, обобщать, систематизировать интерпретировать и комментировать информацию, представленную в текстах, таблицах, схемах; представлять текст в виде таблицы, графики; извлекать информацию из различных источников (энциклопедий, словарей, справочников; средств массовой информации, государственных электронных ресурсов учебного назначения), передавать информацию в сжатом и развёрнутом виде в соответствии с учебной задачей.</w:t>
      </w:r>
    </w:p>
    <w:p w:rsidR="00B9277B" w:rsidRPr="002657A7" w:rsidRDefault="00B9277B" w:rsidP="00E96F9A">
      <w:pPr>
        <w:pStyle w:val="13"/>
        <w:numPr>
          <w:ilvl w:val="0"/>
          <w:numId w:val="15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 xml:space="preserve">Использовать различные виды </w:t>
      </w:r>
      <w:proofErr w:type="spellStart"/>
      <w:r w:rsidRPr="002657A7">
        <w:rPr>
          <w:color w:val="auto"/>
          <w:sz w:val="24"/>
          <w:szCs w:val="24"/>
        </w:rPr>
        <w:t>аудирования</w:t>
      </w:r>
      <w:proofErr w:type="spellEnd"/>
      <w:r w:rsidRPr="002657A7">
        <w:rPr>
          <w:color w:val="auto"/>
          <w:sz w:val="24"/>
          <w:szCs w:val="24"/>
        </w:rPr>
        <w:t xml:space="preserve"> (выборочное, ознакомительное, детальное) и чтения (изучающее, ознакомительное, просмотровое, поисковое) в зависимости от поставленной учебной задачи (цели); извлекать необходимую информацию из прослушанных и прочитанных текстов различных функциональных разновидностей языка и жанров; оценивать прочитанный или прослушанный текст с точки зрения использованных в нем языковых средств; оценивать достоверность содержащейся в тексте информации.</w:t>
      </w:r>
    </w:p>
    <w:p w:rsidR="00B9277B" w:rsidRPr="002657A7" w:rsidRDefault="00B9277B" w:rsidP="00E96F9A">
      <w:pPr>
        <w:pStyle w:val="13"/>
        <w:numPr>
          <w:ilvl w:val="0"/>
          <w:numId w:val="15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Выделять главную и дополнительную информацию текстов; выявлять дефицит информации текста, необходимой для решения поставленной задачи, и восполнять его путем использования других источников информации.</w:t>
      </w:r>
    </w:p>
    <w:p w:rsidR="00B9277B" w:rsidRPr="002657A7" w:rsidRDefault="00B9277B" w:rsidP="00E96F9A">
      <w:pPr>
        <w:pStyle w:val="13"/>
        <w:numPr>
          <w:ilvl w:val="0"/>
          <w:numId w:val="15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 процессе чтения текста прогнозировать его содержание (по названию, ключевым словам, по первому и последнему абзацу и т. п.), выдвигать предположения о дальнейшем развитии мысли автора и проверять их в процессе чтения текста, вести диалог с текстом.</w:t>
      </w:r>
    </w:p>
    <w:p w:rsidR="00B9277B" w:rsidRPr="002657A7" w:rsidRDefault="00B9277B" w:rsidP="00E96F9A">
      <w:pPr>
        <w:pStyle w:val="13"/>
        <w:numPr>
          <w:ilvl w:val="0"/>
          <w:numId w:val="15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Находить и формулировать аргументы, подтверждающую или опровергающую позицию автора текста и собственную точку зрения на проблему текста, в анализируемом тексте и других источниках.</w:t>
      </w:r>
    </w:p>
    <w:p w:rsidR="00B9277B" w:rsidRPr="002657A7" w:rsidRDefault="00B9277B" w:rsidP="00E96F9A">
      <w:pPr>
        <w:pStyle w:val="13"/>
        <w:numPr>
          <w:ilvl w:val="0"/>
          <w:numId w:val="15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Самостоятельно выбирать оптимальную форму представления литературной и другой информации (текст, презентация, таблица, схема) в зависимости от коммуникативной установки.</w:t>
      </w:r>
    </w:p>
    <w:p w:rsidR="00B9277B" w:rsidRPr="002657A7" w:rsidRDefault="00B9277B" w:rsidP="00E96F9A">
      <w:pPr>
        <w:pStyle w:val="13"/>
        <w:numPr>
          <w:ilvl w:val="0"/>
          <w:numId w:val="15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Оценивать надежность литературной и другой информации по критериям, предложенным учителем или сформулированным самостоятельно; эффективно запоминать и систематизировать эту информацию.</w:t>
      </w:r>
    </w:p>
    <w:p w:rsidR="00B9277B" w:rsidRPr="002657A7" w:rsidRDefault="00B9277B" w:rsidP="001F4A01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коммуникативных действий</w:t>
      </w:r>
    </w:p>
    <w:p w:rsidR="00B9277B" w:rsidRPr="002657A7" w:rsidRDefault="00B9277B" w:rsidP="00E96F9A">
      <w:pPr>
        <w:pStyle w:val="13"/>
        <w:numPr>
          <w:ilvl w:val="0"/>
          <w:numId w:val="16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Владеть различными видами монолога и диалога, формулировать в устной и письменной форме суждения на социально-культурные, нравственно-этические, бытовые, учебные темы в соответствии с темой, целью, сферой и ситуацией общения; правильно, логично, аргументированно излагать свою точку зрения по поставленной проблеме.</w:t>
      </w:r>
    </w:p>
    <w:p w:rsidR="00B9277B" w:rsidRPr="002657A7" w:rsidRDefault="00B9277B" w:rsidP="00E96F9A">
      <w:pPr>
        <w:pStyle w:val="13"/>
        <w:numPr>
          <w:ilvl w:val="0"/>
          <w:numId w:val="16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 xml:space="preserve">Выражать свою точку зрения и аргументировать ее в диалогах и дискуссиях; сопоставлять свои суждения с суждениями других участников диалога и </w:t>
      </w:r>
      <w:proofErr w:type="spellStart"/>
      <w:r w:rsidRPr="002657A7">
        <w:rPr>
          <w:color w:val="auto"/>
          <w:sz w:val="24"/>
          <w:szCs w:val="24"/>
        </w:rPr>
        <w:t>полилога</w:t>
      </w:r>
      <w:proofErr w:type="spellEnd"/>
      <w:r w:rsidRPr="002657A7">
        <w:rPr>
          <w:color w:val="auto"/>
          <w:sz w:val="24"/>
          <w:szCs w:val="24"/>
        </w:rPr>
        <w:t>, обнаруживать различие и сходство позиций; корректно выражать свое отношение к суждениям собеседников.</w:t>
      </w:r>
    </w:p>
    <w:p w:rsidR="00B9277B" w:rsidRPr="002657A7" w:rsidRDefault="00B9277B" w:rsidP="00E96F9A">
      <w:pPr>
        <w:pStyle w:val="13"/>
        <w:numPr>
          <w:ilvl w:val="0"/>
          <w:numId w:val="16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 xml:space="preserve">Формулировать цель учебной деятельности, планировать ее, осуществлять самоконтроль, самооценку, </w:t>
      </w:r>
      <w:proofErr w:type="spellStart"/>
      <w:r w:rsidRPr="002657A7">
        <w:rPr>
          <w:color w:val="auto"/>
          <w:sz w:val="24"/>
          <w:szCs w:val="24"/>
        </w:rPr>
        <w:t>самокоррекцию</w:t>
      </w:r>
      <w:proofErr w:type="spellEnd"/>
      <w:r w:rsidRPr="002657A7">
        <w:rPr>
          <w:color w:val="auto"/>
          <w:sz w:val="24"/>
          <w:szCs w:val="24"/>
        </w:rPr>
        <w:t>; объяснять причины достижения (</w:t>
      </w:r>
      <w:proofErr w:type="spellStart"/>
      <w:r w:rsidRPr="002657A7">
        <w:rPr>
          <w:color w:val="auto"/>
          <w:sz w:val="24"/>
          <w:szCs w:val="24"/>
        </w:rPr>
        <w:t>недостижения</w:t>
      </w:r>
      <w:proofErr w:type="spellEnd"/>
      <w:r w:rsidRPr="002657A7">
        <w:rPr>
          <w:color w:val="auto"/>
          <w:sz w:val="24"/>
          <w:szCs w:val="24"/>
        </w:rPr>
        <w:t>) результата деятельности.</w:t>
      </w:r>
    </w:p>
    <w:p w:rsidR="00B9277B" w:rsidRPr="002657A7" w:rsidRDefault="00B9277B" w:rsidP="00E96F9A">
      <w:pPr>
        <w:pStyle w:val="13"/>
        <w:numPr>
          <w:ilvl w:val="0"/>
          <w:numId w:val="16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 xml:space="preserve">Осуществлять речевую рефлексию (выявлять коммуникативные неудачи и их причины, уметь предупреждать их), давать оценку приобретенному речевому опыту и корректировать собственную речь с учетом целей и условий общения; оценивать </w:t>
      </w:r>
      <w:r w:rsidRPr="002657A7">
        <w:rPr>
          <w:color w:val="auto"/>
          <w:sz w:val="24"/>
          <w:szCs w:val="24"/>
        </w:rPr>
        <w:lastRenderedPageBreak/>
        <w:t>соответствие результата поставленной цели и условиям общения.</w:t>
      </w:r>
    </w:p>
    <w:p w:rsidR="00B9277B" w:rsidRPr="002657A7" w:rsidRDefault="00B9277B" w:rsidP="00E96F9A">
      <w:pPr>
        <w:pStyle w:val="13"/>
        <w:numPr>
          <w:ilvl w:val="0"/>
          <w:numId w:val="16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Управлять собственными эмоциями, корректно выражать их в процессе речевого общения.</w:t>
      </w:r>
    </w:p>
    <w:p w:rsidR="00B9277B" w:rsidRPr="002657A7" w:rsidRDefault="00B9277B" w:rsidP="001F4A01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регулятивных действий</w:t>
      </w:r>
    </w:p>
    <w:p w:rsidR="00B9277B" w:rsidRPr="002657A7" w:rsidRDefault="00B9277B" w:rsidP="00E96F9A">
      <w:pPr>
        <w:pStyle w:val="13"/>
        <w:numPr>
          <w:ilvl w:val="0"/>
          <w:numId w:val="17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Владеть социокультурными нормами и нормами речевого поведения в актуальных сферах речевого общения, соблюдать нормы современного русского литературного языка и нормы речевого этикета; уместно пользоваться внеязыковыми средствами общения (жестами, мимикой).</w:t>
      </w:r>
    </w:p>
    <w:p w:rsidR="00B9277B" w:rsidRPr="002657A7" w:rsidRDefault="00B9277B" w:rsidP="00E96F9A">
      <w:pPr>
        <w:pStyle w:val="13"/>
        <w:numPr>
          <w:ilvl w:val="0"/>
          <w:numId w:val="17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Публично представлять результаты проведенного языкового анализа, выполненного лингвистического эксперимента, исследования, проекта;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материала.</w:t>
      </w:r>
    </w:p>
    <w:p w:rsidR="00DF43BF" w:rsidRPr="002657A7" w:rsidRDefault="00DF43BF" w:rsidP="00DF43BF">
      <w:pPr>
        <w:pStyle w:val="13"/>
        <w:spacing w:line="276" w:lineRule="auto"/>
        <w:jc w:val="both"/>
        <w:rPr>
          <w:color w:val="auto"/>
          <w:sz w:val="24"/>
          <w:szCs w:val="24"/>
        </w:rPr>
      </w:pPr>
    </w:p>
    <w:p w:rsidR="00DF43BF" w:rsidRPr="00C4748E" w:rsidRDefault="00DF43BF" w:rsidP="00DF43BF">
      <w:pPr>
        <w:pStyle w:val="13"/>
        <w:spacing w:line="276" w:lineRule="auto"/>
        <w:jc w:val="center"/>
        <w:rPr>
          <w:b/>
          <w:bCs/>
          <w:color w:val="auto"/>
          <w:sz w:val="24"/>
          <w:szCs w:val="24"/>
        </w:rPr>
      </w:pPr>
      <w:r w:rsidRPr="00C4748E">
        <w:rPr>
          <w:b/>
          <w:bCs/>
          <w:color w:val="auto"/>
          <w:sz w:val="24"/>
          <w:szCs w:val="24"/>
        </w:rPr>
        <w:t>РОДНОЙ ЯЗЫК</w:t>
      </w:r>
      <w:r w:rsidR="00007AE4" w:rsidRPr="00C4748E">
        <w:rPr>
          <w:b/>
          <w:bCs/>
          <w:color w:val="auto"/>
          <w:sz w:val="24"/>
          <w:szCs w:val="24"/>
        </w:rPr>
        <w:t xml:space="preserve"> И РОДНАЯ ЛИТЕРАТУРА</w:t>
      </w:r>
    </w:p>
    <w:p w:rsidR="00DF43BF" w:rsidRPr="00C4748E" w:rsidRDefault="00DF43BF" w:rsidP="00DF43BF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C4748E">
        <w:rPr>
          <w:b/>
          <w:bCs/>
          <w:i/>
          <w:iCs/>
          <w:sz w:val="24"/>
          <w:szCs w:val="24"/>
        </w:rPr>
        <w:t xml:space="preserve">Овладение универсальными учебными познавательными действиями. </w:t>
      </w:r>
    </w:p>
    <w:p w:rsidR="00DF43BF" w:rsidRPr="00C4748E" w:rsidRDefault="00DF43BF" w:rsidP="00DF43BF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C4748E">
        <w:rPr>
          <w:b/>
          <w:bCs/>
          <w:i/>
          <w:iCs/>
          <w:sz w:val="24"/>
          <w:szCs w:val="24"/>
        </w:rPr>
        <w:t xml:space="preserve">Базовые логические действия: </w:t>
      </w:r>
    </w:p>
    <w:p w:rsidR="00DF43BF" w:rsidRPr="00C4748E" w:rsidRDefault="00DF43BF" w:rsidP="00E96F9A">
      <w:pPr>
        <w:pStyle w:val="aa"/>
        <w:numPr>
          <w:ilvl w:val="0"/>
          <w:numId w:val="36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выявлять и характеризовать существенные признаки языковых единиц, языковых явлений и процессов; </w:t>
      </w:r>
    </w:p>
    <w:p w:rsidR="00DF43BF" w:rsidRPr="00C4748E" w:rsidRDefault="00DF43BF" w:rsidP="00E96F9A">
      <w:pPr>
        <w:pStyle w:val="aa"/>
        <w:numPr>
          <w:ilvl w:val="0"/>
          <w:numId w:val="36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устанавливать существенный признак классификации языковых единиц (явлений), основания для обобщения и сравнения, критерии проводимого анализа; </w:t>
      </w:r>
    </w:p>
    <w:p w:rsidR="00DF43BF" w:rsidRPr="00C4748E" w:rsidRDefault="00DF43BF" w:rsidP="00E96F9A">
      <w:pPr>
        <w:pStyle w:val="aa"/>
        <w:numPr>
          <w:ilvl w:val="0"/>
          <w:numId w:val="36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классифицировать языковые единицы по существенному признаку; </w:t>
      </w:r>
    </w:p>
    <w:p w:rsidR="00DF43BF" w:rsidRPr="00C4748E" w:rsidRDefault="00DF43BF" w:rsidP="00E96F9A">
      <w:pPr>
        <w:pStyle w:val="aa"/>
        <w:numPr>
          <w:ilvl w:val="0"/>
          <w:numId w:val="36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выявлять закономерности и противоречия в рассматриваемых фактах, данных и наблюдениях; </w:t>
      </w:r>
    </w:p>
    <w:p w:rsidR="00DF43BF" w:rsidRPr="00C4748E" w:rsidRDefault="00DF43BF" w:rsidP="00E96F9A">
      <w:pPr>
        <w:pStyle w:val="aa"/>
        <w:numPr>
          <w:ilvl w:val="0"/>
          <w:numId w:val="36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предлагать критерии для выявления закономерностей и противоречий; </w:t>
      </w:r>
    </w:p>
    <w:p w:rsidR="00DF43BF" w:rsidRPr="00C4748E" w:rsidRDefault="00DF43BF" w:rsidP="00E96F9A">
      <w:pPr>
        <w:pStyle w:val="aa"/>
        <w:numPr>
          <w:ilvl w:val="0"/>
          <w:numId w:val="36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выявлять дефицит информации, необходимой для решения поставленной учебной задачи; </w:t>
      </w:r>
    </w:p>
    <w:p w:rsidR="00DF43BF" w:rsidRPr="00C4748E" w:rsidRDefault="00DF43BF" w:rsidP="00E96F9A">
      <w:pPr>
        <w:pStyle w:val="aa"/>
        <w:numPr>
          <w:ilvl w:val="0"/>
          <w:numId w:val="36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>выявлять причинно-следственные связи при изучении языковых процессов;</w:t>
      </w:r>
    </w:p>
    <w:p w:rsidR="00DF43BF" w:rsidRPr="00C4748E" w:rsidRDefault="00DF43BF" w:rsidP="00E96F9A">
      <w:pPr>
        <w:pStyle w:val="aa"/>
        <w:numPr>
          <w:ilvl w:val="0"/>
          <w:numId w:val="36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</w:p>
    <w:p w:rsidR="00DF43BF" w:rsidRPr="00C4748E" w:rsidRDefault="00DF43BF" w:rsidP="00E96F9A">
      <w:pPr>
        <w:pStyle w:val="aa"/>
        <w:numPr>
          <w:ilvl w:val="0"/>
          <w:numId w:val="36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 </w:t>
      </w:r>
    </w:p>
    <w:p w:rsidR="00DF43BF" w:rsidRPr="00C4748E" w:rsidRDefault="00DF43BF" w:rsidP="00DF43BF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C4748E">
        <w:rPr>
          <w:b/>
          <w:bCs/>
          <w:i/>
          <w:iCs/>
          <w:sz w:val="24"/>
          <w:szCs w:val="24"/>
        </w:rPr>
        <w:t xml:space="preserve">Базовые исследовательские действия: </w:t>
      </w:r>
    </w:p>
    <w:p w:rsidR="00DF43BF" w:rsidRPr="00C4748E" w:rsidRDefault="00DF43BF" w:rsidP="00E96F9A">
      <w:pPr>
        <w:pStyle w:val="aa"/>
        <w:numPr>
          <w:ilvl w:val="0"/>
          <w:numId w:val="37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использовать вопросы как исследовательский инструмент познания в языковом образовании; </w:t>
      </w:r>
    </w:p>
    <w:p w:rsidR="00DF43BF" w:rsidRPr="00C4748E" w:rsidRDefault="00DF43BF" w:rsidP="00E96F9A">
      <w:pPr>
        <w:pStyle w:val="aa"/>
        <w:numPr>
          <w:ilvl w:val="0"/>
          <w:numId w:val="37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формулировать вопросы, фиксирующие несоответствие между реальным и желательным состоянием ситуации, и самостоятельно устанавливать искомое и данное; </w:t>
      </w:r>
    </w:p>
    <w:p w:rsidR="00DF43BF" w:rsidRPr="00C4748E" w:rsidRDefault="00DF43BF" w:rsidP="00E96F9A">
      <w:pPr>
        <w:pStyle w:val="aa"/>
        <w:numPr>
          <w:ilvl w:val="0"/>
          <w:numId w:val="37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формировать гипотезу об истинности собственных суждений и суждений других, аргументировать свою позицию, мнение; </w:t>
      </w:r>
    </w:p>
    <w:p w:rsidR="00DF43BF" w:rsidRPr="00C4748E" w:rsidRDefault="00DF43BF" w:rsidP="00E96F9A">
      <w:pPr>
        <w:pStyle w:val="aa"/>
        <w:numPr>
          <w:ilvl w:val="0"/>
          <w:numId w:val="37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составлять алгоритм действий и использовать его для решения учебных задач; </w:t>
      </w:r>
    </w:p>
    <w:p w:rsidR="00DF43BF" w:rsidRPr="00C4748E" w:rsidRDefault="00DF43BF" w:rsidP="00E96F9A">
      <w:pPr>
        <w:pStyle w:val="aa"/>
        <w:numPr>
          <w:ilvl w:val="0"/>
          <w:numId w:val="36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lastRenderedPageBreak/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DF43BF" w:rsidRPr="00C4748E" w:rsidRDefault="00DF43BF" w:rsidP="00E96F9A">
      <w:pPr>
        <w:pStyle w:val="aa"/>
        <w:numPr>
          <w:ilvl w:val="0"/>
          <w:numId w:val="36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оценивать на применимость и достоверность информацию, полученную в ходе лингвистического исследования (эксперимента); </w:t>
      </w:r>
    </w:p>
    <w:p w:rsidR="00DF43BF" w:rsidRPr="00C4748E" w:rsidRDefault="00DF43BF" w:rsidP="00E96F9A">
      <w:pPr>
        <w:pStyle w:val="aa"/>
        <w:numPr>
          <w:ilvl w:val="0"/>
          <w:numId w:val="36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 </w:t>
      </w:r>
    </w:p>
    <w:p w:rsidR="00DF43BF" w:rsidRPr="00C4748E" w:rsidRDefault="00DF43BF" w:rsidP="00E96F9A">
      <w:pPr>
        <w:pStyle w:val="aa"/>
        <w:numPr>
          <w:ilvl w:val="0"/>
          <w:numId w:val="36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 </w:t>
      </w:r>
    </w:p>
    <w:p w:rsidR="00DF43BF" w:rsidRPr="00C4748E" w:rsidRDefault="00DF43BF" w:rsidP="00DF43BF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C4748E">
        <w:rPr>
          <w:b/>
          <w:bCs/>
          <w:i/>
          <w:iCs/>
          <w:sz w:val="24"/>
          <w:szCs w:val="24"/>
        </w:rPr>
        <w:t xml:space="preserve">Работа с информацией: </w:t>
      </w:r>
    </w:p>
    <w:p w:rsidR="00DF43BF" w:rsidRPr="00C4748E" w:rsidRDefault="00DF43BF" w:rsidP="00E96F9A">
      <w:pPr>
        <w:pStyle w:val="aa"/>
        <w:numPr>
          <w:ilvl w:val="0"/>
          <w:numId w:val="38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 </w:t>
      </w:r>
    </w:p>
    <w:p w:rsidR="00DF43BF" w:rsidRPr="00C4748E" w:rsidRDefault="00DF43BF" w:rsidP="00E96F9A">
      <w:pPr>
        <w:pStyle w:val="aa"/>
        <w:numPr>
          <w:ilvl w:val="0"/>
          <w:numId w:val="38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выбирать, анализировать, интерпретировать, обобщать и систематизировать информацию, представленную в текстах, таблицах, схемах; </w:t>
      </w:r>
    </w:p>
    <w:p w:rsidR="00DF43BF" w:rsidRPr="00C4748E" w:rsidRDefault="00DF43BF" w:rsidP="00E96F9A">
      <w:pPr>
        <w:pStyle w:val="aa"/>
        <w:numPr>
          <w:ilvl w:val="0"/>
          <w:numId w:val="38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использовать различные виды </w:t>
      </w:r>
      <w:proofErr w:type="spellStart"/>
      <w:r w:rsidRPr="00C4748E">
        <w:rPr>
          <w:sz w:val="24"/>
          <w:szCs w:val="24"/>
        </w:rPr>
        <w:t>аудирования</w:t>
      </w:r>
      <w:proofErr w:type="spellEnd"/>
      <w:r w:rsidRPr="00C4748E">
        <w:rPr>
          <w:sz w:val="24"/>
          <w:szCs w:val="24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 использовать смысловое чтение для извлечения, обобщения и систематизации информации из одного или нескольких источников с учётом поставленных целей; </w:t>
      </w:r>
    </w:p>
    <w:p w:rsidR="00DF43BF" w:rsidRPr="00C4748E" w:rsidRDefault="00DF43BF" w:rsidP="00E96F9A">
      <w:pPr>
        <w:pStyle w:val="aa"/>
        <w:numPr>
          <w:ilvl w:val="0"/>
          <w:numId w:val="38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DF43BF" w:rsidRPr="00C4748E" w:rsidRDefault="00DF43BF" w:rsidP="00E96F9A">
      <w:pPr>
        <w:pStyle w:val="aa"/>
        <w:numPr>
          <w:ilvl w:val="0"/>
          <w:numId w:val="38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 </w:t>
      </w:r>
    </w:p>
    <w:p w:rsidR="00007AE4" w:rsidRPr="00C4748E" w:rsidRDefault="00DF43BF" w:rsidP="00E96F9A">
      <w:pPr>
        <w:pStyle w:val="aa"/>
        <w:numPr>
          <w:ilvl w:val="0"/>
          <w:numId w:val="38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оценивать надёжность информации по критериям, предложенным учителем или сформулированным самостоятельно; </w:t>
      </w:r>
    </w:p>
    <w:p w:rsidR="00DF43BF" w:rsidRPr="00C4748E" w:rsidRDefault="00DF43BF" w:rsidP="00E96F9A">
      <w:pPr>
        <w:pStyle w:val="aa"/>
        <w:numPr>
          <w:ilvl w:val="0"/>
          <w:numId w:val="38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эффективно запоминать и систематизировать информацию. </w:t>
      </w:r>
    </w:p>
    <w:p w:rsidR="00DF43BF" w:rsidRPr="00C4748E" w:rsidRDefault="00DF43BF" w:rsidP="00DF43BF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C4748E">
        <w:rPr>
          <w:b/>
          <w:bCs/>
          <w:i/>
          <w:iCs/>
          <w:sz w:val="24"/>
          <w:szCs w:val="24"/>
        </w:rPr>
        <w:t xml:space="preserve">Овладение универсальными учебными коммуникативными действиями. </w:t>
      </w:r>
    </w:p>
    <w:p w:rsidR="00DF43BF" w:rsidRPr="00C4748E" w:rsidRDefault="00DF43BF" w:rsidP="00DF43BF">
      <w:pPr>
        <w:spacing w:line="276" w:lineRule="auto"/>
        <w:ind w:firstLine="567"/>
        <w:rPr>
          <w:sz w:val="24"/>
          <w:szCs w:val="24"/>
        </w:rPr>
      </w:pPr>
      <w:r w:rsidRPr="00C4748E">
        <w:rPr>
          <w:b/>
          <w:bCs/>
          <w:i/>
          <w:iCs/>
          <w:sz w:val="24"/>
          <w:szCs w:val="24"/>
        </w:rPr>
        <w:t>Общение</w:t>
      </w:r>
      <w:r w:rsidRPr="00C4748E">
        <w:rPr>
          <w:sz w:val="24"/>
          <w:szCs w:val="24"/>
        </w:rPr>
        <w:t xml:space="preserve">: </w:t>
      </w:r>
    </w:p>
    <w:p w:rsidR="00DF43BF" w:rsidRPr="00C4748E" w:rsidRDefault="00DF43BF" w:rsidP="00E96F9A">
      <w:pPr>
        <w:pStyle w:val="aa"/>
        <w:numPr>
          <w:ilvl w:val="0"/>
          <w:numId w:val="39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воспринимать и формулировать суждения, выражать эмоции в соответствии с условиями и целями общения; </w:t>
      </w:r>
    </w:p>
    <w:p w:rsidR="00DF43BF" w:rsidRPr="00C4748E" w:rsidRDefault="00DF43BF" w:rsidP="00E96F9A">
      <w:pPr>
        <w:pStyle w:val="aa"/>
        <w:numPr>
          <w:ilvl w:val="0"/>
          <w:numId w:val="39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выражать себя (свою точку зрения) в диалогах и дискуссиях, в устной монологической речи и в письменных текстах; распознавать невербальные средства общения, понимать значение социальных знаков; </w:t>
      </w:r>
    </w:p>
    <w:p w:rsidR="00DF43BF" w:rsidRPr="00C4748E" w:rsidRDefault="00DF43BF" w:rsidP="00E96F9A">
      <w:pPr>
        <w:pStyle w:val="aa"/>
        <w:numPr>
          <w:ilvl w:val="0"/>
          <w:numId w:val="39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знать и распознавать предпосылки конфликтных ситуаций и смягчать конфликты, вести переговоры; </w:t>
      </w:r>
    </w:p>
    <w:p w:rsidR="00DF43BF" w:rsidRPr="00C4748E" w:rsidRDefault="00DF43BF" w:rsidP="00E96F9A">
      <w:pPr>
        <w:pStyle w:val="aa"/>
        <w:numPr>
          <w:ilvl w:val="0"/>
          <w:numId w:val="39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DF43BF" w:rsidRPr="00C4748E" w:rsidRDefault="00DF43BF" w:rsidP="00E96F9A">
      <w:pPr>
        <w:pStyle w:val="aa"/>
        <w:numPr>
          <w:ilvl w:val="0"/>
          <w:numId w:val="39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DF43BF" w:rsidRPr="00C4748E" w:rsidRDefault="00DF43BF" w:rsidP="00E96F9A">
      <w:pPr>
        <w:pStyle w:val="aa"/>
        <w:numPr>
          <w:ilvl w:val="0"/>
          <w:numId w:val="39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lastRenderedPageBreak/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:rsidR="00007AE4" w:rsidRPr="00C4748E" w:rsidRDefault="00DF43BF" w:rsidP="00E96F9A">
      <w:pPr>
        <w:pStyle w:val="aa"/>
        <w:numPr>
          <w:ilvl w:val="0"/>
          <w:numId w:val="39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 самостоятельно выбирать формат выступления с 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007AE4" w:rsidRPr="00C4748E" w:rsidRDefault="00DF43BF" w:rsidP="00007AE4">
      <w:pPr>
        <w:spacing w:line="276" w:lineRule="auto"/>
        <w:ind w:firstLine="426"/>
        <w:rPr>
          <w:b/>
          <w:bCs/>
          <w:i/>
          <w:iCs/>
          <w:sz w:val="24"/>
          <w:szCs w:val="24"/>
        </w:rPr>
      </w:pPr>
      <w:r w:rsidRPr="00C4748E">
        <w:rPr>
          <w:b/>
          <w:bCs/>
          <w:i/>
          <w:iCs/>
          <w:sz w:val="24"/>
          <w:szCs w:val="24"/>
        </w:rPr>
        <w:t xml:space="preserve">Совместная деятельность: </w:t>
      </w:r>
    </w:p>
    <w:p w:rsidR="00007AE4" w:rsidRPr="00C4748E" w:rsidRDefault="00DF43BF" w:rsidP="00E96F9A">
      <w:pPr>
        <w:pStyle w:val="aa"/>
        <w:numPr>
          <w:ilvl w:val="0"/>
          <w:numId w:val="40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</w:p>
    <w:p w:rsidR="00007AE4" w:rsidRPr="00C4748E" w:rsidRDefault="00DF43BF" w:rsidP="00E96F9A">
      <w:pPr>
        <w:pStyle w:val="aa"/>
        <w:numPr>
          <w:ilvl w:val="0"/>
          <w:numId w:val="40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принимать цель совместной деятельности, коллективно планировать и выполнять действия по её достижению: распределять роли, договариваться, обсуждать процесс и результат совместной работы; </w:t>
      </w:r>
    </w:p>
    <w:p w:rsidR="00007AE4" w:rsidRPr="00C4748E" w:rsidRDefault="00DF43BF" w:rsidP="00E96F9A">
      <w:pPr>
        <w:pStyle w:val="aa"/>
        <w:numPr>
          <w:ilvl w:val="0"/>
          <w:numId w:val="40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уметь обобщать мнения нескольких людей, проявлять готовность руководить, выполнять поручения, подчиняться;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 </w:t>
      </w:r>
    </w:p>
    <w:p w:rsidR="00007AE4" w:rsidRPr="00C4748E" w:rsidRDefault="00DF43BF" w:rsidP="00E96F9A">
      <w:pPr>
        <w:pStyle w:val="aa"/>
        <w:numPr>
          <w:ilvl w:val="0"/>
          <w:numId w:val="40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</w:t>
      </w:r>
    </w:p>
    <w:p w:rsidR="00007AE4" w:rsidRPr="00C4748E" w:rsidRDefault="00DF43BF" w:rsidP="00E96F9A">
      <w:pPr>
        <w:pStyle w:val="aa"/>
        <w:numPr>
          <w:ilvl w:val="0"/>
          <w:numId w:val="40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 </w:t>
      </w:r>
    </w:p>
    <w:p w:rsidR="00007AE4" w:rsidRPr="00C4748E" w:rsidRDefault="00DF43BF" w:rsidP="00007AE4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C4748E">
        <w:rPr>
          <w:b/>
          <w:bCs/>
          <w:i/>
          <w:iCs/>
          <w:sz w:val="24"/>
          <w:szCs w:val="24"/>
        </w:rPr>
        <w:t>Овладение универсальными учебными регулятивными действиями.</w:t>
      </w:r>
    </w:p>
    <w:p w:rsidR="00007AE4" w:rsidRPr="00C4748E" w:rsidRDefault="00DF43BF" w:rsidP="00007AE4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C4748E">
        <w:rPr>
          <w:b/>
          <w:bCs/>
          <w:i/>
          <w:iCs/>
          <w:sz w:val="24"/>
          <w:szCs w:val="24"/>
        </w:rPr>
        <w:t xml:space="preserve">Самоорганизация: </w:t>
      </w:r>
    </w:p>
    <w:p w:rsidR="00007AE4" w:rsidRPr="00C4748E" w:rsidRDefault="00DF43BF" w:rsidP="00E96F9A">
      <w:pPr>
        <w:pStyle w:val="aa"/>
        <w:numPr>
          <w:ilvl w:val="0"/>
          <w:numId w:val="41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выявлять проблемы для решения в учебных и жизненных ситуациях; </w:t>
      </w:r>
    </w:p>
    <w:p w:rsidR="00007AE4" w:rsidRPr="00C4748E" w:rsidRDefault="00DF43BF" w:rsidP="00E96F9A">
      <w:pPr>
        <w:pStyle w:val="aa"/>
        <w:numPr>
          <w:ilvl w:val="0"/>
          <w:numId w:val="41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007AE4" w:rsidRPr="00C4748E" w:rsidRDefault="00DF43BF" w:rsidP="00E96F9A">
      <w:pPr>
        <w:pStyle w:val="aa"/>
        <w:numPr>
          <w:ilvl w:val="0"/>
          <w:numId w:val="41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</w:p>
    <w:p w:rsidR="00007AE4" w:rsidRPr="00C4748E" w:rsidRDefault="00DF43BF" w:rsidP="00E96F9A">
      <w:pPr>
        <w:pStyle w:val="aa"/>
        <w:numPr>
          <w:ilvl w:val="0"/>
          <w:numId w:val="41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самостоятельно составлять план действий, вносить необходимые коррективы в ходе его реализации; </w:t>
      </w:r>
    </w:p>
    <w:p w:rsidR="00007AE4" w:rsidRPr="00C4748E" w:rsidRDefault="00DF43BF" w:rsidP="00E96F9A">
      <w:pPr>
        <w:pStyle w:val="aa"/>
        <w:numPr>
          <w:ilvl w:val="0"/>
          <w:numId w:val="41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>делать выбор и брать ответственность за решение</w:t>
      </w:r>
      <w:r w:rsidR="00007AE4" w:rsidRPr="00C4748E">
        <w:rPr>
          <w:sz w:val="24"/>
          <w:szCs w:val="24"/>
        </w:rPr>
        <w:t>.</w:t>
      </w:r>
    </w:p>
    <w:p w:rsidR="00007AE4" w:rsidRPr="00C4748E" w:rsidRDefault="00DF43BF" w:rsidP="00007AE4">
      <w:pPr>
        <w:spacing w:line="276" w:lineRule="auto"/>
        <w:ind w:firstLine="567"/>
        <w:rPr>
          <w:b/>
          <w:bCs/>
          <w:sz w:val="24"/>
          <w:szCs w:val="24"/>
        </w:rPr>
      </w:pPr>
      <w:r w:rsidRPr="00C4748E">
        <w:rPr>
          <w:b/>
          <w:bCs/>
          <w:sz w:val="24"/>
          <w:szCs w:val="24"/>
        </w:rPr>
        <w:t xml:space="preserve">Самоконтроль: </w:t>
      </w:r>
    </w:p>
    <w:p w:rsidR="00007AE4" w:rsidRPr="00C4748E" w:rsidRDefault="00DF43BF" w:rsidP="00E96F9A">
      <w:pPr>
        <w:pStyle w:val="aa"/>
        <w:numPr>
          <w:ilvl w:val="0"/>
          <w:numId w:val="42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владеть разными способами самоконтроля (в том числе речевого), </w:t>
      </w:r>
      <w:proofErr w:type="spellStart"/>
      <w:r w:rsidRPr="00C4748E">
        <w:rPr>
          <w:sz w:val="24"/>
          <w:szCs w:val="24"/>
        </w:rPr>
        <w:t>самомотивации</w:t>
      </w:r>
      <w:proofErr w:type="spellEnd"/>
      <w:r w:rsidRPr="00C4748E">
        <w:rPr>
          <w:sz w:val="24"/>
          <w:szCs w:val="24"/>
        </w:rPr>
        <w:t xml:space="preserve"> и рефлексии; давать адекватную оценку учебной ситуации и предлагать план её изменения;</w:t>
      </w:r>
    </w:p>
    <w:p w:rsidR="00007AE4" w:rsidRPr="00C4748E" w:rsidRDefault="00DF43BF" w:rsidP="00E96F9A">
      <w:pPr>
        <w:pStyle w:val="aa"/>
        <w:numPr>
          <w:ilvl w:val="0"/>
          <w:numId w:val="42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предвидеть трудности, которые могут возникнуть при решении учебной задачи, и адаптировать решение к меняющимся обстоятельствам; </w:t>
      </w:r>
    </w:p>
    <w:p w:rsidR="00007AE4" w:rsidRPr="00C4748E" w:rsidRDefault="00DF43BF" w:rsidP="00E96F9A">
      <w:pPr>
        <w:pStyle w:val="aa"/>
        <w:numPr>
          <w:ilvl w:val="0"/>
          <w:numId w:val="42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>объяснять причины достижения (</w:t>
      </w:r>
      <w:proofErr w:type="spellStart"/>
      <w:r w:rsidRPr="00C4748E">
        <w:rPr>
          <w:sz w:val="24"/>
          <w:szCs w:val="24"/>
        </w:rPr>
        <w:t>недостижения</w:t>
      </w:r>
      <w:proofErr w:type="spellEnd"/>
      <w:r w:rsidRPr="00C4748E">
        <w:rPr>
          <w:sz w:val="24"/>
          <w:szCs w:val="24"/>
        </w:rPr>
        <w:t xml:space="preserve">) результата деятельности; </w:t>
      </w:r>
    </w:p>
    <w:p w:rsidR="00007AE4" w:rsidRPr="00C4748E" w:rsidRDefault="00DF43BF" w:rsidP="00E96F9A">
      <w:pPr>
        <w:pStyle w:val="aa"/>
        <w:numPr>
          <w:ilvl w:val="0"/>
          <w:numId w:val="42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lastRenderedPageBreak/>
        <w:t xml:space="preserve">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 </w:t>
      </w:r>
    </w:p>
    <w:p w:rsidR="00007AE4" w:rsidRPr="00C4748E" w:rsidRDefault="00DF43BF" w:rsidP="00007AE4">
      <w:pPr>
        <w:spacing w:line="276" w:lineRule="auto"/>
        <w:ind w:firstLine="567"/>
        <w:rPr>
          <w:b/>
          <w:bCs/>
          <w:sz w:val="24"/>
          <w:szCs w:val="24"/>
        </w:rPr>
      </w:pPr>
      <w:r w:rsidRPr="00C4748E">
        <w:rPr>
          <w:b/>
          <w:bCs/>
          <w:sz w:val="24"/>
          <w:szCs w:val="24"/>
        </w:rPr>
        <w:t xml:space="preserve">Эмоциональный интеллект: </w:t>
      </w:r>
    </w:p>
    <w:p w:rsidR="00007AE4" w:rsidRPr="00C4748E" w:rsidRDefault="00DF43BF" w:rsidP="00E96F9A">
      <w:pPr>
        <w:pStyle w:val="aa"/>
        <w:numPr>
          <w:ilvl w:val="0"/>
          <w:numId w:val="42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>развивать способность управлять собственными эмоциями и эмоциями других;</w:t>
      </w:r>
    </w:p>
    <w:p w:rsidR="00007AE4" w:rsidRPr="00C4748E" w:rsidRDefault="00DF43BF" w:rsidP="00E96F9A">
      <w:pPr>
        <w:pStyle w:val="aa"/>
        <w:numPr>
          <w:ilvl w:val="0"/>
          <w:numId w:val="42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выявлять и анализировать причины эмоций; </w:t>
      </w:r>
    </w:p>
    <w:p w:rsidR="00007AE4" w:rsidRPr="00C4748E" w:rsidRDefault="00DF43BF" w:rsidP="00E96F9A">
      <w:pPr>
        <w:pStyle w:val="aa"/>
        <w:numPr>
          <w:ilvl w:val="0"/>
          <w:numId w:val="42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понимать мотивы и намерения другого человека, анализируя речевую ситуацию; </w:t>
      </w:r>
    </w:p>
    <w:p w:rsidR="00007AE4" w:rsidRPr="00C4748E" w:rsidRDefault="00DF43BF" w:rsidP="00E96F9A">
      <w:pPr>
        <w:pStyle w:val="aa"/>
        <w:numPr>
          <w:ilvl w:val="0"/>
          <w:numId w:val="42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регулировать способ выражения собственных эмоций. </w:t>
      </w:r>
    </w:p>
    <w:p w:rsidR="00007AE4" w:rsidRPr="00C4748E" w:rsidRDefault="00DF43BF" w:rsidP="00007AE4">
      <w:pPr>
        <w:spacing w:line="276" w:lineRule="auto"/>
        <w:ind w:firstLine="567"/>
        <w:rPr>
          <w:b/>
          <w:bCs/>
          <w:sz w:val="24"/>
          <w:szCs w:val="24"/>
        </w:rPr>
      </w:pPr>
      <w:r w:rsidRPr="00C4748E">
        <w:rPr>
          <w:b/>
          <w:bCs/>
          <w:sz w:val="24"/>
          <w:szCs w:val="24"/>
        </w:rPr>
        <w:t xml:space="preserve">Принятие себя и других: </w:t>
      </w:r>
    </w:p>
    <w:p w:rsidR="00007AE4" w:rsidRPr="00C4748E" w:rsidRDefault="00DF43BF" w:rsidP="00E96F9A">
      <w:pPr>
        <w:pStyle w:val="aa"/>
        <w:numPr>
          <w:ilvl w:val="0"/>
          <w:numId w:val="42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осознанно относиться к другому человеку и его мнению; </w:t>
      </w:r>
    </w:p>
    <w:p w:rsidR="00007AE4" w:rsidRPr="00C4748E" w:rsidRDefault="00DF43BF" w:rsidP="00E96F9A">
      <w:pPr>
        <w:pStyle w:val="aa"/>
        <w:numPr>
          <w:ilvl w:val="0"/>
          <w:numId w:val="42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признавать своё и чужое право на ошибку; </w:t>
      </w:r>
    </w:p>
    <w:p w:rsidR="00007AE4" w:rsidRPr="00C4748E" w:rsidRDefault="00DF43BF" w:rsidP="00E96F9A">
      <w:pPr>
        <w:pStyle w:val="aa"/>
        <w:numPr>
          <w:ilvl w:val="0"/>
          <w:numId w:val="42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принимать себя и других не осуждая; </w:t>
      </w:r>
    </w:p>
    <w:p w:rsidR="00007AE4" w:rsidRPr="00C4748E" w:rsidRDefault="00DF43BF" w:rsidP="00E96F9A">
      <w:pPr>
        <w:pStyle w:val="aa"/>
        <w:numPr>
          <w:ilvl w:val="0"/>
          <w:numId w:val="42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 xml:space="preserve">проявлять открытость; </w:t>
      </w:r>
    </w:p>
    <w:p w:rsidR="00DF43BF" w:rsidRPr="00C4748E" w:rsidRDefault="00DF43BF" w:rsidP="00E96F9A">
      <w:pPr>
        <w:pStyle w:val="aa"/>
        <w:numPr>
          <w:ilvl w:val="0"/>
          <w:numId w:val="42"/>
        </w:numPr>
        <w:spacing w:line="276" w:lineRule="auto"/>
        <w:rPr>
          <w:sz w:val="24"/>
          <w:szCs w:val="24"/>
        </w:rPr>
      </w:pPr>
      <w:r w:rsidRPr="00C4748E">
        <w:rPr>
          <w:sz w:val="24"/>
          <w:szCs w:val="24"/>
        </w:rPr>
        <w:t>осознавать невозможность контролировать всё вокруг.</w:t>
      </w:r>
    </w:p>
    <w:p w:rsidR="00DF43BF" w:rsidRPr="002657A7" w:rsidRDefault="00DF43BF" w:rsidP="00DF43BF">
      <w:pPr>
        <w:pStyle w:val="13"/>
        <w:spacing w:line="276" w:lineRule="auto"/>
        <w:jc w:val="center"/>
        <w:rPr>
          <w:b/>
          <w:bCs/>
          <w:color w:val="auto"/>
          <w:sz w:val="24"/>
          <w:szCs w:val="24"/>
        </w:rPr>
      </w:pPr>
    </w:p>
    <w:p w:rsidR="00B9277B" w:rsidRPr="002657A7" w:rsidRDefault="00B9277B" w:rsidP="002D00C9">
      <w:pPr>
        <w:pStyle w:val="af2"/>
        <w:spacing w:line="276" w:lineRule="auto"/>
        <w:ind w:left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657A7">
        <w:rPr>
          <w:rFonts w:ascii="Times New Roman" w:hAnsi="Times New Roman" w:cs="Times New Roman"/>
          <w:color w:val="auto"/>
          <w:sz w:val="24"/>
          <w:szCs w:val="24"/>
        </w:rPr>
        <w:t>ИНОСТРАНН</w:t>
      </w:r>
      <w:r w:rsidR="002D00C9" w:rsidRPr="002657A7">
        <w:rPr>
          <w:rFonts w:ascii="Times New Roman" w:hAnsi="Times New Roman" w:cs="Times New Roman"/>
          <w:color w:val="auto"/>
          <w:sz w:val="24"/>
          <w:szCs w:val="24"/>
        </w:rPr>
        <w:t>ЫЕ</w:t>
      </w:r>
      <w:r w:rsidRPr="002657A7">
        <w:rPr>
          <w:rFonts w:ascii="Times New Roman" w:hAnsi="Times New Roman" w:cs="Times New Roman"/>
          <w:color w:val="auto"/>
          <w:sz w:val="24"/>
          <w:szCs w:val="24"/>
        </w:rPr>
        <w:t xml:space="preserve"> ЯЗЫК</w:t>
      </w:r>
      <w:r w:rsidR="002D00C9" w:rsidRPr="002657A7">
        <w:rPr>
          <w:rFonts w:ascii="Times New Roman" w:hAnsi="Times New Roman" w:cs="Times New Roman"/>
          <w:color w:val="auto"/>
          <w:sz w:val="24"/>
          <w:szCs w:val="24"/>
        </w:rPr>
        <w:t>И</w:t>
      </w:r>
      <w:bookmarkStart w:id="38" w:name="bookmark1895"/>
    </w:p>
    <w:p w:rsidR="00B9277B" w:rsidRPr="002657A7" w:rsidRDefault="00B9277B" w:rsidP="002D00C9">
      <w:pPr>
        <w:pStyle w:val="14"/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Формирование универсальных учебных познавательных действий</w:t>
      </w:r>
      <w:bookmarkEnd w:id="38"/>
    </w:p>
    <w:p w:rsidR="00B9277B" w:rsidRPr="002657A7" w:rsidRDefault="00B9277B" w:rsidP="002D00C9">
      <w:pPr>
        <w:pStyle w:val="13"/>
        <w:spacing w:line="276" w:lineRule="auto"/>
        <w:ind w:left="567" w:firstLine="0"/>
        <w:jc w:val="both"/>
        <w:rPr>
          <w:color w:val="auto"/>
          <w:sz w:val="24"/>
          <w:szCs w:val="24"/>
        </w:rPr>
      </w:pPr>
      <w:r w:rsidRPr="002657A7">
        <w:rPr>
          <w:b/>
          <w:bCs/>
          <w:i/>
          <w:iCs/>
          <w:color w:val="auto"/>
          <w:sz w:val="24"/>
          <w:szCs w:val="24"/>
        </w:rPr>
        <w:t>Формирование базовых логических действий</w:t>
      </w:r>
    </w:p>
    <w:p w:rsidR="00B9277B" w:rsidRPr="002657A7" w:rsidRDefault="00B9277B" w:rsidP="00E96F9A">
      <w:pPr>
        <w:pStyle w:val="13"/>
        <w:numPr>
          <w:ilvl w:val="0"/>
          <w:numId w:val="18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Выявлять признаки и свойства языковых единиц и языковых явлений иностранного языка; применять изученные правила, алгоритмы.</w:t>
      </w:r>
    </w:p>
    <w:p w:rsidR="00B9277B" w:rsidRPr="002657A7" w:rsidRDefault="00B9277B" w:rsidP="00E96F9A">
      <w:pPr>
        <w:pStyle w:val="13"/>
        <w:numPr>
          <w:ilvl w:val="0"/>
          <w:numId w:val="18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Анализировать, устанавливать аналогии, между способами выражения мысли средствами родного и иностранного языков.</w:t>
      </w:r>
    </w:p>
    <w:p w:rsidR="00B9277B" w:rsidRPr="002657A7" w:rsidRDefault="00B9277B" w:rsidP="00E96F9A">
      <w:pPr>
        <w:pStyle w:val="13"/>
        <w:numPr>
          <w:ilvl w:val="0"/>
          <w:numId w:val="18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Сравнивать, упорядочивать, классифицировать языковые единицы и языковые явления иностранного языка, разные типы высказывания.</w:t>
      </w:r>
    </w:p>
    <w:p w:rsidR="00B9277B" w:rsidRPr="002657A7" w:rsidRDefault="00B9277B" w:rsidP="00E96F9A">
      <w:pPr>
        <w:pStyle w:val="13"/>
        <w:numPr>
          <w:ilvl w:val="0"/>
          <w:numId w:val="18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Моделировать отношения между объектами (членами предложения, структурными единицами диалога и др.).</w:t>
      </w:r>
    </w:p>
    <w:p w:rsidR="00B9277B" w:rsidRPr="002657A7" w:rsidRDefault="00B9277B" w:rsidP="00E96F9A">
      <w:pPr>
        <w:pStyle w:val="13"/>
        <w:numPr>
          <w:ilvl w:val="0"/>
          <w:numId w:val="18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 xml:space="preserve">Использовать информацию, извлеченную из </w:t>
      </w:r>
      <w:proofErr w:type="spellStart"/>
      <w:r w:rsidRPr="002657A7">
        <w:rPr>
          <w:color w:val="auto"/>
          <w:sz w:val="24"/>
          <w:szCs w:val="24"/>
        </w:rPr>
        <w:t>несплошных</w:t>
      </w:r>
      <w:proofErr w:type="spellEnd"/>
      <w:r w:rsidRPr="002657A7">
        <w:rPr>
          <w:color w:val="auto"/>
          <w:sz w:val="24"/>
          <w:szCs w:val="24"/>
        </w:rPr>
        <w:t xml:space="preserve"> текстов (таблицы, диаграммы), в собственных устных и письменных высказываниях.</w:t>
      </w:r>
    </w:p>
    <w:p w:rsidR="00B9277B" w:rsidRPr="002657A7" w:rsidRDefault="00B9277B" w:rsidP="00E96F9A">
      <w:pPr>
        <w:pStyle w:val="13"/>
        <w:numPr>
          <w:ilvl w:val="0"/>
          <w:numId w:val="18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Выдвигать гипотезы (например, об употреблении глагола-связки в иностранном языке); обосновывать, аргументировать свои суждения, выводы.</w:t>
      </w:r>
    </w:p>
    <w:p w:rsidR="00B9277B" w:rsidRPr="002657A7" w:rsidRDefault="00B9277B" w:rsidP="00E96F9A">
      <w:pPr>
        <w:pStyle w:val="13"/>
        <w:numPr>
          <w:ilvl w:val="0"/>
          <w:numId w:val="18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Распознавать свойства и признаки языковых единиц и языковых явлений (например, с помощью словообразовательных элементов).</w:t>
      </w:r>
    </w:p>
    <w:p w:rsidR="00B9277B" w:rsidRPr="002657A7" w:rsidRDefault="00B9277B" w:rsidP="00E96F9A">
      <w:pPr>
        <w:pStyle w:val="13"/>
        <w:numPr>
          <w:ilvl w:val="0"/>
          <w:numId w:val="18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Сравнивать языковые единицы разного уровня (звуки, буквы, слова, речевые клише, грамматические явления, тексты и т. п.).</w:t>
      </w:r>
    </w:p>
    <w:p w:rsidR="00B9277B" w:rsidRPr="002657A7" w:rsidRDefault="00B9277B" w:rsidP="00E96F9A">
      <w:pPr>
        <w:pStyle w:val="13"/>
        <w:numPr>
          <w:ilvl w:val="0"/>
          <w:numId w:val="18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Пользоваться классификациями (по типу чтения, по типу высказывания и т. п.).</w:t>
      </w:r>
    </w:p>
    <w:p w:rsidR="00B9277B" w:rsidRPr="002657A7" w:rsidRDefault="00B9277B" w:rsidP="00E96F9A">
      <w:pPr>
        <w:pStyle w:val="13"/>
        <w:numPr>
          <w:ilvl w:val="0"/>
          <w:numId w:val="18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Выбирать, анализировать, интерпретировать, систематизировать информацию, представленную в разных формах: сплошных текстах, иллюстрациях, графически (в таблицах, диаграммах).</w:t>
      </w:r>
    </w:p>
    <w:p w:rsidR="00B9277B" w:rsidRPr="002657A7" w:rsidRDefault="00B9277B" w:rsidP="001F4A01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b/>
          <w:bCs/>
          <w:i/>
          <w:iCs/>
          <w:color w:val="auto"/>
          <w:sz w:val="24"/>
          <w:szCs w:val="24"/>
        </w:rPr>
        <w:t>Работа с информацией</w:t>
      </w:r>
    </w:p>
    <w:p w:rsidR="00B9277B" w:rsidRPr="002657A7" w:rsidRDefault="00B9277B" w:rsidP="00E96F9A">
      <w:pPr>
        <w:pStyle w:val="13"/>
        <w:numPr>
          <w:ilvl w:val="0"/>
          <w:numId w:val="19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 xml:space="preserve">Использовать в соответствии с коммуникативной задачей различные стратегии чтения и </w:t>
      </w:r>
      <w:proofErr w:type="spellStart"/>
      <w:r w:rsidRPr="002657A7">
        <w:rPr>
          <w:color w:val="auto"/>
          <w:sz w:val="24"/>
          <w:szCs w:val="24"/>
        </w:rPr>
        <w:t>аудирования</w:t>
      </w:r>
      <w:proofErr w:type="spellEnd"/>
      <w:r w:rsidRPr="002657A7">
        <w:rPr>
          <w:color w:val="auto"/>
          <w:sz w:val="24"/>
          <w:szCs w:val="24"/>
        </w:rPr>
        <w:t xml:space="preserve"> для получения информации (с пониманием основного содержания, с пониманием запрашиваемой информации, с полным пониманием).</w:t>
      </w:r>
    </w:p>
    <w:p w:rsidR="00B9277B" w:rsidRPr="002657A7" w:rsidRDefault="00B9277B" w:rsidP="00E96F9A">
      <w:pPr>
        <w:pStyle w:val="13"/>
        <w:numPr>
          <w:ilvl w:val="0"/>
          <w:numId w:val="19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 xml:space="preserve">Прогнозировать содержание текста по заголовку; прогнозировать возможное </w:t>
      </w:r>
      <w:r w:rsidRPr="002657A7">
        <w:rPr>
          <w:color w:val="auto"/>
          <w:sz w:val="24"/>
          <w:szCs w:val="24"/>
        </w:rPr>
        <w:lastRenderedPageBreak/>
        <w:t>дальнейшее развитие событий по началу текста; устанавливать логическую последовательность основных фактов; восстанавливать текст из разрозненных абзацев.</w:t>
      </w:r>
    </w:p>
    <w:p w:rsidR="00B9277B" w:rsidRPr="002657A7" w:rsidRDefault="00B9277B" w:rsidP="00E96F9A">
      <w:pPr>
        <w:pStyle w:val="13"/>
        <w:numPr>
          <w:ilvl w:val="0"/>
          <w:numId w:val="19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Полно и точно понимать прочитанный текст на основе его информационной переработки (смыслового и структурного анализа отдельных частей текста, выборочного перевода);</w:t>
      </w:r>
    </w:p>
    <w:p w:rsidR="00B9277B" w:rsidRPr="002657A7" w:rsidRDefault="00B9277B" w:rsidP="00E96F9A">
      <w:pPr>
        <w:pStyle w:val="13"/>
        <w:numPr>
          <w:ilvl w:val="0"/>
          <w:numId w:val="19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использовать внешние формальные элементы текста (подзаголовки, иллюстрации, сноски) для понимания его содержания.</w:t>
      </w:r>
    </w:p>
    <w:p w:rsidR="001F4A01" w:rsidRPr="002657A7" w:rsidRDefault="00B9277B" w:rsidP="00E96F9A">
      <w:pPr>
        <w:pStyle w:val="13"/>
        <w:numPr>
          <w:ilvl w:val="0"/>
          <w:numId w:val="19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Фиксировать информацию доступными средствами (в виде</w:t>
      </w:r>
      <w:r w:rsidR="001F4A01" w:rsidRPr="002657A7">
        <w:rPr>
          <w:color w:val="auto"/>
          <w:sz w:val="24"/>
          <w:szCs w:val="24"/>
        </w:rPr>
        <w:t xml:space="preserve"> ключевых слов, плана).</w:t>
      </w:r>
    </w:p>
    <w:p w:rsidR="001F4A01" w:rsidRPr="002657A7" w:rsidRDefault="001F4A01" w:rsidP="00E96F9A">
      <w:pPr>
        <w:pStyle w:val="13"/>
        <w:numPr>
          <w:ilvl w:val="0"/>
          <w:numId w:val="19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Оценивать достоверность информации, полученной из иноязычных источников.</w:t>
      </w:r>
    </w:p>
    <w:p w:rsidR="001F4A01" w:rsidRPr="002657A7" w:rsidRDefault="001F4A01" w:rsidP="00E96F9A">
      <w:pPr>
        <w:pStyle w:val="13"/>
        <w:numPr>
          <w:ilvl w:val="0"/>
          <w:numId w:val="19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Находить аргументы, подтверждающие или опровергающие одну и ту же идею, в различных информационных источниках;</w:t>
      </w:r>
    </w:p>
    <w:p w:rsidR="001F4A01" w:rsidRPr="002657A7" w:rsidRDefault="001F4A01" w:rsidP="00E96F9A">
      <w:pPr>
        <w:pStyle w:val="13"/>
        <w:numPr>
          <w:ilvl w:val="0"/>
          <w:numId w:val="19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выдвигать предположения (например, о значении слова в контексте) и аргументировать его.</w:t>
      </w:r>
    </w:p>
    <w:p w:rsidR="001F4A01" w:rsidRPr="002657A7" w:rsidRDefault="001F4A01" w:rsidP="001F4A01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коммуникативных действий</w:t>
      </w:r>
    </w:p>
    <w:p w:rsidR="001F4A01" w:rsidRPr="002657A7" w:rsidRDefault="001F4A01" w:rsidP="00E96F9A">
      <w:pPr>
        <w:pStyle w:val="13"/>
        <w:numPr>
          <w:ilvl w:val="0"/>
          <w:numId w:val="20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Воспринимать и создавать собственные диалогические и монологические высказывания, участвуя в обсуждениях, выступлениях; выражать эмоции в соответствии с условиями и целями общения.</w:t>
      </w:r>
    </w:p>
    <w:p w:rsidR="001F4A01" w:rsidRPr="002657A7" w:rsidRDefault="001F4A01" w:rsidP="00E96F9A">
      <w:pPr>
        <w:pStyle w:val="13"/>
        <w:numPr>
          <w:ilvl w:val="0"/>
          <w:numId w:val="20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Осуществлять смысловое чтение текста с учетом коммуникативной задачи и вида текста, используя разные стратегии чтения (с пониманием основного содержания, с полным пониманием, с нахождением интересующей информации).</w:t>
      </w:r>
    </w:p>
    <w:p w:rsidR="001F4A01" w:rsidRPr="002657A7" w:rsidRDefault="001F4A01" w:rsidP="00E96F9A">
      <w:pPr>
        <w:pStyle w:val="13"/>
        <w:numPr>
          <w:ilvl w:val="0"/>
          <w:numId w:val="20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Анализировать и восстанавливать текст с опущенными в учебных целях фрагментами.</w:t>
      </w:r>
    </w:p>
    <w:p w:rsidR="001F4A01" w:rsidRPr="002657A7" w:rsidRDefault="001F4A01" w:rsidP="00E96F9A">
      <w:pPr>
        <w:pStyle w:val="13"/>
        <w:numPr>
          <w:ilvl w:val="0"/>
          <w:numId w:val="20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Выстраивать и представлять в письменной форме логику решения коммуникативной задачи (например, в виде плана высказывания, состоящего из вопросов или утверждений).</w:t>
      </w:r>
    </w:p>
    <w:p w:rsidR="001F4A01" w:rsidRPr="002657A7" w:rsidRDefault="001F4A01" w:rsidP="00E96F9A">
      <w:pPr>
        <w:pStyle w:val="13"/>
        <w:numPr>
          <w:ilvl w:val="0"/>
          <w:numId w:val="20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Публично представлять на иностранном языке результаты выполненной проектной работы, самостоятельно выбирая формат выступления с учетом особенностей аудитории.</w:t>
      </w:r>
    </w:p>
    <w:p w:rsidR="001F4A01" w:rsidRPr="002657A7" w:rsidRDefault="001F4A01" w:rsidP="001F4A01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регулятивных действий</w:t>
      </w:r>
    </w:p>
    <w:p w:rsidR="001F4A01" w:rsidRPr="002657A7" w:rsidRDefault="001F4A01" w:rsidP="00E96F9A">
      <w:pPr>
        <w:pStyle w:val="13"/>
        <w:numPr>
          <w:ilvl w:val="0"/>
          <w:numId w:val="21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Удерживать цель деятельности; планировать выполнение учебной задачи, выбирать и аргументировать способ деятельности.</w:t>
      </w:r>
    </w:p>
    <w:p w:rsidR="001F4A01" w:rsidRPr="002657A7" w:rsidRDefault="001F4A01" w:rsidP="00E96F9A">
      <w:pPr>
        <w:pStyle w:val="13"/>
        <w:numPr>
          <w:ilvl w:val="0"/>
          <w:numId w:val="21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Планировать организацию совместной работы, определять свою роль, распределять задачи между членами команды, участвовать в групповых формах работы.</w:t>
      </w:r>
    </w:p>
    <w:p w:rsidR="001F4A01" w:rsidRPr="002657A7" w:rsidRDefault="001F4A01" w:rsidP="00E96F9A">
      <w:pPr>
        <w:pStyle w:val="13"/>
        <w:numPr>
          <w:ilvl w:val="0"/>
          <w:numId w:val="21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Оказывать влияние на речевое поведение партнера (например, поощряя его продолжать поиск совместного решения поставленной задачи).</w:t>
      </w:r>
    </w:p>
    <w:p w:rsidR="001F4A01" w:rsidRPr="002657A7" w:rsidRDefault="001F4A01" w:rsidP="00E96F9A">
      <w:pPr>
        <w:pStyle w:val="13"/>
        <w:numPr>
          <w:ilvl w:val="0"/>
          <w:numId w:val="21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Корректировать деятельность с учетом возникших трудностей, ошибок, новых данных или информации.</w:t>
      </w:r>
    </w:p>
    <w:p w:rsidR="001F4A01" w:rsidRPr="002657A7" w:rsidRDefault="001F4A01" w:rsidP="00E96F9A">
      <w:pPr>
        <w:pStyle w:val="13"/>
        <w:numPr>
          <w:ilvl w:val="0"/>
          <w:numId w:val="21"/>
        </w:numPr>
        <w:spacing w:after="160"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Оценивать процесс и общий результат деятельности; анализировать и оценивать собственную работу: меру собственной самостоятельности, затруднения, дефициты, ошибки и пр.</w:t>
      </w:r>
    </w:p>
    <w:p w:rsidR="001F4A01" w:rsidRPr="002657A7" w:rsidRDefault="001F4A01" w:rsidP="002D00C9">
      <w:pPr>
        <w:pStyle w:val="af2"/>
        <w:spacing w:line="276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9" w:name="bookmark1897"/>
      <w:r w:rsidRPr="002657A7">
        <w:rPr>
          <w:rFonts w:ascii="Times New Roman" w:hAnsi="Times New Roman" w:cs="Times New Roman"/>
          <w:color w:val="auto"/>
          <w:sz w:val="24"/>
          <w:szCs w:val="24"/>
        </w:rPr>
        <w:t>МАТЕМАТИКА И ИНФОРМАТИКА</w:t>
      </w:r>
      <w:bookmarkEnd w:id="39"/>
    </w:p>
    <w:p w:rsidR="001F4A01" w:rsidRPr="002657A7" w:rsidRDefault="001F4A01" w:rsidP="001F4A01">
      <w:pPr>
        <w:pStyle w:val="14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657A7">
        <w:rPr>
          <w:rFonts w:ascii="Times New Roman" w:hAnsi="Times New Roman" w:cs="Times New Roman"/>
          <w:sz w:val="24"/>
          <w:szCs w:val="24"/>
        </w:rPr>
        <w:t>Формирование универсальных учебных познавательных действий</w:t>
      </w:r>
    </w:p>
    <w:p w:rsidR="001F4A01" w:rsidRPr="002657A7" w:rsidRDefault="001F4A01" w:rsidP="001F4A01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b/>
          <w:bCs/>
          <w:i/>
          <w:iCs/>
          <w:color w:val="auto"/>
          <w:sz w:val="24"/>
          <w:szCs w:val="24"/>
        </w:rPr>
        <w:t>Формирование базовых логических действий</w:t>
      </w:r>
    </w:p>
    <w:p w:rsidR="001F4A01" w:rsidRPr="002657A7" w:rsidRDefault="001F4A01" w:rsidP="00E96F9A">
      <w:pPr>
        <w:pStyle w:val="13"/>
        <w:numPr>
          <w:ilvl w:val="0"/>
          <w:numId w:val="22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Выявлять качества, свойства, характеристики математических объектов.</w:t>
      </w:r>
    </w:p>
    <w:p w:rsidR="001F4A01" w:rsidRPr="002657A7" w:rsidRDefault="001F4A01" w:rsidP="00E96F9A">
      <w:pPr>
        <w:pStyle w:val="13"/>
        <w:numPr>
          <w:ilvl w:val="0"/>
          <w:numId w:val="22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Различать свойства и признаки объектов.</w:t>
      </w:r>
    </w:p>
    <w:p w:rsidR="001F4A01" w:rsidRPr="002657A7" w:rsidRDefault="001F4A01" w:rsidP="00E96F9A">
      <w:pPr>
        <w:pStyle w:val="13"/>
        <w:numPr>
          <w:ilvl w:val="0"/>
          <w:numId w:val="22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Сравнивать, упорядочивать, классифицировать числа, величины, выражения, формулы, графики, геометрические фигуры и т. п.</w:t>
      </w:r>
    </w:p>
    <w:p w:rsidR="001F4A01" w:rsidRPr="002657A7" w:rsidRDefault="001F4A01" w:rsidP="00E96F9A">
      <w:pPr>
        <w:pStyle w:val="13"/>
        <w:numPr>
          <w:ilvl w:val="0"/>
          <w:numId w:val="22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lastRenderedPageBreak/>
        <w:t>Устанавливать связи и отношения, проводить аналогии, распознавать зависимости между объектами.</w:t>
      </w:r>
    </w:p>
    <w:p w:rsidR="001F4A01" w:rsidRPr="002657A7" w:rsidRDefault="001F4A01" w:rsidP="00E96F9A">
      <w:pPr>
        <w:pStyle w:val="13"/>
        <w:numPr>
          <w:ilvl w:val="0"/>
          <w:numId w:val="22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Анализировать изменения и находить закономерности.</w:t>
      </w:r>
    </w:p>
    <w:p w:rsidR="001F4A01" w:rsidRPr="002657A7" w:rsidRDefault="001F4A01" w:rsidP="00E96F9A">
      <w:pPr>
        <w:pStyle w:val="13"/>
        <w:numPr>
          <w:ilvl w:val="0"/>
          <w:numId w:val="22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Формулировать и использовать определения понятий, теоремы; выводить следствия, строить отрицания, формулировать обратные теоремы.</w:t>
      </w:r>
    </w:p>
    <w:p w:rsidR="001F4A01" w:rsidRPr="002657A7" w:rsidRDefault="001F4A01" w:rsidP="00E96F9A">
      <w:pPr>
        <w:pStyle w:val="13"/>
        <w:numPr>
          <w:ilvl w:val="0"/>
          <w:numId w:val="22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 xml:space="preserve">Использовать логические связки «и», «или», </w:t>
      </w:r>
      <w:r w:rsidRPr="002657A7">
        <w:rPr>
          <w:i/>
          <w:iCs/>
          <w:color w:val="auto"/>
          <w:sz w:val="24"/>
          <w:szCs w:val="24"/>
        </w:rPr>
        <w:t>«</w:t>
      </w:r>
      <w:r w:rsidRPr="002657A7">
        <w:rPr>
          <w:color w:val="auto"/>
          <w:sz w:val="24"/>
          <w:szCs w:val="24"/>
        </w:rPr>
        <w:t>если ..., то ...».</w:t>
      </w:r>
    </w:p>
    <w:p w:rsidR="001F4A01" w:rsidRPr="002657A7" w:rsidRDefault="001F4A01" w:rsidP="00E96F9A">
      <w:pPr>
        <w:pStyle w:val="13"/>
        <w:numPr>
          <w:ilvl w:val="0"/>
          <w:numId w:val="22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Обобщать и конкретизировать; строить заключения от общего к частному и от частного к общему.</w:t>
      </w:r>
    </w:p>
    <w:p w:rsidR="001F4A01" w:rsidRPr="002657A7" w:rsidRDefault="001F4A01" w:rsidP="00E96F9A">
      <w:pPr>
        <w:pStyle w:val="13"/>
        <w:numPr>
          <w:ilvl w:val="0"/>
          <w:numId w:val="22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 xml:space="preserve">Использовать кванторы «все», «всякий», «любой», «некоторый», «существует»; приводить пример и </w:t>
      </w:r>
      <w:proofErr w:type="spellStart"/>
      <w:r w:rsidRPr="002657A7">
        <w:rPr>
          <w:color w:val="auto"/>
          <w:sz w:val="24"/>
          <w:szCs w:val="24"/>
        </w:rPr>
        <w:t>контрпример</w:t>
      </w:r>
      <w:proofErr w:type="spellEnd"/>
      <w:r w:rsidRPr="002657A7">
        <w:rPr>
          <w:color w:val="auto"/>
          <w:sz w:val="24"/>
          <w:szCs w:val="24"/>
        </w:rPr>
        <w:t>.</w:t>
      </w:r>
    </w:p>
    <w:p w:rsidR="001F4A01" w:rsidRPr="002657A7" w:rsidRDefault="001F4A01" w:rsidP="00E96F9A">
      <w:pPr>
        <w:pStyle w:val="13"/>
        <w:numPr>
          <w:ilvl w:val="0"/>
          <w:numId w:val="22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Различать, распознавать верные и неверные утверждения.</w:t>
      </w:r>
    </w:p>
    <w:p w:rsidR="001F4A01" w:rsidRPr="002657A7" w:rsidRDefault="001F4A01" w:rsidP="00E96F9A">
      <w:pPr>
        <w:pStyle w:val="13"/>
        <w:numPr>
          <w:ilvl w:val="0"/>
          <w:numId w:val="22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Выражать отношения, зависимости, правила, закономерности с помощью формул.</w:t>
      </w:r>
    </w:p>
    <w:p w:rsidR="001F4A01" w:rsidRPr="002657A7" w:rsidRDefault="001F4A01" w:rsidP="00E96F9A">
      <w:pPr>
        <w:pStyle w:val="13"/>
        <w:numPr>
          <w:ilvl w:val="0"/>
          <w:numId w:val="22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Моделировать отношения между объектами, использовать символьные и графические модели.</w:t>
      </w:r>
    </w:p>
    <w:p w:rsidR="001F4A01" w:rsidRPr="002657A7" w:rsidRDefault="001F4A01" w:rsidP="00E96F9A">
      <w:pPr>
        <w:pStyle w:val="13"/>
        <w:numPr>
          <w:ilvl w:val="0"/>
          <w:numId w:val="22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Воспроизводить и строить логические цепочки утверждений, прямые и от противного.</w:t>
      </w:r>
    </w:p>
    <w:p w:rsidR="001F4A01" w:rsidRPr="002657A7" w:rsidRDefault="001F4A01" w:rsidP="00E96F9A">
      <w:pPr>
        <w:pStyle w:val="13"/>
        <w:numPr>
          <w:ilvl w:val="0"/>
          <w:numId w:val="22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Устанавливать противоречия в рассуждениях.</w:t>
      </w:r>
    </w:p>
    <w:p w:rsidR="001F4A01" w:rsidRPr="002657A7" w:rsidRDefault="001F4A01" w:rsidP="00E96F9A">
      <w:pPr>
        <w:pStyle w:val="13"/>
        <w:numPr>
          <w:ilvl w:val="0"/>
          <w:numId w:val="22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Создавать, применять и преобразовывать знаки и символы, модели и схемы для решения учебных и познавательных задач.</w:t>
      </w:r>
    </w:p>
    <w:p w:rsidR="001F4A01" w:rsidRPr="002657A7" w:rsidRDefault="001F4A01" w:rsidP="00E96F9A">
      <w:pPr>
        <w:pStyle w:val="13"/>
        <w:numPr>
          <w:ilvl w:val="0"/>
          <w:numId w:val="22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критериев.</w:t>
      </w:r>
    </w:p>
    <w:p w:rsidR="001F4A01" w:rsidRPr="002657A7" w:rsidRDefault="001F4A01" w:rsidP="001F4A01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b/>
          <w:bCs/>
          <w:i/>
          <w:iCs/>
          <w:color w:val="auto"/>
          <w:sz w:val="24"/>
          <w:szCs w:val="24"/>
        </w:rPr>
        <w:t>Формирование базовых исследовательских действий</w:t>
      </w:r>
    </w:p>
    <w:p w:rsidR="001F4A01" w:rsidRPr="002657A7" w:rsidRDefault="001F4A01" w:rsidP="00E96F9A">
      <w:pPr>
        <w:pStyle w:val="13"/>
        <w:numPr>
          <w:ilvl w:val="0"/>
          <w:numId w:val="23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Формулировать вопросы исследовательского характера о свойствах математических объектов, влиянии на свойства отдельных элементов и параметров; выдвигать гипотезы, разбирать различные варианты; использовать пример, аналогию и обобщение.</w:t>
      </w:r>
    </w:p>
    <w:p w:rsidR="001F4A01" w:rsidRPr="002657A7" w:rsidRDefault="001F4A01" w:rsidP="00E96F9A">
      <w:pPr>
        <w:pStyle w:val="13"/>
        <w:numPr>
          <w:ilvl w:val="0"/>
          <w:numId w:val="23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Доказывать, обосновывать, аргументировать свои суждения, выводы, закономерности и результаты.</w:t>
      </w:r>
    </w:p>
    <w:p w:rsidR="001F4A01" w:rsidRPr="002657A7" w:rsidRDefault="001F4A01" w:rsidP="00E96F9A">
      <w:pPr>
        <w:pStyle w:val="13"/>
        <w:numPr>
          <w:ilvl w:val="0"/>
          <w:numId w:val="23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Дописывать выводы, результаты опытов, экспериментов, исследований, используя математический язык и символику.</w:t>
      </w:r>
    </w:p>
    <w:p w:rsidR="001F4A01" w:rsidRPr="002657A7" w:rsidRDefault="001F4A01" w:rsidP="00E96F9A">
      <w:pPr>
        <w:pStyle w:val="13"/>
        <w:numPr>
          <w:ilvl w:val="0"/>
          <w:numId w:val="23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 xml:space="preserve">Оценивать надежность информации по критериям, предложенным учителем или сформулированным самостоятельно. </w:t>
      </w:r>
    </w:p>
    <w:p w:rsidR="001F4A01" w:rsidRPr="002657A7" w:rsidRDefault="001F4A01" w:rsidP="001F4A01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b/>
          <w:bCs/>
          <w:i/>
          <w:iCs/>
          <w:color w:val="auto"/>
          <w:sz w:val="24"/>
          <w:szCs w:val="24"/>
        </w:rPr>
        <w:t>Работа с информацией</w:t>
      </w:r>
    </w:p>
    <w:p w:rsidR="001F4A01" w:rsidRPr="002657A7" w:rsidRDefault="001F4A01" w:rsidP="00E96F9A">
      <w:pPr>
        <w:pStyle w:val="13"/>
        <w:numPr>
          <w:ilvl w:val="0"/>
          <w:numId w:val="24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Использовать таблицы и схемы для структурированного представления информации, графические способы представления данных.</w:t>
      </w:r>
    </w:p>
    <w:p w:rsidR="001F4A01" w:rsidRPr="002657A7" w:rsidRDefault="001F4A01" w:rsidP="00E96F9A">
      <w:pPr>
        <w:pStyle w:val="13"/>
        <w:numPr>
          <w:ilvl w:val="0"/>
          <w:numId w:val="24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Переводить вербальную информацию в графическую форму и наоборот.</w:t>
      </w:r>
    </w:p>
    <w:p w:rsidR="001F4A01" w:rsidRPr="002657A7" w:rsidRDefault="001F4A01" w:rsidP="00E96F9A">
      <w:pPr>
        <w:pStyle w:val="13"/>
        <w:numPr>
          <w:ilvl w:val="0"/>
          <w:numId w:val="24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Выявлять недостаточность и избыточность информации, данных, необходимых для решения учебной или практической задачи.</w:t>
      </w:r>
    </w:p>
    <w:p w:rsidR="001F4A01" w:rsidRPr="002657A7" w:rsidRDefault="001F4A01" w:rsidP="00E96F9A">
      <w:pPr>
        <w:pStyle w:val="13"/>
        <w:numPr>
          <w:ilvl w:val="0"/>
          <w:numId w:val="24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Распознавать неверную информацию, данные, утверждения; устанавливать противоречия в фактах, данных.</w:t>
      </w:r>
    </w:p>
    <w:p w:rsidR="001F4A01" w:rsidRPr="002657A7" w:rsidRDefault="001F4A01" w:rsidP="00E96F9A">
      <w:pPr>
        <w:pStyle w:val="13"/>
        <w:numPr>
          <w:ilvl w:val="0"/>
          <w:numId w:val="24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Находить ошибки в неверных утверждениях и исправлять их.</w:t>
      </w:r>
    </w:p>
    <w:p w:rsidR="001F4A01" w:rsidRPr="002657A7" w:rsidRDefault="001F4A01" w:rsidP="00E96F9A">
      <w:pPr>
        <w:pStyle w:val="13"/>
        <w:numPr>
          <w:ilvl w:val="0"/>
          <w:numId w:val="24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Оценивать надежность информации по критериям, предложенным учителем или сформулированным самостоятельно.</w:t>
      </w:r>
    </w:p>
    <w:p w:rsidR="001F4A01" w:rsidRPr="002657A7" w:rsidRDefault="001F4A01" w:rsidP="001F4A01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коммуникативных действий</w:t>
      </w:r>
    </w:p>
    <w:p w:rsidR="001F4A01" w:rsidRPr="002657A7" w:rsidRDefault="001F4A01" w:rsidP="00E96F9A">
      <w:pPr>
        <w:pStyle w:val="13"/>
        <w:numPr>
          <w:ilvl w:val="0"/>
          <w:numId w:val="24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 xml:space="preserve">Выстраивать и представлять в письменной форме логику решения задачи, </w:t>
      </w:r>
      <w:r w:rsidRPr="002657A7">
        <w:rPr>
          <w:color w:val="auto"/>
          <w:sz w:val="24"/>
          <w:szCs w:val="24"/>
        </w:rPr>
        <w:lastRenderedPageBreak/>
        <w:t>доказательства, исследования, подкрепляя пояснениями, обоснованиями в текстовом и графическом виде.</w:t>
      </w:r>
    </w:p>
    <w:p w:rsidR="001F4A01" w:rsidRPr="002657A7" w:rsidRDefault="001F4A01" w:rsidP="00E96F9A">
      <w:pPr>
        <w:pStyle w:val="13"/>
        <w:numPr>
          <w:ilvl w:val="0"/>
          <w:numId w:val="24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Владеть базовыми нормами информационной этики и права, основами информационной безопасности, определяющими правила общественного поведения, формы социальной жизни в группах и сообществах, существующих в виртуальном пространстве.</w:t>
      </w:r>
    </w:p>
    <w:p w:rsidR="001F4A01" w:rsidRPr="002657A7" w:rsidRDefault="001F4A01" w:rsidP="00E96F9A">
      <w:pPr>
        <w:pStyle w:val="13"/>
        <w:numPr>
          <w:ilvl w:val="0"/>
          <w:numId w:val="24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продукта.</w:t>
      </w:r>
    </w:p>
    <w:p w:rsidR="001F4A01" w:rsidRPr="002657A7" w:rsidRDefault="001F4A01" w:rsidP="00E96F9A">
      <w:pPr>
        <w:pStyle w:val="13"/>
        <w:numPr>
          <w:ilvl w:val="0"/>
          <w:numId w:val="24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Принимать цель совместной информационной деятельности по сбору, обработке, передаче, формализации информации.</w:t>
      </w:r>
    </w:p>
    <w:p w:rsidR="001F4A01" w:rsidRPr="002657A7" w:rsidRDefault="001F4A01" w:rsidP="00E96F9A">
      <w:pPr>
        <w:pStyle w:val="13"/>
        <w:numPr>
          <w:ilvl w:val="0"/>
          <w:numId w:val="24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Коллективно строить действия по ее достижению: распределять роли, договариваться, обсуждать процесс и результат совместной работы.</w:t>
      </w:r>
    </w:p>
    <w:p w:rsidR="001F4A01" w:rsidRPr="002657A7" w:rsidRDefault="001F4A01" w:rsidP="00E96F9A">
      <w:pPr>
        <w:pStyle w:val="13"/>
        <w:numPr>
          <w:ilvl w:val="0"/>
          <w:numId w:val="24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команды.</w:t>
      </w:r>
    </w:p>
    <w:p w:rsidR="001F4A01" w:rsidRPr="002657A7" w:rsidRDefault="001F4A01" w:rsidP="00E96F9A">
      <w:pPr>
        <w:pStyle w:val="13"/>
        <w:numPr>
          <w:ilvl w:val="0"/>
          <w:numId w:val="24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взаимодействия.</w:t>
      </w:r>
    </w:p>
    <w:p w:rsidR="001F4A01" w:rsidRPr="002657A7" w:rsidRDefault="001F4A01" w:rsidP="001F4A01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регулятивных действий</w:t>
      </w:r>
    </w:p>
    <w:p w:rsidR="001F4A01" w:rsidRPr="002657A7" w:rsidRDefault="001F4A01" w:rsidP="00E96F9A">
      <w:pPr>
        <w:pStyle w:val="13"/>
        <w:numPr>
          <w:ilvl w:val="0"/>
          <w:numId w:val="24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Удерживать цель деятельности.</w:t>
      </w:r>
    </w:p>
    <w:p w:rsidR="001F4A01" w:rsidRPr="002657A7" w:rsidRDefault="001F4A01" w:rsidP="00E96F9A">
      <w:pPr>
        <w:pStyle w:val="13"/>
        <w:numPr>
          <w:ilvl w:val="0"/>
          <w:numId w:val="25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Планировать выполнение учебной задачи, выбирать и аргументировать способ деятельности.</w:t>
      </w:r>
    </w:p>
    <w:p w:rsidR="001F4A01" w:rsidRPr="002657A7" w:rsidRDefault="001F4A01" w:rsidP="00E96F9A">
      <w:pPr>
        <w:pStyle w:val="13"/>
        <w:numPr>
          <w:ilvl w:val="0"/>
          <w:numId w:val="25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Корректировать деятельность с учетом возникших трудностей, ошибок, новых данных или информации.</w:t>
      </w:r>
    </w:p>
    <w:p w:rsidR="001F4A01" w:rsidRPr="002657A7" w:rsidRDefault="001F4A01" w:rsidP="00E96F9A">
      <w:pPr>
        <w:pStyle w:val="13"/>
        <w:numPr>
          <w:ilvl w:val="0"/>
          <w:numId w:val="25"/>
        </w:numPr>
        <w:spacing w:after="160"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Анализировать и оценивать собственную работу: меру собственной самостоятельности, затруднения, дефициты, ошибки и пр.</w:t>
      </w:r>
    </w:p>
    <w:p w:rsidR="001F4A01" w:rsidRPr="002657A7" w:rsidRDefault="001F4A01" w:rsidP="002D00C9">
      <w:pPr>
        <w:pStyle w:val="af2"/>
        <w:spacing w:line="276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0" w:name="bookmark1905"/>
      <w:r w:rsidRPr="002657A7">
        <w:rPr>
          <w:rFonts w:ascii="Times New Roman" w:hAnsi="Times New Roman" w:cs="Times New Roman"/>
          <w:color w:val="auto"/>
          <w:sz w:val="24"/>
          <w:szCs w:val="24"/>
        </w:rPr>
        <w:t>ОБЩЕСТВЕННО-НАУЧНЫЕ ПРЕДМЕТЫ</w:t>
      </w:r>
      <w:bookmarkEnd w:id="40"/>
    </w:p>
    <w:p w:rsidR="001F4A01" w:rsidRPr="002657A7" w:rsidRDefault="001F4A01" w:rsidP="001F4A01">
      <w:pPr>
        <w:pStyle w:val="14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41" w:name="bookmark1907"/>
      <w:r w:rsidRPr="002657A7">
        <w:rPr>
          <w:rFonts w:ascii="Times New Roman" w:hAnsi="Times New Roman" w:cs="Times New Roman"/>
          <w:sz w:val="24"/>
          <w:szCs w:val="24"/>
        </w:rPr>
        <w:t>Формирование универсальных учебных познавательных действий</w:t>
      </w:r>
      <w:bookmarkEnd w:id="41"/>
    </w:p>
    <w:p w:rsidR="001F4A01" w:rsidRPr="002657A7" w:rsidRDefault="001F4A01" w:rsidP="001F4A01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b/>
          <w:bCs/>
          <w:i/>
          <w:iCs/>
          <w:color w:val="auto"/>
          <w:sz w:val="24"/>
          <w:szCs w:val="24"/>
        </w:rPr>
        <w:t>Формирование базовых логических действий</w:t>
      </w:r>
    </w:p>
    <w:p w:rsidR="001F4A01" w:rsidRPr="002657A7" w:rsidRDefault="001F4A01" w:rsidP="00E96F9A">
      <w:pPr>
        <w:pStyle w:val="13"/>
        <w:numPr>
          <w:ilvl w:val="0"/>
          <w:numId w:val="31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Систематизировать, классифицировать и обобщать исторические факты.</w:t>
      </w:r>
    </w:p>
    <w:p w:rsidR="001F4A01" w:rsidRPr="002657A7" w:rsidRDefault="001F4A01" w:rsidP="00E96F9A">
      <w:pPr>
        <w:pStyle w:val="13"/>
        <w:numPr>
          <w:ilvl w:val="0"/>
          <w:numId w:val="31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Составлять синхронистические и систематические таблицы.</w:t>
      </w:r>
    </w:p>
    <w:p w:rsidR="001F4A01" w:rsidRPr="002657A7" w:rsidRDefault="001F4A01" w:rsidP="00E96F9A">
      <w:pPr>
        <w:pStyle w:val="13"/>
        <w:numPr>
          <w:ilvl w:val="0"/>
          <w:numId w:val="31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Выявлять и характеризовать существенные признаки исторических явлений, процессов.</w:t>
      </w:r>
    </w:p>
    <w:p w:rsidR="001F4A01" w:rsidRPr="002657A7" w:rsidRDefault="001F4A01" w:rsidP="00E96F9A">
      <w:pPr>
        <w:pStyle w:val="13"/>
        <w:numPr>
          <w:ilvl w:val="0"/>
          <w:numId w:val="31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Сравнивать исторические явления, процессы (политическое устройство государств, социально-экономические отношения, пути модернизации и др.) по горизонтали (существовавшие синхронно в разных сообществах) и в динамике («было — стало») по заданным или самостоятельно определенным основаниям.</w:t>
      </w:r>
    </w:p>
    <w:p w:rsidR="001F4A01" w:rsidRPr="002657A7" w:rsidRDefault="001F4A01" w:rsidP="00E96F9A">
      <w:pPr>
        <w:pStyle w:val="13"/>
        <w:numPr>
          <w:ilvl w:val="0"/>
          <w:numId w:val="31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Использовать понятия и категории современного исторического знания (эпоха, цивилизация, исторический источник, исторический факт, историзм и др.).</w:t>
      </w:r>
    </w:p>
    <w:p w:rsidR="001F4A01" w:rsidRPr="002657A7" w:rsidRDefault="001F4A01" w:rsidP="00E96F9A">
      <w:pPr>
        <w:pStyle w:val="13"/>
        <w:numPr>
          <w:ilvl w:val="0"/>
          <w:numId w:val="31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Выявлять причины и следствия исторических событий и процессов.</w:t>
      </w:r>
    </w:p>
    <w:p w:rsidR="001F4A01" w:rsidRPr="002657A7" w:rsidRDefault="001F4A01" w:rsidP="00E96F9A">
      <w:pPr>
        <w:pStyle w:val="13"/>
        <w:numPr>
          <w:ilvl w:val="0"/>
          <w:numId w:val="31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Осуществлять по самостоятельно составленному плану учебный исследовательский проект по истории (например, по истории своего края, города, села), привлекая материалы музеев, библиотек, средств массовой информации.</w:t>
      </w:r>
    </w:p>
    <w:p w:rsidR="001F4A01" w:rsidRPr="002657A7" w:rsidRDefault="001F4A01" w:rsidP="00E96F9A">
      <w:pPr>
        <w:pStyle w:val="13"/>
        <w:numPr>
          <w:ilvl w:val="0"/>
          <w:numId w:val="31"/>
        </w:numPr>
        <w:spacing w:line="276" w:lineRule="auto"/>
        <w:ind w:left="220" w:hanging="22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Соотносить результаты своего исследования с уже имеющимися данными, оценивать их значимость.</w:t>
      </w:r>
    </w:p>
    <w:p w:rsidR="001F4A01" w:rsidRPr="002657A7" w:rsidRDefault="001F4A01" w:rsidP="00E96F9A">
      <w:pPr>
        <w:pStyle w:val="13"/>
        <w:numPr>
          <w:ilvl w:val="0"/>
          <w:numId w:val="31"/>
        </w:numPr>
        <w:spacing w:line="276" w:lineRule="auto"/>
        <w:ind w:left="220" w:hanging="22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 xml:space="preserve">Классифицировать (выделять основания, заполнять составлять схему, таблицу) виды деятельности человека: виды юридической ответственности по отраслям права, механизмы государственного регулирования экономики: современные государства по </w:t>
      </w:r>
      <w:r w:rsidRPr="002657A7">
        <w:rPr>
          <w:color w:val="auto"/>
          <w:sz w:val="24"/>
          <w:szCs w:val="24"/>
        </w:rPr>
        <w:lastRenderedPageBreak/>
        <w:t>форме правления, государственно-территориальному устройству, типы политических партий, общественно-политических организаций.</w:t>
      </w:r>
    </w:p>
    <w:p w:rsidR="001F4A01" w:rsidRPr="002657A7" w:rsidRDefault="001F4A01" w:rsidP="00E96F9A">
      <w:pPr>
        <w:pStyle w:val="13"/>
        <w:numPr>
          <w:ilvl w:val="0"/>
          <w:numId w:val="31"/>
        </w:numPr>
        <w:spacing w:line="276" w:lineRule="auto"/>
        <w:ind w:left="220" w:hanging="22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Сравнивать формы политического участия (выборы и референдум), проступок и преступление, дееспособность малолетних в возрасте от 6 до 14 лет и несовершеннолетних в возрасте от 14 до 18 лет, мораль и право.</w:t>
      </w:r>
    </w:p>
    <w:p w:rsidR="001F4A01" w:rsidRPr="002657A7" w:rsidRDefault="001F4A01" w:rsidP="00E96F9A">
      <w:pPr>
        <w:pStyle w:val="13"/>
        <w:numPr>
          <w:ilvl w:val="0"/>
          <w:numId w:val="31"/>
        </w:numPr>
        <w:spacing w:line="276" w:lineRule="auto"/>
        <w:ind w:left="220" w:hanging="22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Определять конструктивные модели поведения в конфликтной ситуации, находить конструктивное разрешение конфликта.</w:t>
      </w:r>
    </w:p>
    <w:p w:rsidR="001F4A01" w:rsidRPr="002657A7" w:rsidRDefault="001F4A01" w:rsidP="00E96F9A">
      <w:pPr>
        <w:pStyle w:val="13"/>
        <w:numPr>
          <w:ilvl w:val="0"/>
          <w:numId w:val="31"/>
        </w:numPr>
        <w:spacing w:line="276" w:lineRule="auto"/>
        <w:ind w:left="220" w:hanging="22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Преобразовывать статистическую и визуальную информацию о достижениях России в текст.</w:t>
      </w:r>
    </w:p>
    <w:p w:rsidR="001F4A01" w:rsidRPr="002657A7" w:rsidRDefault="001F4A01" w:rsidP="00E96F9A">
      <w:pPr>
        <w:pStyle w:val="13"/>
        <w:numPr>
          <w:ilvl w:val="0"/>
          <w:numId w:val="31"/>
        </w:numPr>
        <w:spacing w:line="276" w:lineRule="auto"/>
        <w:ind w:left="220" w:hanging="22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Вносить коррективы в моделируемую экономическую деятельность на основе изменившихся ситуаций.</w:t>
      </w:r>
    </w:p>
    <w:p w:rsidR="001F4A01" w:rsidRPr="002657A7" w:rsidRDefault="001F4A01" w:rsidP="00E96F9A">
      <w:pPr>
        <w:pStyle w:val="13"/>
        <w:numPr>
          <w:ilvl w:val="0"/>
          <w:numId w:val="31"/>
        </w:numPr>
        <w:spacing w:line="276" w:lineRule="auto"/>
        <w:ind w:left="220" w:hanging="22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Использовать полученные знания для публичного представления результатов своей деятельности в сфере духовной культуры.</w:t>
      </w:r>
    </w:p>
    <w:p w:rsidR="001F4A01" w:rsidRPr="002657A7" w:rsidRDefault="001F4A01" w:rsidP="00E96F9A">
      <w:pPr>
        <w:pStyle w:val="13"/>
        <w:numPr>
          <w:ilvl w:val="0"/>
          <w:numId w:val="31"/>
        </w:numPr>
        <w:spacing w:line="276" w:lineRule="auto"/>
        <w:ind w:left="220" w:hanging="22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Выступать с сообщениями в соответствии с особенностями аудитории и регламентом.</w:t>
      </w:r>
    </w:p>
    <w:p w:rsidR="001F4A01" w:rsidRPr="002657A7" w:rsidRDefault="001F4A01" w:rsidP="00E96F9A">
      <w:pPr>
        <w:pStyle w:val="13"/>
        <w:numPr>
          <w:ilvl w:val="0"/>
          <w:numId w:val="31"/>
        </w:numPr>
        <w:spacing w:line="276" w:lineRule="auto"/>
        <w:ind w:left="220" w:hanging="22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Устанавливать и объяснять взаимосвязи между правами человека и гражданина и обязанностями граждан.</w:t>
      </w:r>
    </w:p>
    <w:p w:rsidR="001F4A01" w:rsidRPr="002657A7" w:rsidRDefault="001F4A01" w:rsidP="00E96F9A">
      <w:pPr>
        <w:pStyle w:val="13"/>
        <w:numPr>
          <w:ilvl w:val="0"/>
          <w:numId w:val="31"/>
        </w:numPr>
        <w:spacing w:line="276" w:lineRule="auto"/>
        <w:ind w:left="220" w:hanging="22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Объяснять причины смены дня и ночи и времен года.</w:t>
      </w:r>
    </w:p>
    <w:p w:rsidR="001F4A01" w:rsidRPr="002657A7" w:rsidRDefault="001F4A01" w:rsidP="00E96F9A">
      <w:pPr>
        <w:pStyle w:val="13"/>
        <w:numPr>
          <w:ilvl w:val="0"/>
          <w:numId w:val="31"/>
        </w:numPr>
        <w:spacing w:line="276" w:lineRule="auto"/>
        <w:ind w:left="220" w:hanging="22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наблюдений.</w:t>
      </w:r>
    </w:p>
    <w:p w:rsidR="001F4A01" w:rsidRPr="002657A7" w:rsidRDefault="001F4A01" w:rsidP="00E96F9A">
      <w:pPr>
        <w:pStyle w:val="13"/>
        <w:numPr>
          <w:ilvl w:val="0"/>
          <w:numId w:val="31"/>
        </w:numPr>
        <w:spacing w:line="276" w:lineRule="auto"/>
        <w:ind w:left="220" w:hanging="22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Классифицировать формы рельефа суши по высоте и по внешнему облику.</w:t>
      </w:r>
    </w:p>
    <w:p w:rsidR="001F4A01" w:rsidRPr="002657A7" w:rsidRDefault="001F4A01" w:rsidP="00E96F9A">
      <w:pPr>
        <w:pStyle w:val="13"/>
        <w:numPr>
          <w:ilvl w:val="0"/>
          <w:numId w:val="31"/>
        </w:numPr>
        <w:spacing w:line="276" w:lineRule="auto"/>
        <w:ind w:left="220" w:hanging="22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Классифицировать острова по происхождению.</w:t>
      </w:r>
    </w:p>
    <w:p w:rsidR="001F4A01" w:rsidRPr="002657A7" w:rsidRDefault="001F4A01" w:rsidP="00E96F9A">
      <w:pPr>
        <w:pStyle w:val="13"/>
        <w:numPr>
          <w:ilvl w:val="0"/>
          <w:numId w:val="31"/>
        </w:numPr>
        <w:spacing w:line="276" w:lineRule="auto"/>
        <w:ind w:left="220" w:hanging="22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информации.</w:t>
      </w:r>
    </w:p>
    <w:p w:rsidR="001F4A01" w:rsidRPr="002657A7" w:rsidRDefault="001F4A01" w:rsidP="00E96F9A">
      <w:pPr>
        <w:pStyle w:val="13"/>
        <w:numPr>
          <w:ilvl w:val="0"/>
          <w:numId w:val="31"/>
        </w:numPr>
        <w:spacing w:line="276" w:lineRule="auto"/>
        <w:ind w:left="220" w:hanging="22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Самостоятельно составлять план решения учебной географической задачи.</w:t>
      </w:r>
    </w:p>
    <w:p w:rsidR="001F4A01" w:rsidRPr="002657A7" w:rsidRDefault="001F4A01" w:rsidP="001F4A01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b/>
          <w:bCs/>
          <w:i/>
          <w:iCs/>
          <w:color w:val="auto"/>
          <w:sz w:val="24"/>
          <w:szCs w:val="24"/>
        </w:rPr>
        <w:t>Формирование базовых исследовательских действий</w:t>
      </w:r>
    </w:p>
    <w:p w:rsidR="001F4A01" w:rsidRPr="002657A7" w:rsidRDefault="001F4A01" w:rsidP="00E96F9A">
      <w:pPr>
        <w:pStyle w:val="13"/>
        <w:numPr>
          <w:ilvl w:val="0"/>
          <w:numId w:val="32"/>
        </w:numPr>
        <w:spacing w:line="276" w:lineRule="auto"/>
        <w:ind w:left="220" w:hanging="22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форме.</w:t>
      </w:r>
    </w:p>
    <w:p w:rsidR="001F4A01" w:rsidRPr="002657A7" w:rsidRDefault="001F4A01" w:rsidP="00E96F9A">
      <w:pPr>
        <w:pStyle w:val="13"/>
        <w:numPr>
          <w:ilvl w:val="0"/>
          <w:numId w:val="32"/>
        </w:numPr>
        <w:spacing w:line="276" w:lineRule="auto"/>
        <w:ind w:left="220" w:hanging="22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Формулировать вопросы, поиск ответов на которые необходим для прогнозирования изменения численности населения Российской Федерации в будущем.</w:t>
      </w:r>
    </w:p>
    <w:p w:rsidR="001F4A01" w:rsidRPr="002657A7" w:rsidRDefault="001F4A01" w:rsidP="00E96F9A">
      <w:pPr>
        <w:pStyle w:val="13"/>
        <w:numPr>
          <w:ilvl w:val="0"/>
          <w:numId w:val="32"/>
        </w:numPr>
        <w:spacing w:line="276" w:lineRule="auto"/>
        <w:ind w:left="220" w:hanging="22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1F4A01" w:rsidRPr="002657A7" w:rsidRDefault="001F4A01" w:rsidP="00E96F9A">
      <w:pPr>
        <w:pStyle w:val="13"/>
        <w:numPr>
          <w:ilvl w:val="0"/>
          <w:numId w:val="32"/>
        </w:numPr>
        <w:spacing w:line="276" w:lineRule="auto"/>
        <w:ind w:left="220" w:hanging="22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Проводить по самостоятельно составленному плану небольшое исследование роли традиций в обществе.</w:t>
      </w:r>
    </w:p>
    <w:p w:rsidR="001F4A01" w:rsidRPr="002657A7" w:rsidRDefault="001F4A01" w:rsidP="00E96F9A">
      <w:pPr>
        <w:pStyle w:val="13"/>
        <w:numPr>
          <w:ilvl w:val="0"/>
          <w:numId w:val="32"/>
        </w:numPr>
        <w:spacing w:line="276" w:lineRule="auto"/>
        <w:ind w:left="220" w:hanging="22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Исследовать несложные практические ситуации, связанные с использованием различных способов повышения эффективности производства.</w:t>
      </w:r>
    </w:p>
    <w:p w:rsidR="001F4A01" w:rsidRPr="002657A7" w:rsidRDefault="001F4A01" w:rsidP="001F4A01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b/>
          <w:bCs/>
          <w:i/>
          <w:iCs/>
          <w:color w:val="auto"/>
          <w:sz w:val="24"/>
          <w:szCs w:val="24"/>
        </w:rPr>
        <w:t>Работа с информацией</w:t>
      </w:r>
    </w:p>
    <w:p w:rsidR="001F4A01" w:rsidRPr="002657A7" w:rsidRDefault="001F4A01" w:rsidP="00E96F9A">
      <w:pPr>
        <w:pStyle w:val="13"/>
        <w:numPr>
          <w:ilvl w:val="0"/>
          <w:numId w:val="33"/>
        </w:numPr>
        <w:spacing w:line="276" w:lineRule="auto"/>
        <w:ind w:left="220" w:hanging="22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Проводить поиск необходимой исторической информации в учебной и научной литературе, аутентичных источниках (материальных, письменных, визуальных), публицистике и др. в соответствии с предложенной познавательной задачей.</w:t>
      </w:r>
    </w:p>
    <w:p w:rsidR="001F4A01" w:rsidRPr="002657A7" w:rsidRDefault="001F4A01" w:rsidP="00E96F9A">
      <w:pPr>
        <w:pStyle w:val="13"/>
        <w:numPr>
          <w:ilvl w:val="0"/>
          <w:numId w:val="33"/>
        </w:numPr>
        <w:spacing w:line="276" w:lineRule="auto"/>
        <w:ind w:left="220" w:hanging="22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Анализировать и интерпретировать историческую информацию, применяя приемы критики источника, высказывать суждение о его информационных особенностях и ценности (по заданным или самостоятельно определяемым критериям).</w:t>
      </w:r>
    </w:p>
    <w:p w:rsidR="001F4A01" w:rsidRPr="002657A7" w:rsidRDefault="001F4A01" w:rsidP="00E96F9A">
      <w:pPr>
        <w:pStyle w:val="13"/>
        <w:numPr>
          <w:ilvl w:val="0"/>
          <w:numId w:val="33"/>
        </w:numPr>
        <w:spacing w:line="276" w:lineRule="auto"/>
        <w:ind w:left="220" w:hanging="22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lastRenderedPageBreak/>
        <w:t>Сравнивать данные разных источников исторической информации, выявлять их сходство и различия, в том числе, связанные со степенью информированности и позицией авторов.</w:t>
      </w:r>
    </w:p>
    <w:p w:rsidR="001F4A01" w:rsidRPr="002657A7" w:rsidRDefault="001F4A01" w:rsidP="00E96F9A">
      <w:pPr>
        <w:pStyle w:val="13"/>
        <w:numPr>
          <w:ilvl w:val="0"/>
          <w:numId w:val="33"/>
        </w:numPr>
        <w:spacing w:line="276" w:lineRule="auto"/>
        <w:ind w:left="220" w:hanging="22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Выбирать оптимальную форму представления результатов самостоятельной работы с исторической информацией (сообщение, эссе, презентация, учебный проект и др.).</w:t>
      </w:r>
    </w:p>
    <w:p w:rsidR="001F4A01" w:rsidRPr="002657A7" w:rsidRDefault="001F4A01" w:rsidP="00E96F9A">
      <w:pPr>
        <w:pStyle w:val="13"/>
        <w:numPr>
          <w:ilvl w:val="0"/>
          <w:numId w:val="33"/>
        </w:numPr>
        <w:spacing w:line="276" w:lineRule="auto"/>
        <w:ind w:left="220" w:hanging="22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Проводить поиск необходимой исторической информации в учебной и научной литературе, аутентичных источниках (материальных, письменных, визуальных), публицистике и др. в соответствии с предложенной познавательной задачей.</w:t>
      </w:r>
    </w:p>
    <w:p w:rsidR="001F4A01" w:rsidRPr="002657A7" w:rsidRDefault="001F4A01" w:rsidP="00E96F9A">
      <w:pPr>
        <w:pStyle w:val="13"/>
        <w:numPr>
          <w:ilvl w:val="0"/>
          <w:numId w:val="33"/>
        </w:numPr>
        <w:spacing w:line="276" w:lineRule="auto"/>
        <w:ind w:left="220" w:hanging="22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Анализировать и интерпретировать историческую информацию, применяя приемы критики источника, высказывать суждение о его информационных особенностях и ценности (по заданным или самостоятельно определяемым критериям).</w:t>
      </w:r>
    </w:p>
    <w:p w:rsidR="001F4A01" w:rsidRPr="002657A7" w:rsidRDefault="001F4A01" w:rsidP="00E96F9A">
      <w:pPr>
        <w:pStyle w:val="13"/>
        <w:numPr>
          <w:ilvl w:val="0"/>
          <w:numId w:val="33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России.</w:t>
      </w:r>
    </w:p>
    <w:p w:rsidR="001F4A01" w:rsidRPr="002657A7" w:rsidRDefault="001F4A01" w:rsidP="00E96F9A">
      <w:pPr>
        <w:pStyle w:val="13"/>
        <w:numPr>
          <w:ilvl w:val="0"/>
          <w:numId w:val="33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выделять географическую информацию, которая является противоречивой или может быть недостоверной.</w:t>
      </w:r>
    </w:p>
    <w:p w:rsidR="001F4A01" w:rsidRPr="002657A7" w:rsidRDefault="001F4A01" w:rsidP="00E96F9A">
      <w:pPr>
        <w:pStyle w:val="13"/>
        <w:numPr>
          <w:ilvl w:val="0"/>
          <w:numId w:val="33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Определять информацию, недостающую для решения той или иной задачи.</w:t>
      </w:r>
    </w:p>
    <w:p w:rsidR="001F4A01" w:rsidRPr="002657A7" w:rsidRDefault="001F4A01" w:rsidP="00E96F9A">
      <w:pPr>
        <w:pStyle w:val="13"/>
        <w:numPr>
          <w:ilvl w:val="0"/>
          <w:numId w:val="33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Извлекать информацию о правах и обязанностях учащегося из разных адаптированных источников (в том числе учебных материалов): заполнять таблицу и составлять план.</w:t>
      </w:r>
    </w:p>
    <w:p w:rsidR="001F4A01" w:rsidRPr="002657A7" w:rsidRDefault="001F4A01" w:rsidP="00E96F9A">
      <w:pPr>
        <w:pStyle w:val="13"/>
        <w:numPr>
          <w:ilvl w:val="0"/>
          <w:numId w:val="33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Анализировать и обобщать текстовую и статистическую информацию об отклоняющемся поведении, его причинах и негативных последствиях из адаптированных источников (в том числе учебных материалов) и публикаций СМИ.</w:t>
      </w:r>
    </w:p>
    <w:p w:rsidR="001F4A01" w:rsidRPr="002657A7" w:rsidRDefault="001F4A01" w:rsidP="00E96F9A">
      <w:pPr>
        <w:pStyle w:val="13"/>
        <w:numPr>
          <w:ilvl w:val="0"/>
          <w:numId w:val="33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Представлять информацию в виде кратких выводов и обобщений.</w:t>
      </w:r>
    </w:p>
    <w:p w:rsidR="001F4A01" w:rsidRPr="002657A7" w:rsidRDefault="001F4A01" w:rsidP="00E96F9A">
      <w:pPr>
        <w:pStyle w:val="13"/>
        <w:numPr>
          <w:ilvl w:val="0"/>
          <w:numId w:val="33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Осуществлять поиск информации о роли непрерывного образования в современном обществе в разных источниках информации: сопоставлять и обобщать информацию, представленную в разных формах (описательную, графическую, аудиовизуальную).</w:t>
      </w:r>
    </w:p>
    <w:p w:rsidR="001F4A01" w:rsidRPr="002657A7" w:rsidRDefault="001F4A01" w:rsidP="001F4A01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коммуникативных действий</w:t>
      </w:r>
    </w:p>
    <w:p w:rsidR="001F4A01" w:rsidRPr="002657A7" w:rsidRDefault="001F4A01" w:rsidP="00E96F9A">
      <w:pPr>
        <w:pStyle w:val="13"/>
        <w:numPr>
          <w:ilvl w:val="0"/>
          <w:numId w:val="34"/>
        </w:numPr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Определять характер отношений между людьми в различных исторических и современных ситуациях, событиях.</w:t>
      </w:r>
    </w:p>
    <w:p w:rsidR="001F4A01" w:rsidRPr="002657A7" w:rsidRDefault="001F4A01" w:rsidP="00E96F9A">
      <w:pPr>
        <w:pStyle w:val="13"/>
        <w:numPr>
          <w:ilvl w:val="0"/>
          <w:numId w:val="34"/>
        </w:numPr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Раскрывать значение совместной деятельности, сотрудничества людей в разных сферах в различные исторические эпохи.</w:t>
      </w:r>
    </w:p>
    <w:p w:rsidR="001F4A01" w:rsidRPr="002657A7" w:rsidRDefault="001F4A01" w:rsidP="00E96F9A">
      <w:pPr>
        <w:pStyle w:val="13"/>
        <w:numPr>
          <w:ilvl w:val="0"/>
          <w:numId w:val="34"/>
        </w:numPr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Принимать участие в обсуждении открытых (в том числе дискуссионных) вопросов истории, высказывая и аргументируя свои суждения.</w:t>
      </w:r>
    </w:p>
    <w:p w:rsidR="001F4A01" w:rsidRPr="002657A7" w:rsidRDefault="001F4A01" w:rsidP="00E96F9A">
      <w:pPr>
        <w:pStyle w:val="13"/>
        <w:numPr>
          <w:ilvl w:val="0"/>
          <w:numId w:val="34"/>
        </w:numPr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Осуществлять презентацию выполненной самостоятельной работы по истории, проявляя способность к диалогу с аудиторией.</w:t>
      </w:r>
    </w:p>
    <w:p w:rsidR="001F4A01" w:rsidRPr="002657A7" w:rsidRDefault="001F4A01" w:rsidP="00E96F9A">
      <w:pPr>
        <w:pStyle w:val="13"/>
        <w:numPr>
          <w:ilvl w:val="0"/>
          <w:numId w:val="34"/>
        </w:numPr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Оценивать собственные поступки и поведение других людей с точки зрения их соответствия правовым и нравственным нормам.</w:t>
      </w:r>
    </w:p>
    <w:p w:rsidR="001F4A01" w:rsidRPr="002657A7" w:rsidRDefault="001F4A01" w:rsidP="00E96F9A">
      <w:pPr>
        <w:pStyle w:val="13"/>
        <w:numPr>
          <w:ilvl w:val="0"/>
          <w:numId w:val="34"/>
        </w:numPr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Анализировать причины социальных и межличностных конфликтов, моделировать варианты выхода из конфликтной ситуации.</w:t>
      </w:r>
    </w:p>
    <w:p w:rsidR="001F4A01" w:rsidRPr="002657A7" w:rsidRDefault="001F4A01" w:rsidP="00E96F9A">
      <w:pPr>
        <w:pStyle w:val="13"/>
        <w:numPr>
          <w:ilvl w:val="0"/>
          <w:numId w:val="34"/>
        </w:numPr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Выражать свою точку зрения, участвовать в дискуссии.</w:t>
      </w:r>
    </w:p>
    <w:p w:rsidR="001F4A01" w:rsidRPr="002657A7" w:rsidRDefault="001F4A01" w:rsidP="00E96F9A">
      <w:pPr>
        <w:pStyle w:val="13"/>
        <w:numPr>
          <w:ilvl w:val="0"/>
          <w:numId w:val="34"/>
        </w:numPr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 с точки зрения их соответствия духовным традициям общества.</w:t>
      </w:r>
    </w:p>
    <w:p w:rsidR="001F4A01" w:rsidRPr="002657A7" w:rsidRDefault="001F4A01" w:rsidP="00E96F9A">
      <w:pPr>
        <w:pStyle w:val="13"/>
        <w:numPr>
          <w:ilvl w:val="0"/>
          <w:numId w:val="34"/>
        </w:numPr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lastRenderedPageBreak/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1F4A01" w:rsidRPr="002657A7" w:rsidRDefault="001F4A01" w:rsidP="00E96F9A">
      <w:pPr>
        <w:pStyle w:val="13"/>
        <w:numPr>
          <w:ilvl w:val="0"/>
          <w:numId w:val="34"/>
        </w:numPr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климата.</w:t>
      </w:r>
    </w:p>
    <w:p w:rsidR="001F4A01" w:rsidRPr="002657A7" w:rsidRDefault="001F4A01" w:rsidP="00E96F9A">
      <w:pPr>
        <w:pStyle w:val="13"/>
        <w:numPr>
          <w:ilvl w:val="0"/>
          <w:numId w:val="34"/>
        </w:numPr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При выполнении практической работы «Определение, сравнение темпов изменения численности населения отдельных регионов мира по статистическим материалам» обмениваться с партнером важной информацией, участвовать в обсуждении.</w:t>
      </w:r>
    </w:p>
    <w:p w:rsidR="001F4A01" w:rsidRPr="002657A7" w:rsidRDefault="001F4A01" w:rsidP="00E96F9A">
      <w:pPr>
        <w:pStyle w:val="13"/>
        <w:numPr>
          <w:ilvl w:val="0"/>
          <w:numId w:val="34"/>
        </w:numPr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Сравнивать результаты выполнения учебного географического проекта с исходной задачей и вклад каждого члена команды в достижение результатов.</w:t>
      </w:r>
    </w:p>
    <w:p w:rsidR="001F4A01" w:rsidRPr="002657A7" w:rsidRDefault="001F4A01" w:rsidP="00E96F9A">
      <w:pPr>
        <w:pStyle w:val="13"/>
        <w:numPr>
          <w:ilvl w:val="0"/>
          <w:numId w:val="34"/>
        </w:numPr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Разделять сферу ответственности.</w:t>
      </w:r>
    </w:p>
    <w:p w:rsidR="001F4A01" w:rsidRPr="002657A7" w:rsidRDefault="001F4A01" w:rsidP="001F4A01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регулятивных действий</w:t>
      </w:r>
    </w:p>
    <w:p w:rsidR="001F4A01" w:rsidRPr="002657A7" w:rsidRDefault="001F4A01" w:rsidP="00E96F9A">
      <w:pPr>
        <w:pStyle w:val="13"/>
        <w:numPr>
          <w:ilvl w:val="0"/>
          <w:numId w:val="35"/>
        </w:numPr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Раскрывать смысл и значение целенаправленной деятельности людей в истории — на уровне отдельно взятых личностей (правителей, общественных деятелей, ученых, деятелей культуры и др.) и общества в целом (при характеристике целей и задач социальных движений, реформ и революций и т. д.).</w:t>
      </w:r>
    </w:p>
    <w:p w:rsidR="001F4A01" w:rsidRPr="002657A7" w:rsidRDefault="001F4A01" w:rsidP="00E96F9A">
      <w:pPr>
        <w:pStyle w:val="13"/>
        <w:numPr>
          <w:ilvl w:val="0"/>
          <w:numId w:val="35"/>
        </w:numPr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Определять способ решения поисковых, исследовательских, творческих задач по истории (включая использование на разных этапах обучения сначала предложенных, а затем самостоятельно определяемых плана и источников информации).</w:t>
      </w:r>
    </w:p>
    <w:p w:rsidR="001F4A01" w:rsidRPr="002657A7" w:rsidRDefault="001F4A01" w:rsidP="00E96F9A">
      <w:pPr>
        <w:pStyle w:val="13"/>
        <w:numPr>
          <w:ilvl w:val="0"/>
          <w:numId w:val="35"/>
        </w:numPr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Осуществлять самоконтроль и рефлексию применительно к результатам своей учебной деятельности, соотнося их с исторической информацией, содержащейся в учебной и исторической литературе.</w:t>
      </w:r>
    </w:p>
    <w:p w:rsidR="001F4A01" w:rsidRPr="002657A7" w:rsidRDefault="001F4A01" w:rsidP="00E96F9A">
      <w:pPr>
        <w:pStyle w:val="13"/>
        <w:numPr>
          <w:ilvl w:val="0"/>
          <w:numId w:val="35"/>
        </w:numPr>
        <w:spacing w:after="140"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Самостоятельно составлять алгоритм решения географических задач и выбирать способ их решения с учетом имеющихся ресурсов и собственных возможностей, аргументировать предлагаемые варианты решений.</w:t>
      </w:r>
    </w:p>
    <w:p w:rsidR="002D00C9" w:rsidRPr="002657A7" w:rsidRDefault="002D00C9" w:rsidP="002D00C9">
      <w:pPr>
        <w:pStyle w:val="af2"/>
        <w:spacing w:line="276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2" w:name="bookmark1901"/>
      <w:r w:rsidRPr="002657A7">
        <w:rPr>
          <w:rFonts w:ascii="Times New Roman" w:hAnsi="Times New Roman" w:cs="Times New Roman"/>
          <w:color w:val="auto"/>
          <w:sz w:val="24"/>
          <w:szCs w:val="24"/>
        </w:rPr>
        <w:t>ЕСТЕСТВЕННО-НАУЧНЫЕ ПРЕДМЕТЫ</w:t>
      </w:r>
      <w:bookmarkEnd w:id="42"/>
    </w:p>
    <w:p w:rsidR="002D00C9" w:rsidRPr="002657A7" w:rsidRDefault="002D00C9" w:rsidP="002D00C9">
      <w:pPr>
        <w:pStyle w:val="14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43" w:name="bookmark1903"/>
      <w:r w:rsidRPr="002657A7">
        <w:rPr>
          <w:rFonts w:ascii="Times New Roman" w:hAnsi="Times New Roman" w:cs="Times New Roman"/>
          <w:sz w:val="24"/>
          <w:szCs w:val="24"/>
        </w:rPr>
        <w:t>Формирование универсальных учебных познавательных действий</w:t>
      </w:r>
      <w:bookmarkEnd w:id="43"/>
    </w:p>
    <w:p w:rsidR="002D00C9" w:rsidRPr="002657A7" w:rsidRDefault="002D00C9" w:rsidP="002D00C9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b/>
          <w:bCs/>
          <w:i/>
          <w:iCs/>
          <w:color w:val="auto"/>
          <w:sz w:val="24"/>
          <w:szCs w:val="24"/>
        </w:rPr>
        <w:t>Формирование базовых логических действий</w:t>
      </w:r>
    </w:p>
    <w:p w:rsidR="002D00C9" w:rsidRPr="002657A7" w:rsidRDefault="002D00C9" w:rsidP="00E96F9A">
      <w:pPr>
        <w:pStyle w:val="13"/>
        <w:numPr>
          <w:ilvl w:val="0"/>
          <w:numId w:val="26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Выдвигать гипотезы, объясняющие простые явления, например:</w:t>
      </w:r>
    </w:p>
    <w:p w:rsidR="002D00C9" w:rsidRPr="002657A7" w:rsidRDefault="002D00C9" w:rsidP="002D00C9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—почему останавливается движущееся по горизонтальной поверхности тело;</w:t>
      </w:r>
    </w:p>
    <w:p w:rsidR="002D00C9" w:rsidRPr="002657A7" w:rsidRDefault="002D00C9" w:rsidP="002D00C9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—почему в жаркую погоду в светлой одежде прохладнее, чем в темной.</w:t>
      </w:r>
    </w:p>
    <w:p w:rsidR="002D00C9" w:rsidRPr="002657A7" w:rsidRDefault="002D00C9" w:rsidP="00E96F9A">
      <w:pPr>
        <w:pStyle w:val="13"/>
        <w:numPr>
          <w:ilvl w:val="0"/>
          <w:numId w:val="26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Строить простейшие модели физических явлений (в виде рисунков или схем), например: падение предмета; отражение света от зеркальной поверхности.</w:t>
      </w:r>
    </w:p>
    <w:p w:rsidR="002D00C9" w:rsidRPr="002657A7" w:rsidRDefault="002D00C9" w:rsidP="00E96F9A">
      <w:pPr>
        <w:pStyle w:val="13"/>
        <w:numPr>
          <w:ilvl w:val="0"/>
          <w:numId w:val="26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Прогнозировать свойства веществ на основе общих химических свойств изученных классов/групп веществ, к которым они относятся.</w:t>
      </w:r>
    </w:p>
    <w:p w:rsidR="002D00C9" w:rsidRPr="002657A7" w:rsidRDefault="002D00C9" w:rsidP="00E96F9A">
      <w:pPr>
        <w:pStyle w:val="13"/>
        <w:numPr>
          <w:ilvl w:val="0"/>
          <w:numId w:val="26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Объяснять общности происхождения и эволюции систематических групп растений на примере сопоставления биологических растительных объектов.</w:t>
      </w:r>
    </w:p>
    <w:p w:rsidR="002D00C9" w:rsidRPr="002657A7" w:rsidRDefault="002D00C9" w:rsidP="002D00C9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b/>
          <w:bCs/>
          <w:i/>
          <w:iCs/>
          <w:color w:val="auto"/>
          <w:sz w:val="24"/>
          <w:szCs w:val="24"/>
        </w:rPr>
        <w:t>Формирование базовых исследовательских действий</w:t>
      </w:r>
    </w:p>
    <w:p w:rsidR="002D00C9" w:rsidRPr="002657A7" w:rsidRDefault="002D00C9" w:rsidP="00E96F9A">
      <w:pPr>
        <w:pStyle w:val="13"/>
        <w:numPr>
          <w:ilvl w:val="0"/>
          <w:numId w:val="27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Исследование явления теплообмена при смешивании холодной и горячей воды.</w:t>
      </w:r>
    </w:p>
    <w:p w:rsidR="002D00C9" w:rsidRPr="002657A7" w:rsidRDefault="002D00C9" w:rsidP="00E96F9A">
      <w:pPr>
        <w:pStyle w:val="13"/>
        <w:numPr>
          <w:ilvl w:val="0"/>
          <w:numId w:val="27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Исследование процесса испарения различных жидкостей.</w:t>
      </w:r>
    </w:p>
    <w:p w:rsidR="002D00C9" w:rsidRPr="002657A7" w:rsidRDefault="002D00C9" w:rsidP="00E96F9A">
      <w:pPr>
        <w:pStyle w:val="13"/>
        <w:numPr>
          <w:ilvl w:val="0"/>
          <w:numId w:val="27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 xml:space="preserve">Планирование и осуществление на практике химических экспериментов, проведение наблюдений, получение выводов по результатам эксперимента: обнаружение сульфат-ионов, </w:t>
      </w:r>
      <w:proofErr w:type="spellStart"/>
      <w:r w:rsidRPr="002657A7">
        <w:rPr>
          <w:color w:val="auto"/>
          <w:sz w:val="24"/>
          <w:szCs w:val="24"/>
        </w:rPr>
        <w:t>взимодействие</w:t>
      </w:r>
      <w:proofErr w:type="spellEnd"/>
      <w:r w:rsidRPr="002657A7">
        <w:rPr>
          <w:color w:val="auto"/>
          <w:sz w:val="24"/>
          <w:szCs w:val="24"/>
        </w:rPr>
        <w:t xml:space="preserve"> разбавленной серной кислоты с цинком.</w:t>
      </w:r>
    </w:p>
    <w:p w:rsidR="002D00C9" w:rsidRPr="002657A7" w:rsidRDefault="002D00C9" w:rsidP="002D00C9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b/>
          <w:bCs/>
          <w:i/>
          <w:iCs/>
          <w:color w:val="auto"/>
          <w:sz w:val="24"/>
          <w:szCs w:val="24"/>
        </w:rPr>
        <w:t>Работа с информацией</w:t>
      </w:r>
    </w:p>
    <w:p w:rsidR="002D00C9" w:rsidRPr="002657A7" w:rsidRDefault="002D00C9" w:rsidP="00E96F9A">
      <w:pPr>
        <w:pStyle w:val="13"/>
        <w:numPr>
          <w:ilvl w:val="0"/>
          <w:numId w:val="28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Анализировать оригинальный текст, посвященный использованию звука (или ультразвука) в технике (</w:t>
      </w:r>
      <w:proofErr w:type="spellStart"/>
      <w:r w:rsidRPr="002657A7">
        <w:rPr>
          <w:color w:val="auto"/>
          <w:sz w:val="24"/>
          <w:szCs w:val="24"/>
        </w:rPr>
        <w:t>эхолокация</w:t>
      </w:r>
      <w:proofErr w:type="spellEnd"/>
      <w:r w:rsidRPr="002657A7">
        <w:rPr>
          <w:color w:val="auto"/>
          <w:sz w:val="24"/>
          <w:szCs w:val="24"/>
        </w:rPr>
        <w:t>, ультразвук в медицине и др.).</w:t>
      </w:r>
    </w:p>
    <w:p w:rsidR="002D00C9" w:rsidRPr="002657A7" w:rsidRDefault="002D00C9" w:rsidP="00E96F9A">
      <w:pPr>
        <w:pStyle w:val="13"/>
        <w:numPr>
          <w:ilvl w:val="0"/>
          <w:numId w:val="28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lastRenderedPageBreak/>
        <w:t>Выполнять задания по тексту (смысловое чтение).</w:t>
      </w:r>
    </w:p>
    <w:p w:rsidR="002D00C9" w:rsidRPr="002657A7" w:rsidRDefault="002D00C9" w:rsidP="00E96F9A">
      <w:pPr>
        <w:pStyle w:val="13"/>
        <w:numPr>
          <w:ilvl w:val="0"/>
          <w:numId w:val="28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Использование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Интернета.</w:t>
      </w:r>
    </w:p>
    <w:p w:rsidR="002D00C9" w:rsidRPr="002657A7" w:rsidRDefault="002D00C9" w:rsidP="00E96F9A">
      <w:pPr>
        <w:pStyle w:val="13"/>
        <w:numPr>
          <w:ilvl w:val="0"/>
          <w:numId w:val="28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Анализировать современные источники о вакцинах и вакцинировании. Обсуждать роли вакцин и лечебных сывороток для сохранения здоровья человека.</w:t>
      </w:r>
    </w:p>
    <w:p w:rsidR="002D00C9" w:rsidRPr="002657A7" w:rsidRDefault="002D00C9" w:rsidP="002D00C9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коммуникативных действий</w:t>
      </w:r>
    </w:p>
    <w:p w:rsidR="002D00C9" w:rsidRPr="002657A7" w:rsidRDefault="002D00C9" w:rsidP="00E96F9A">
      <w:pPr>
        <w:pStyle w:val="13"/>
        <w:numPr>
          <w:ilvl w:val="0"/>
          <w:numId w:val="29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Сопоставлять свои суждения с суждениями других участников дискуссии, при выявлении различий и сходства позиций по отношению к обсуждаемой естественно-научной проблеме.</w:t>
      </w:r>
    </w:p>
    <w:p w:rsidR="002D00C9" w:rsidRPr="002657A7" w:rsidRDefault="002D00C9" w:rsidP="00E96F9A">
      <w:pPr>
        <w:pStyle w:val="13"/>
        <w:numPr>
          <w:ilvl w:val="0"/>
          <w:numId w:val="29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Выражать свою точку зрения на решение естественно-научной задачи в устных и письменных текстах.</w:t>
      </w:r>
    </w:p>
    <w:p w:rsidR="002D00C9" w:rsidRPr="002657A7" w:rsidRDefault="002D00C9" w:rsidP="00E96F9A">
      <w:pPr>
        <w:pStyle w:val="13"/>
        <w:numPr>
          <w:ilvl w:val="0"/>
          <w:numId w:val="29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Публично представлять результаты выполненного естественно- научного исследования или проекта, физического или химического опыта, биологического наблюдения.</w:t>
      </w:r>
    </w:p>
    <w:p w:rsidR="002D00C9" w:rsidRPr="002657A7" w:rsidRDefault="002D00C9" w:rsidP="00E96F9A">
      <w:pPr>
        <w:pStyle w:val="13"/>
        <w:numPr>
          <w:ilvl w:val="0"/>
          <w:numId w:val="29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Определять и принимать цель совместной деятельности по решению естественно-научной проблемы, организация действий по ее достижению: обсуждение процесса и результатов совместной работы; обобщение мнений нескольких людей.</w:t>
      </w:r>
    </w:p>
    <w:p w:rsidR="002D00C9" w:rsidRPr="002657A7" w:rsidRDefault="002D00C9" w:rsidP="00E96F9A">
      <w:pPr>
        <w:pStyle w:val="13"/>
        <w:numPr>
          <w:ilvl w:val="0"/>
          <w:numId w:val="29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Координировать свои действия с другими членами команды при решении задачи, выполнении естественно-научного исследования или проекта.</w:t>
      </w:r>
    </w:p>
    <w:p w:rsidR="002D00C9" w:rsidRPr="002657A7" w:rsidRDefault="002D00C9" w:rsidP="00E96F9A">
      <w:pPr>
        <w:pStyle w:val="13"/>
        <w:numPr>
          <w:ilvl w:val="0"/>
          <w:numId w:val="29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Оценивать свой вклад в решение естественно-научной проблемы по критериям, самостоятельно сформулированным участниками команды.</w:t>
      </w:r>
    </w:p>
    <w:p w:rsidR="002D00C9" w:rsidRPr="002657A7" w:rsidRDefault="002D00C9" w:rsidP="002D00C9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2657A7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регулятивных действий</w:t>
      </w:r>
    </w:p>
    <w:p w:rsidR="002D00C9" w:rsidRPr="002657A7" w:rsidRDefault="002D00C9" w:rsidP="00E96F9A">
      <w:pPr>
        <w:pStyle w:val="13"/>
        <w:numPr>
          <w:ilvl w:val="0"/>
          <w:numId w:val="30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Выявление проблем в жизненных и учебных ситуациях, требующих для решения проявлений естественно-научной грамотности.</w:t>
      </w:r>
    </w:p>
    <w:p w:rsidR="002D00C9" w:rsidRPr="002657A7" w:rsidRDefault="002D00C9" w:rsidP="00E96F9A">
      <w:pPr>
        <w:pStyle w:val="13"/>
        <w:numPr>
          <w:ilvl w:val="0"/>
          <w:numId w:val="30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Анализ и выбор различных подходов к принятию решений в ситуациях, требующих естественно-научной грамотности и знакомства с современными технологиями (индивидуальное, принятие решения в группе, принятие решений группой).</w:t>
      </w:r>
    </w:p>
    <w:p w:rsidR="002D00C9" w:rsidRPr="002657A7" w:rsidRDefault="002D00C9" w:rsidP="00E96F9A">
      <w:pPr>
        <w:pStyle w:val="13"/>
        <w:numPr>
          <w:ilvl w:val="0"/>
          <w:numId w:val="30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Самостоятельное составление алгоритмов решения естественно-научной задачи или плана естественно-научного исследования с учетом собственных возможностей.</w:t>
      </w:r>
    </w:p>
    <w:p w:rsidR="002D00C9" w:rsidRPr="002657A7" w:rsidRDefault="002D00C9" w:rsidP="00E96F9A">
      <w:pPr>
        <w:pStyle w:val="13"/>
        <w:numPr>
          <w:ilvl w:val="0"/>
          <w:numId w:val="30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Выработка адекватной оценки ситуации, возникшей при решении естественно-научной задачи, и при выдвижении плана изменения ситуации в случае необходимости.</w:t>
      </w:r>
    </w:p>
    <w:p w:rsidR="002D00C9" w:rsidRPr="002657A7" w:rsidRDefault="002D00C9" w:rsidP="00E96F9A">
      <w:pPr>
        <w:pStyle w:val="13"/>
        <w:numPr>
          <w:ilvl w:val="0"/>
          <w:numId w:val="30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Объяснение причин достижения (</w:t>
      </w:r>
      <w:proofErr w:type="spellStart"/>
      <w:r w:rsidRPr="002657A7">
        <w:rPr>
          <w:color w:val="auto"/>
          <w:sz w:val="24"/>
          <w:szCs w:val="24"/>
        </w:rPr>
        <w:t>недостижения</w:t>
      </w:r>
      <w:proofErr w:type="spellEnd"/>
      <w:r w:rsidRPr="002657A7">
        <w:rPr>
          <w:color w:val="auto"/>
          <w:sz w:val="24"/>
          <w:szCs w:val="24"/>
        </w:rPr>
        <w:t>) результатов деятельности по решению естественно-научной задачи, выполнении естественно-научного исследования.</w:t>
      </w:r>
    </w:p>
    <w:p w:rsidR="002D00C9" w:rsidRPr="002657A7" w:rsidRDefault="002D00C9" w:rsidP="00E96F9A">
      <w:pPr>
        <w:pStyle w:val="13"/>
        <w:numPr>
          <w:ilvl w:val="0"/>
          <w:numId w:val="30"/>
        </w:numPr>
        <w:spacing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Оценка соответствия результата решения естественно-научной проблемы поставленным целям и условиям.</w:t>
      </w:r>
    </w:p>
    <w:p w:rsidR="002D00C9" w:rsidRPr="002657A7" w:rsidRDefault="002D00C9" w:rsidP="00E96F9A">
      <w:pPr>
        <w:pStyle w:val="13"/>
        <w:numPr>
          <w:ilvl w:val="0"/>
          <w:numId w:val="30"/>
        </w:numPr>
        <w:spacing w:after="160" w:line="276" w:lineRule="auto"/>
        <w:ind w:left="240" w:hanging="240"/>
        <w:jc w:val="both"/>
        <w:rPr>
          <w:color w:val="auto"/>
          <w:sz w:val="24"/>
          <w:szCs w:val="24"/>
        </w:rPr>
      </w:pPr>
      <w:r w:rsidRPr="002657A7">
        <w:rPr>
          <w:color w:val="auto"/>
          <w:sz w:val="24"/>
          <w:szCs w:val="24"/>
        </w:rPr>
        <w:t>Готовность ставить себя на место другого человека в ходе спора или дискуссии по естественно-научной проблеме, интерпретации результатов естественно-научного исследования; готовность понимать мотивы, намерения и логику другого.</w:t>
      </w:r>
    </w:p>
    <w:p w:rsidR="00B9277B" w:rsidRPr="002657A7" w:rsidRDefault="00B9277B" w:rsidP="001F4A01">
      <w:pPr>
        <w:pStyle w:val="13"/>
        <w:spacing w:line="257" w:lineRule="auto"/>
        <w:ind w:left="720" w:firstLine="0"/>
        <w:jc w:val="both"/>
        <w:rPr>
          <w:color w:val="auto"/>
        </w:rPr>
      </w:pPr>
    </w:p>
    <w:p w:rsidR="003C5903" w:rsidRPr="002657A7" w:rsidRDefault="003C5903" w:rsidP="002D00C9">
      <w:pPr>
        <w:pStyle w:val="af2"/>
        <w:spacing w:line="276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657A7">
        <w:rPr>
          <w:rFonts w:ascii="Times New Roman" w:hAnsi="Times New Roman" w:cs="Times New Roman"/>
          <w:color w:val="auto"/>
          <w:sz w:val="24"/>
          <w:szCs w:val="24"/>
        </w:rPr>
        <w:t>ИСКУССТВО</w:t>
      </w:r>
    </w:p>
    <w:p w:rsidR="00DB6673" w:rsidRPr="002657A7" w:rsidRDefault="00DB6673" w:rsidP="00DB6673">
      <w:pPr>
        <w:spacing w:line="276" w:lineRule="auto"/>
        <w:ind w:firstLine="567"/>
        <w:rPr>
          <w:b/>
          <w:bCs/>
          <w:sz w:val="24"/>
          <w:szCs w:val="24"/>
        </w:rPr>
      </w:pPr>
      <w:r w:rsidRPr="002657A7">
        <w:rPr>
          <w:b/>
          <w:bCs/>
          <w:sz w:val="24"/>
          <w:szCs w:val="24"/>
        </w:rPr>
        <w:t>«Изобразительное искусство»:</w:t>
      </w:r>
    </w:p>
    <w:p w:rsidR="00DB6673" w:rsidRPr="002657A7" w:rsidRDefault="00DB6673" w:rsidP="00DB6673">
      <w:pPr>
        <w:spacing w:line="276" w:lineRule="auto"/>
        <w:ind w:firstLine="567"/>
        <w:rPr>
          <w:b/>
          <w:bCs/>
          <w:sz w:val="24"/>
          <w:szCs w:val="24"/>
        </w:rPr>
      </w:pPr>
      <w:r w:rsidRPr="002657A7">
        <w:rPr>
          <w:b/>
          <w:bCs/>
          <w:sz w:val="24"/>
          <w:szCs w:val="24"/>
        </w:rPr>
        <w:t xml:space="preserve">Овладение универсальными познавательными действиями </w:t>
      </w:r>
    </w:p>
    <w:p w:rsidR="00DB6673" w:rsidRPr="002657A7" w:rsidRDefault="00DB6673" w:rsidP="002B42BD">
      <w:pPr>
        <w:pStyle w:val="aa"/>
        <w:numPr>
          <w:ilvl w:val="0"/>
          <w:numId w:val="43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Формирование пространственных представлений и сенсорных способностей: </w:t>
      </w:r>
    </w:p>
    <w:p w:rsidR="00DB6673" w:rsidRPr="002657A7" w:rsidRDefault="00DB6673" w:rsidP="002B42BD">
      <w:pPr>
        <w:pStyle w:val="aa"/>
        <w:numPr>
          <w:ilvl w:val="0"/>
          <w:numId w:val="43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сравнивать предметные и пространственные объекты по заданным основаниям; </w:t>
      </w:r>
    </w:p>
    <w:p w:rsidR="00DB6673" w:rsidRPr="002657A7" w:rsidRDefault="00DB6673" w:rsidP="002B42BD">
      <w:pPr>
        <w:pStyle w:val="aa"/>
        <w:numPr>
          <w:ilvl w:val="0"/>
          <w:numId w:val="43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характеризовать форму предмета, конструкции; </w:t>
      </w:r>
    </w:p>
    <w:p w:rsidR="00DB6673" w:rsidRPr="002657A7" w:rsidRDefault="00DB6673" w:rsidP="002B42BD">
      <w:pPr>
        <w:pStyle w:val="aa"/>
        <w:numPr>
          <w:ilvl w:val="0"/>
          <w:numId w:val="43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lastRenderedPageBreak/>
        <w:t xml:space="preserve">выявлять положение предметной формы в пространстве; </w:t>
      </w:r>
    </w:p>
    <w:p w:rsidR="00DB6673" w:rsidRPr="002657A7" w:rsidRDefault="00DB6673" w:rsidP="002B42BD">
      <w:pPr>
        <w:pStyle w:val="aa"/>
        <w:numPr>
          <w:ilvl w:val="0"/>
          <w:numId w:val="43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обобщать форму составной конструкции; </w:t>
      </w:r>
    </w:p>
    <w:p w:rsidR="00DB6673" w:rsidRPr="002657A7" w:rsidRDefault="00DB6673" w:rsidP="002B42BD">
      <w:pPr>
        <w:pStyle w:val="aa"/>
        <w:numPr>
          <w:ilvl w:val="0"/>
          <w:numId w:val="43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анализировать структуру предмета, конструкции, пространства, зрительного образа; </w:t>
      </w:r>
    </w:p>
    <w:p w:rsidR="00DB6673" w:rsidRPr="002657A7" w:rsidRDefault="00DB6673" w:rsidP="002B42BD">
      <w:pPr>
        <w:pStyle w:val="aa"/>
        <w:numPr>
          <w:ilvl w:val="0"/>
          <w:numId w:val="43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структурировать предметно-пространственные явления; </w:t>
      </w:r>
    </w:p>
    <w:p w:rsidR="00DB6673" w:rsidRPr="002657A7" w:rsidRDefault="00DB6673" w:rsidP="002B42BD">
      <w:pPr>
        <w:pStyle w:val="aa"/>
        <w:numPr>
          <w:ilvl w:val="0"/>
          <w:numId w:val="43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сопоставлять пропорциональное соотношение частей внутри целого и предметов между собой; </w:t>
      </w:r>
    </w:p>
    <w:p w:rsidR="00DB6673" w:rsidRPr="002657A7" w:rsidRDefault="00DB6673" w:rsidP="002B42BD">
      <w:pPr>
        <w:pStyle w:val="aa"/>
        <w:numPr>
          <w:ilvl w:val="0"/>
          <w:numId w:val="43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абстрагировать образ реальности в построении плоской или пространственной композиции. </w:t>
      </w:r>
    </w:p>
    <w:p w:rsidR="00DB6673" w:rsidRPr="002657A7" w:rsidRDefault="00DB6673" w:rsidP="00DB6673">
      <w:pPr>
        <w:spacing w:line="276" w:lineRule="auto"/>
        <w:ind w:firstLine="567"/>
        <w:rPr>
          <w:b/>
          <w:bCs/>
          <w:sz w:val="24"/>
          <w:szCs w:val="24"/>
        </w:rPr>
      </w:pPr>
      <w:r w:rsidRPr="002657A7">
        <w:rPr>
          <w:b/>
          <w:bCs/>
          <w:sz w:val="24"/>
          <w:szCs w:val="24"/>
        </w:rPr>
        <w:t xml:space="preserve">Базовые логические и исследовательские действия: </w:t>
      </w:r>
    </w:p>
    <w:p w:rsidR="00DB6673" w:rsidRPr="002657A7" w:rsidRDefault="00DB6673" w:rsidP="002B42BD">
      <w:pPr>
        <w:pStyle w:val="aa"/>
        <w:numPr>
          <w:ilvl w:val="0"/>
          <w:numId w:val="44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выявлять и характеризовать существенные признаки явлений художественной культуры; </w:t>
      </w:r>
    </w:p>
    <w:p w:rsidR="00DB6673" w:rsidRPr="002657A7" w:rsidRDefault="00DB6673" w:rsidP="002B42BD">
      <w:pPr>
        <w:pStyle w:val="aa"/>
        <w:numPr>
          <w:ilvl w:val="0"/>
          <w:numId w:val="44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сопоставлять, анализировать, сравнивать и оценивать с позиций эстетических категорий явления искусства и действительности; </w:t>
      </w:r>
    </w:p>
    <w:p w:rsidR="00DB6673" w:rsidRPr="002657A7" w:rsidRDefault="00DB6673" w:rsidP="002B42BD">
      <w:pPr>
        <w:pStyle w:val="aa"/>
        <w:numPr>
          <w:ilvl w:val="0"/>
          <w:numId w:val="44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классифицировать произведения искусства по видам и, соответственно, по назначению в жизни людей; </w:t>
      </w:r>
    </w:p>
    <w:p w:rsidR="00DB6673" w:rsidRPr="002657A7" w:rsidRDefault="00DB6673" w:rsidP="002B42BD">
      <w:pPr>
        <w:pStyle w:val="aa"/>
        <w:numPr>
          <w:ilvl w:val="0"/>
          <w:numId w:val="44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ставить и использовать вопросы как исследовательский инструмент познания; </w:t>
      </w:r>
    </w:p>
    <w:p w:rsidR="00DB6673" w:rsidRPr="002657A7" w:rsidRDefault="00DB6673" w:rsidP="002B42BD">
      <w:pPr>
        <w:pStyle w:val="aa"/>
        <w:numPr>
          <w:ilvl w:val="0"/>
          <w:numId w:val="44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вести исследовательскую работу по сбору информационного материала по установленной или выбранной теме; </w:t>
      </w:r>
    </w:p>
    <w:p w:rsidR="00DB6673" w:rsidRPr="002657A7" w:rsidRDefault="00DB6673" w:rsidP="002B42BD">
      <w:pPr>
        <w:pStyle w:val="aa"/>
        <w:numPr>
          <w:ilvl w:val="0"/>
          <w:numId w:val="44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самостоятельно формулировать выводы и обобщения по результатам наблюдения или исследования, аргументированно защищать свои позиции. </w:t>
      </w:r>
    </w:p>
    <w:p w:rsidR="00DB6673" w:rsidRPr="002657A7" w:rsidRDefault="00DB6673" w:rsidP="00DB6673">
      <w:pPr>
        <w:spacing w:line="276" w:lineRule="auto"/>
        <w:ind w:firstLine="567"/>
        <w:rPr>
          <w:b/>
          <w:bCs/>
          <w:sz w:val="24"/>
          <w:szCs w:val="24"/>
        </w:rPr>
      </w:pPr>
      <w:r w:rsidRPr="002657A7">
        <w:rPr>
          <w:b/>
          <w:bCs/>
          <w:sz w:val="24"/>
          <w:szCs w:val="24"/>
        </w:rPr>
        <w:t xml:space="preserve">Работа с информацией: </w:t>
      </w:r>
    </w:p>
    <w:p w:rsidR="00DB6673" w:rsidRPr="002657A7" w:rsidRDefault="00DB6673" w:rsidP="002B42BD">
      <w:pPr>
        <w:pStyle w:val="aa"/>
        <w:numPr>
          <w:ilvl w:val="0"/>
          <w:numId w:val="45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 </w:t>
      </w:r>
    </w:p>
    <w:p w:rsidR="00DB6673" w:rsidRPr="002657A7" w:rsidRDefault="00DB6673" w:rsidP="002B42BD">
      <w:pPr>
        <w:pStyle w:val="aa"/>
        <w:numPr>
          <w:ilvl w:val="0"/>
          <w:numId w:val="45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использовать электронные образовательные ресурсы; </w:t>
      </w:r>
    </w:p>
    <w:p w:rsidR="00DB6673" w:rsidRPr="002657A7" w:rsidRDefault="00DB6673" w:rsidP="002B42BD">
      <w:pPr>
        <w:pStyle w:val="aa"/>
        <w:numPr>
          <w:ilvl w:val="0"/>
          <w:numId w:val="45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уметь работать с электронными учебными пособиями и учебниками; </w:t>
      </w:r>
    </w:p>
    <w:p w:rsidR="004D4859" w:rsidRPr="002657A7" w:rsidRDefault="00DB6673" w:rsidP="002B42BD">
      <w:pPr>
        <w:pStyle w:val="aa"/>
        <w:numPr>
          <w:ilvl w:val="0"/>
          <w:numId w:val="45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 </w:t>
      </w:r>
    </w:p>
    <w:p w:rsidR="003C5903" w:rsidRPr="002657A7" w:rsidRDefault="00DB6673" w:rsidP="002B42BD">
      <w:pPr>
        <w:pStyle w:val="aa"/>
        <w:numPr>
          <w:ilvl w:val="0"/>
          <w:numId w:val="45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4D4859" w:rsidRPr="002657A7" w:rsidRDefault="00DB6673" w:rsidP="00DB6673">
      <w:pPr>
        <w:spacing w:line="276" w:lineRule="auto"/>
        <w:ind w:firstLine="567"/>
        <w:rPr>
          <w:b/>
          <w:bCs/>
          <w:sz w:val="24"/>
          <w:szCs w:val="24"/>
        </w:rPr>
      </w:pPr>
      <w:r w:rsidRPr="002657A7">
        <w:rPr>
          <w:b/>
          <w:bCs/>
          <w:sz w:val="24"/>
          <w:szCs w:val="24"/>
        </w:rPr>
        <w:t xml:space="preserve">Овладение универсальными коммуникативными действиями </w:t>
      </w:r>
    </w:p>
    <w:p w:rsidR="004D4859" w:rsidRPr="002657A7" w:rsidRDefault="00DB6673" w:rsidP="002B42BD">
      <w:pPr>
        <w:pStyle w:val="aa"/>
        <w:numPr>
          <w:ilvl w:val="0"/>
          <w:numId w:val="46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Понимать искусство в качестве особого языка общения  — межличностного (автор — зритель), между поколениями, между народами; </w:t>
      </w:r>
    </w:p>
    <w:p w:rsidR="004D4859" w:rsidRPr="002657A7" w:rsidRDefault="00DB6673" w:rsidP="002B42BD">
      <w:pPr>
        <w:pStyle w:val="aa"/>
        <w:numPr>
          <w:ilvl w:val="0"/>
          <w:numId w:val="46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2657A7">
        <w:rPr>
          <w:sz w:val="24"/>
          <w:szCs w:val="24"/>
        </w:rPr>
        <w:t>эмпатии</w:t>
      </w:r>
      <w:proofErr w:type="spellEnd"/>
      <w:r w:rsidRPr="002657A7">
        <w:rPr>
          <w:sz w:val="24"/>
          <w:szCs w:val="24"/>
        </w:rPr>
        <w:t xml:space="preserve"> и опираясь на восприятие окружающих; 6 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 </w:t>
      </w:r>
    </w:p>
    <w:p w:rsidR="004D4859" w:rsidRPr="002657A7" w:rsidRDefault="00DB6673" w:rsidP="002B42BD">
      <w:pPr>
        <w:pStyle w:val="aa"/>
        <w:numPr>
          <w:ilvl w:val="0"/>
          <w:numId w:val="46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lastRenderedPageBreak/>
        <w:t xml:space="preserve">публично представлять и объяснять результаты своего творческого, художественного или исследовательского опыта; </w:t>
      </w:r>
    </w:p>
    <w:p w:rsidR="00DB6673" w:rsidRPr="002657A7" w:rsidRDefault="00DB6673" w:rsidP="002B42BD">
      <w:pPr>
        <w:pStyle w:val="aa"/>
        <w:numPr>
          <w:ilvl w:val="0"/>
          <w:numId w:val="46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4D4859" w:rsidRPr="002657A7" w:rsidRDefault="00DB6673" w:rsidP="00DB6673">
      <w:pPr>
        <w:spacing w:line="276" w:lineRule="auto"/>
        <w:ind w:firstLine="567"/>
        <w:rPr>
          <w:b/>
          <w:bCs/>
          <w:sz w:val="24"/>
          <w:szCs w:val="24"/>
        </w:rPr>
      </w:pPr>
      <w:r w:rsidRPr="002657A7">
        <w:rPr>
          <w:b/>
          <w:bCs/>
          <w:sz w:val="24"/>
          <w:szCs w:val="24"/>
        </w:rPr>
        <w:t xml:space="preserve">Овладение универсальными регулятивными действиями </w:t>
      </w:r>
    </w:p>
    <w:p w:rsidR="004D4859" w:rsidRPr="002657A7" w:rsidRDefault="00DB6673" w:rsidP="00DB6673">
      <w:pPr>
        <w:spacing w:line="276" w:lineRule="auto"/>
        <w:ind w:firstLine="567"/>
        <w:rPr>
          <w:b/>
          <w:bCs/>
          <w:sz w:val="24"/>
          <w:szCs w:val="24"/>
        </w:rPr>
      </w:pPr>
      <w:r w:rsidRPr="002657A7">
        <w:rPr>
          <w:b/>
          <w:bCs/>
          <w:sz w:val="24"/>
          <w:szCs w:val="24"/>
        </w:rPr>
        <w:t xml:space="preserve">Самоорганизация: </w:t>
      </w:r>
    </w:p>
    <w:p w:rsidR="004D4859" w:rsidRPr="002657A7" w:rsidRDefault="00DB6673" w:rsidP="002B42BD">
      <w:pPr>
        <w:pStyle w:val="aa"/>
        <w:numPr>
          <w:ilvl w:val="0"/>
          <w:numId w:val="47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 </w:t>
      </w:r>
    </w:p>
    <w:p w:rsidR="004D4859" w:rsidRPr="002657A7" w:rsidRDefault="00DB6673" w:rsidP="002B42BD">
      <w:pPr>
        <w:pStyle w:val="aa"/>
        <w:numPr>
          <w:ilvl w:val="0"/>
          <w:numId w:val="47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 </w:t>
      </w:r>
    </w:p>
    <w:p w:rsidR="004D4859" w:rsidRPr="002657A7" w:rsidRDefault="00DB6673" w:rsidP="002B42BD">
      <w:pPr>
        <w:pStyle w:val="aa"/>
        <w:numPr>
          <w:ilvl w:val="0"/>
          <w:numId w:val="47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 </w:t>
      </w:r>
    </w:p>
    <w:p w:rsidR="004D4859" w:rsidRPr="002657A7" w:rsidRDefault="00DB6673" w:rsidP="00DB6673">
      <w:pPr>
        <w:spacing w:line="276" w:lineRule="auto"/>
        <w:ind w:firstLine="567"/>
        <w:rPr>
          <w:b/>
          <w:bCs/>
          <w:sz w:val="24"/>
          <w:szCs w:val="24"/>
        </w:rPr>
      </w:pPr>
      <w:r w:rsidRPr="002657A7">
        <w:rPr>
          <w:b/>
          <w:bCs/>
          <w:sz w:val="24"/>
          <w:szCs w:val="24"/>
        </w:rPr>
        <w:t xml:space="preserve">Самоконтроль: </w:t>
      </w:r>
    </w:p>
    <w:p w:rsidR="004D4859" w:rsidRPr="002657A7" w:rsidRDefault="00DB6673" w:rsidP="002B42BD">
      <w:pPr>
        <w:pStyle w:val="aa"/>
        <w:numPr>
          <w:ilvl w:val="0"/>
          <w:numId w:val="48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результата; </w:t>
      </w:r>
    </w:p>
    <w:p w:rsidR="004D4859" w:rsidRPr="002657A7" w:rsidRDefault="00DB6673" w:rsidP="002B42BD">
      <w:pPr>
        <w:pStyle w:val="aa"/>
        <w:numPr>
          <w:ilvl w:val="0"/>
          <w:numId w:val="48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владеть основами самоконтроля, рефлексии, самооценки на основе соответствующих целям критериев. </w:t>
      </w:r>
    </w:p>
    <w:p w:rsidR="004D4859" w:rsidRPr="002657A7" w:rsidRDefault="00DB6673" w:rsidP="00DB6673">
      <w:pPr>
        <w:spacing w:line="276" w:lineRule="auto"/>
        <w:ind w:firstLine="567"/>
        <w:rPr>
          <w:b/>
          <w:bCs/>
          <w:sz w:val="24"/>
          <w:szCs w:val="24"/>
        </w:rPr>
      </w:pPr>
      <w:r w:rsidRPr="002657A7">
        <w:rPr>
          <w:b/>
          <w:bCs/>
          <w:sz w:val="24"/>
          <w:szCs w:val="24"/>
        </w:rPr>
        <w:t xml:space="preserve">Эмоциональный интеллект: </w:t>
      </w:r>
    </w:p>
    <w:p w:rsidR="004D4859" w:rsidRPr="002657A7" w:rsidRDefault="00DB6673" w:rsidP="002B42BD">
      <w:pPr>
        <w:pStyle w:val="aa"/>
        <w:numPr>
          <w:ilvl w:val="0"/>
          <w:numId w:val="49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развивать способность управлять собственными эмоциями, стремиться к пониманию эмоций других; </w:t>
      </w:r>
    </w:p>
    <w:p w:rsidR="004D4859" w:rsidRPr="002657A7" w:rsidRDefault="00DB6673" w:rsidP="002B42BD">
      <w:pPr>
        <w:pStyle w:val="aa"/>
        <w:numPr>
          <w:ilvl w:val="0"/>
          <w:numId w:val="49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уметь рефлексировать эмоции как основание для художественного восприятия искусства и собственной художественной деятельности; </w:t>
      </w:r>
    </w:p>
    <w:p w:rsidR="004D4859" w:rsidRPr="002657A7" w:rsidRDefault="00DB6673" w:rsidP="002B42BD">
      <w:pPr>
        <w:pStyle w:val="aa"/>
        <w:numPr>
          <w:ilvl w:val="0"/>
          <w:numId w:val="49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развивать свои эмпатические способности, способность сопереживать, понимать намерения и переживания свои и других; </w:t>
      </w:r>
    </w:p>
    <w:p w:rsidR="004D4859" w:rsidRPr="002657A7" w:rsidRDefault="00DB6673" w:rsidP="002B42BD">
      <w:pPr>
        <w:pStyle w:val="aa"/>
        <w:numPr>
          <w:ilvl w:val="0"/>
          <w:numId w:val="49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признавать своё и чужое право на ошибку; </w:t>
      </w:r>
    </w:p>
    <w:p w:rsidR="00DB6673" w:rsidRPr="002657A7" w:rsidRDefault="00DB6673" w:rsidP="002B42BD">
      <w:pPr>
        <w:pStyle w:val="aa"/>
        <w:numPr>
          <w:ilvl w:val="0"/>
          <w:numId w:val="49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2657A7">
        <w:rPr>
          <w:sz w:val="24"/>
          <w:szCs w:val="24"/>
        </w:rPr>
        <w:t>межвозрастном</w:t>
      </w:r>
      <w:proofErr w:type="spellEnd"/>
      <w:r w:rsidRPr="002657A7">
        <w:rPr>
          <w:sz w:val="24"/>
          <w:szCs w:val="24"/>
        </w:rPr>
        <w:t xml:space="preserve"> взаимодействии.</w:t>
      </w:r>
    </w:p>
    <w:p w:rsidR="00DB6673" w:rsidRPr="002657A7" w:rsidRDefault="00DB6673" w:rsidP="00DB6673">
      <w:pPr>
        <w:spacing w:line="276" w:lineRule="auto"/>
        <w:ind w:firstLine="567"/>
        <w:rPr>
          <w:sz w:val="24"/>
          <w:szCs w:val="24"/>
        </w:rPr>
      </w:pPr>
    </w:p>
    <w:p w:rsidR="00DB6673" w:rsidRPr="002657A7" w:rsidRDefault="00DB6673" w:rsidP="00DB6673">
      <w:pPr>
        <w:spacing w:line="276" w:lineRule="auto"/>
        <w:ind w:firstLine="567"/>
        <w:rPr>
          <w:sz w:val="24"/>
          <w:szCs w:val="24"/>
        </w:rPr>
      </w:pPr>
      <w:r w:rsidRPr="002657A7">
        <w:rPr>
          <w:sz w:val="24"/>
          <w:szCs w:val="24"/>
        </w:rPr>
        <w:t xml:space="preserve"> «Музыка»:</w:t>
      </w:r>
    </w:p>
    <w:p w:rsidR="004D4859" w:rsidRPr="002657A7" w:rsidRDefault="00DB6673" w:rsidP="00DB6673">
      <w:pPr>
        <w:spacing w:line="276" w:lineRule="auto"/>
        <w:ind w:firstLine="567"/>
        <w:rPr>
          <w:b/>
          <w:bCs/>
          <w:sz w:val="24"/>
          <w:szCs w:val="24"/>
        </w:rPr>
      </w:pPr>
      <w:r w:rsidRPr="002657A7">
        <w:rPr>
          <w:b/>
          <w:bCs/>
          <w:sz w:val="24"/>
          <w:szCs w:val="24"/>
        </w:rPr>
        <w:t xml:space="preserve">Овладение универсальными познавательными действиями </w:t>
      </w:r>
    </w:p>
    <w:p w:rsidR="004D4859" w:rsidRPr="002657A7" w:rsidRDefault="00DB6673" w:rsidP="00DB6673">
      <w:pPr>
        <w:spacing w:line="276" w:lineRule="auto"/>
        <w:ind w:firstLine="567"/>
        <w:rPr>
          <w:b/>
          <w:bCs/>
          <w:sz w:val="24"/>
          <w:szCs w:val="24"/>
        </w:rPr>
      </w:pPr>
      <w:r w:rsidRPr="002657A7">
        <w:rPr>
          <w:b/>
          <w:bCs/>
          <w:sz w:val="24"/>
          <w:szCs w:val="24"/>
        </w:rPr>
        <w:t xml:space="preserve">Базовые логические действия: </w:t>
      </w:r>
    </w:p>
    <w:p w:rsidR="004D4859" w:rsidRPr="002657A7" w:rsidRDefault="00DB6673" w:rsidP="002B42BD">
      <w:pPr>
        <w:pStyle w:val="aa"/>
        <w:numPr>
          <w:ilvl w:val="0"/>
          <w:numId w:val="50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 </w:t>
      </w:r>
    </w:p>
    <w:p w:rsidR="00F94EA4" w:rsidRPr="002657A7" w:rsidRDefault="00DB6673" w:rsidP="002B42BD">
      <w:pPr>
        <w:pStyle w:val="aa"/>
        <w:numPr>
          <w:ilvl w:val="0"/>
          <w:numId w:val="50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сопоставлять, сравнивать на основании существенных признаков произведения, жанры и стили музыкального и других видов искусства; </w:t>
      </w:r>
    </w:p>
    <w:p w:rsidR="004D4859" w:rsidRPr="002657A7" w:rsidRDefault="00DB6673" w:rsidP="002B42BD">
      <w:pPr>
        <w:pStyle w:val="aa"/>
        <w:numPr>
          <w:ilvl w:val="0"/>
          <w:numId w:val="50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обнаруживать взаимные влияния отдельных видов, жанров и стилей музыки друг на друга, формулировать гипотезы о взаимосвязях; </w:t>
      </w:r>
    </w:p>
    <w:p w:rsidR="004D4859" w:rsidRPr="002657A7" w:rsidRDefault="00DB6673" w:rsidP="002B42BD">
      <w:pPr>
        <w:pStyle w:val="aa"/>
        <w:numPr>
          <w:ilvl w:val="0"/>
          <w:numId w:val="50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lastRenderedPageBreak/>
        <w:t xml:space="preserve"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 </w:t>
      </w:r>
    </w:p>
    <w:p w:rsidR="00F94EA4" w:rsidRPr="002657A7" w:rsidRDefault="00DB6673" w:rsidP="002B42BD">
      <w:pPr>
        <w:pStyle w:val="aa"/>
        <w:numPr>
          <w:ilvl w:val="0"/>
          <w:numId w:val="50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выявлять и характеризовать существенные признаки конкретного музыкального звучания; </w:t>
      </w:r>
    </w:p>
    <w:p w:rsidR="004D4859" w:rsidRPr="002657A7" w:rsidRDefault="00DB6673" w:rsidP="002B42BD">
      <w:pPr>
        <w:pStyle w:val="aa"/>
        <w:numPr>
          <w:ilvl w:val="0"/>
          <w:numId w:val="50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самостоятельно обобщать и формулировать выводы по результатам проведённого слухового наблюдения-исследования. </w:t>
      </w:r>
    </w:p>
    <w:p w:rsidR="004D4859" w:rsidRPr="002657A7" w:rsidRDefault="00DB6673" w:rsidP="00DB6673">
      <w:pPr>
        <w:spacing w:line="276" w:lineRule="auto"/>
        <w:ind w:firstLine="567"/>
        <w:rPr>
          <w:b/>
          <w:bCs/>
          <w:sz w:val="24"/>
          <w:szCs w:val="24"/>
        </w:rPr>
      </w:pPr>
      <w:r w:rsidRPr="002657A7">
        <w:rPr>
          <w:b/>
          <w:bCs/>
          <w:sz w:val="24"/>
          <w:szCs w:val="24"/>
        </w:rPr>
        <w:t xml:space="preserve">Базовые исследовательские действия: </w:t>
      </w:r>
    </w:p>
    <w:p w:rsidR="004D4859" w:rsidRPr="002657A7" w:rsidRDefault="00DB6673" w:rsidP="002B42BD">
      <w:pPr>
        <w:pStyle w:val="aa"/>
        <w:numPr>
          <w:ilvl w:val="0"/>
          <w:numId w:val="51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следовать внутренним слухом за развитием музыкального процесса, «наблюдать» звучание музыки; </w:t>
      </w:r>
    </w:p>
    <w:p w:rsidR="004D4859" w:rsidRPr="002657A7" w:rsidRDefault="00DB6673" w:rsidP="002B42BD">
      <w:pPr>
        <w:pStyle w:val="aa"/>
        <w:numPr>
          <w:ilvl w:val="0"/>
          <w:numId w:val="51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использовать вопросы как исследовательский инструмент познания; </w:t>
      </w:r>
    </w:p>
    <w:p w:rsidR="004D4859" w:rsidRPr="002657A7" w:rsidRDefault="00DB6673" w:rsidP="002B42BD">
      <w:pPr>
        <w:pStyle w:val="aa"/>
        <w:numPr>
          <w:ilvl w:val="0"/>
          <w:numId w:val="51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4D4859" w:rsidRPr="002657A7" w:rsidRDefault="00DB6673" w:rsidP="002B42BD">
      <w:pPr>
        <w:pStyle w:val="aa"/>
        <w:numPr>
          <w:ilvl w:val="0"/>
          <w:numId w:val="51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составлять алгоритм действий и использовать его для решения учебных, в том числе исполнительских и творческих задач; </w:t>
      </w:r>
    </w:p>
    <w:p w:rsidR="004D4859" w:rsidRPr="002657A7" w:rsidRDefault="00DB6673" w:rsidP="002B42BD">
      <w:pPr>
        <w:pStyle w:val="aa"/>
        <w:numPr>
          <w:ilvl w:val="0"/>
          <w:numId w:val="51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 </w:t>
      </w:r>
    </w:p>
    <w:p w:rsidR="00DB6673" w:rsidRPr="002657A7" w:rsidRDefault="00DB6673" w:rsidP="002B42BD">
      <w:pPr>
        <w:pStyle w:val="aa"/>
        <w:numPr>
          <w:ilvl w:val="0"/>
          <w:numId w:val="51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:rsidR="004D4859" w:rsidRPr="002657A7" w:rsidRDefault="00DB6673" w:rsidP="00DB6673">
      <w:pPr>
        <w:spacing w:line="276" w:lineRule="auto"/>
        <w:ind w:firstLine="567"/>
        <w:rPr>
          <w:b/>
          <w:bCs/>
          <w:sz w:val="24"/>
          <w:szCs w:val="24"/>
        </w:rPr>
      </w:pPr>
      <w:r w:rsidRPr="002657A7">
        <w:rPr>
          <w:b/>
          <w:bCs/>
          <w:sz w:val="24"/>
          <w:szCs w:val="24"/>
        </w:rPr>
        <w:t xml:space="preserve">Работа с информацией: </w:t>
      </w:r>
    </w:p>
    <w:p w:rsidR="004D4859" w:rsidRPr="002657A7" w:rsidRDefault="00DB6673" w:rsidP="002B42BD">
      <w:pPr>
        <w:pStyle w:val="aa"/>
        <w:numPr>
          <w:ilvl w:val="0"/>
          <w:numId w:val="51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 </w:t>
      </w:r>
    </w:p>
    <w:p w:rsidR="004D4859" w:rsidRPr="002657A7" w:rsidRDefault="00DB6673" w:rsidP="002B42BD">
      <w:pPr>
        <w:pStyle w:val="aa"/>
        <w:numPr>
          <w:ilvl w:val="0"/>
          <w:numId w:val="51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понимать специфику работы с аудиоинформацией, музыкальными записями; использовать интонирование для запоминания звуковой информации, музыкальных произведений; </w:t>
      </w:r>
    </w:p>
    <w:p w:rsidR="004D4859" w:rsidRPr="002657A7" w:rsidRDefault="00DB6673" w:rsidP="002B42BD">
      <w:pPr>
        <w:pStyle w:val="aa"/>
        <w:numPr>
          <w:ilvl w:val="0"/>
          <w:numId w:val="51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выбирать, анализировать, интерпретировать, обобщать и систематизировать информацию, представленную в аудио- и </w:t>
      </w:r>
      <w:proofErr w:type="spellStart"/>
      <w:r w:rsidRPr="002657A7">
        <w:rPr>
          <w:sz w:val="24"/>
          <w:szCs w:val="24"/>
        </w:rPr>
        <w:t>видеоформатах</w:t>
      </w:r>
      <w:proofErr w:type="spellEnd"/>
      <w:r w:rsidRPr="002657A7">
        <w:rPr>
          <w:sz w:val="24"/>
          <w:szCs w:val="24"/>
        </w:rPr>
        <w:t>, текстах, таблицах, схемах;</w:t>
      </w:r>
    </w:p>
    <w:p w:rsidR="004D4859" w:rsidRPr="002657A7" w:rsidRDefault="00DB6673" w:rsidP="002B42BD">
      <w:pPr>
        <w:pStyle w:val="aa"/>
        <w:numPr>
          <w:ilvl w:val="0"/>
          <w:numId w:val="51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4D4859" w:rsidRPr="002657A7" w:rsidRDefault="00DB6673" w:rsidP="002B42BD">
      <w:pPr>
        <w:pStyle w:val="aa"/>
        <w:numPr>
          <w:ilvl w:val="0"/>
          <w:numId w:val="51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оценивать надёжность информации по критериям, предложенным учителем или сформулированным самостоятельно; </w:t>
      </w:r>
    </w:p>
    <w:p w:rsidR="004D4859" w:rsidRPr="002657A7" w:rsidRDefault="00DB6673" w:rsidP="002B42BD">
      <w:pPr>
        <w:pStyle w:val="aa"/>
        <w:numPr>
          <w:ilvl w:val="0"/>
          <w:numId w:val="51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различать тексты информационного и художественного содержания, трансформировать, интерпретировать их в соответствии с учебной задачей; </w:t>
      </w:r>
    </w:p>
    <w:p w:rsidR="004D4859" w:rsidRPr="002657A7" w:rsidRDefault="00DB6673" w:rsidP="002B42BD">
      <w:pPr>
        <w:pStyle w:val="aa"/>
        <w:numPr>
          <w:ilvl w:val="0"/>
          <w:numId w:val="51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 </w:t>
      </w:r>
    </w:p>
    <w:p w:rsidR="004D4859" w:rsidRPr="002657A7" w:rsidRDefault="00DB6673" w:rsidP="004D4859">
      <w:pPr>
        <w:spacing w:line="276" w:lineRule="auto"/>
        <w:ind w:firstLine="567"/>
        <w:rPr>
          <w:sz w:val="24"/>
          <w:szCs w:val="24"/>
        </w:rPr>
      </w:pPr>
      <w:r w:rsidRPr="002657A7">
        <w:rPr>
          <w:sz w:val="24"/>
          <w:szCs w:val="24"/>
        </w:rPr>
        <w:t xml:space="preserve">Овладение системой универсальных познавательных действий обеспечивает сформированность когнитивных навыков обучающихся, в том числе развитие специфического типа интеллектуальной деятельности  — музыкального мышления. </w:t>
      </w:r>
    </w:p>
    <w:p w:rsidR="004D4859" w:rsidRPr="002657A7" w:rsidRDefault="00DB6673" w:rsidP="004D4859">
      <w:pPr>
        <w:spacing w:line="276" w:lineRule="auto"/>
        <w:ind w:firstLine="567"/>
        <w:rPr>
          <w:b/>
          <w:bCs/>
          <w:sz w:val="24"/>
          <w:szCs w:val="24"/>
        </w:rPr>
      </w:pPr>
      <w:r w:rsidRPr="002657A7">
        <w:rPr>
          <w:b/>
          <w:bCs/>
          <w:sz w:val="24"/>
          <w:szCs w:val="24"/>
        </w:rPr>
        <w:t xml:space="preserve">Овладение универсальными коммуникативными действиями </w:t>
      </w:r>
    </w:p>
    <w:p w:rsidR="004D4859" w:rsidRPr="002657A7" w:rsidRDefault="00DB6673" w:rsidP="004D4859">
      <w:pPr>
        <w:spacing w:line="276" w:lineRule="auto"/>
        <w:ind w:firstLine="567"/>
        <w:rPr>
          <w:b/>
          <w:bCs/>
          <w:sz w:val="24"/>
          <w:szCs w:val="24"/>
        </w:rPr>
      </w:pPr>
      <w:r w:rsidRPr="002657A7">
        <w:rPr>
          <w:b/>
          <w:bCs/>
          <w:sz w:val="24"/>
          <w:szCs w:val="24"/>
        </w:rPr>
        <w:lastRenderedPageBreak/>
        <w:t xml:space="preserve">Невербальная коммуникация: </w:t>
      </w:r>
    </w:p>
    <w:p w:rsidR="004D4859" w:rsidRPr="002657A7" w:rsidRDefault="00DB6673" w:rsidP="002B42BD">
      <w:pPr>
        <w:pStyle w:val="aa"/>
        <w:numPr>
          <w:ilvl w:val="0"/>
          <w:numId w:val="51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4D4859" w:rsidRPr="002657A7" w:rsidRDefault="00DB6673" w:rsidP="002B42BD">
      <w:pPr>
        <w:pStyle w:val="aa"/>
        <w:numPr>
          <w:ilvl w:val="0"/>
          <w:numId w:val="51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произведению; </w:t>
      </w:r>
    </w:p>
    <w:p w:rsidR="004D4859" w:rsidRPr="002657A7" w:rsidRDefault="00DB6673" w:rsidP="002B42BD">
      <w:pPr>
        <w:pStyle w:val="aa"/>
        <w:numPr>
          <w:ilvl w:val="0"/>
          <w:numId w:val="51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общении; </w:t>
      </w:r>
    </w:p>
    <w:p w:rsidR="004D4859" w:rsidRPr="002657A7" w:rsidRDefault="00DB6673" w:rsidP="002B42BD">
      <w:pPr>
        <w:pStyle w:val="aa"/>
        <w:numPr>
          <w:ilvl w:val="0"/>
          <w:numId w:val="51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эффективно использовать интонационно-выразительные возможности в ситуации публичного выступления; </w:t>
      </w:r>
    </w:p>
    <w:p w:rsidR="004D4859" w:rsidRPr="002657A7" w:rsidRDefault="00DB6673" w:rsidP="002B42BD">
      <w:pPr>
        <w:pStyle w:val="aa"/>
        <w:numPr>
          <w:ilvl w:val="0"/>
          <w:numId w:val="51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 </w:t>
      </w:r>
    </w:p>
    <w:p w:rsidR="004D4859" w:rsidRPr="002657A7" w:rsidRDefault="00DB6673" w:rsidP="004D4859">
      <w:pPr>
        <w:spacing w:line="276" w:lineRule="auto"/>
        <w:ind w:firstLine="567"/>
        <w:rPr>
          <w:b/>
          <w:bCs/>
          <w:sz w:val="24"/>
          <w:szCs w:val="24"/>
        </w:rPr>
      </w:pPr>
      <w:r w:rsidRPr="002657A7">
        <w:rPr>
          <w:b/>
          <w:bCs/>
          <w:sz w:val="24"/>
          <w:szCs w:val="24"/>
        </w:rPr>
        <w:t xml:space="preserve">Вербальное общение: </w:t>
      </w:r>
    </w:p>
    <w:p w:rsidR="004D4859" w:rsidRPr="002657A7" w:rsidRDefault="00DB6673" w:rsidP="002B42BD">
      <w:pPr>
        <w:pStyle w:val="aa"/>
        <w:numPr>
          <w:ilvl w:val="0"/>
          <w:numId w:val="52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воспринимать и формулировать суждения, выражать эмоции в соответствии с условиями и целями общения; </w:t>
      </w:r>
    </w:p>
    <w:p w:rsidR="004D4859" w:rsidRPr="002657A7" w:rsidRDefault="00DB6673" w:rsidP="002B42BD">
      <w:pPr>
        <w:pStyle w:val="aa"/>
        <w:numPr>
          <w:ilvl w:val="0"/>
          <w:numId w:val="52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выражать своё мнение, в том числе впечатления от общения с музыкальным искусством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4D4859" w:rsidRPr="002657A7" w:rsidRDefault="00DB6673" w:rsidP="002B42BD">
      <w:pPr>
        <w:pStyle w:val="aa"/>
        <w:numPr>
          <w:ilvl w:val="0"/>
          <w:numId w:val="52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вести диалог, дискуссию, задавать вопросы по существу обсуждаемой темы, поддерживать благожелательный тон диалога; публично представлять результаты учебной и творческой деятельности. </w:t>
      </w:r>
    </w:p>
    <w:p w:rsidR="004D4859" w:rsidRPr="002657A7" w:rsidRDefault="00DB6673" w:rsidP="004D4859">
      <w:pPr>
        <w:spacing w:line="276" w:lineRule="auto"/>
        <w:ind w:firstLine="567"/>
        <w:rPr>
          <w:b/>
          <w:bCs/>
          <w:sz w:val="24"/>
          <w:szCs w:val="24"/>
        </w:rPr>
      </w:pPr>
      <w:r w:rsidRPr="002657A7">
        <w:rPr>
          <w:b/>
          <w:bCs/>
          <w:sz w:val="24"/>
          <w:szCs w:val="24"/>
        </w:rPr>
        <w:t xml:space="preserve">Совместная деятельность (сотрудничество): </w:t>
      </w:r>
    </w:p>
    <w:p w:rsidR="004D4859" w:rsidRPr="002657A7" w:rsidRDefault="00DB6673" w:rsidP="002B42BD">
      <w:pPr>
        <w:pStyle w:val="aa"/>
        <w:numPr>
          <w:ilvl w:val="0"/>
          <w:numId w:val="53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Развивать навыки эстетически опосредованного сотрудничества, соучастия, сопереживания в процессе исполнения и восприятия музыки; </w:t>
      </w:r>
    </w:p>
    <w:p w:rsidR="004D4859" w:rsidRPr="002657A7" w:rsidRDefault="00DB6673" w:rsidP="002B42BD">
      <w:pPr>
        <w:pStyle w:val="aa"/>
        <w:numPr>
          <w:ilvl w:val="0"/>
          <w:numId w:val="53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понимать ценность такого </w:t>
      </w:r>
      <w:proofErr w:type="spellStart"/>
      <w:r w:rsidRPr="002657A7">
        <w:rPr>
          <w:sz w:val="24"/>
          <w:szCs w:val="24"/>
        </w:rPr>
        <w:t>социальнопсихологического</w:t>
      </w:r>
      <w:proofErr w:type="spellEnd"/>
      <w:r w:rsidRPr="002657A7">
        <w:rPr>
          <w:sz w:val="24"/>
          <w:szCs w:val="24"/>
        </w:rPr>
        <w:t xml:space="preserve"> опыта, экстраполировать его на другие сферы взаимодействия; </w:t>
      </w:r>
    </w:p>
    <w:p w:rsidR="004D4859" w:rsidRPr="002657A7" w:rsidRDefault="00DB6673" w:rsidP="002B42BD">
      <w:pPr>
        <w:pStyle w:val="aa"/>
        <w:numPr>
          <w:ilvl w:val="0"/>
          <w:numId w:val="53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 </w:t>
      </w:r>
    </w:p>
    <w:p w:rsidR="004D4859" w:rsidRPr="002657A7" w:rsidRDefault="00DB6673" w:rsidP="002B42BD">
      <w:pPr>
        <w:pStyle w:val="aa"/>
        <w:numPr>
          <w:ilvl w:val="0"/>
          <w:numId w:val="53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4D4859" w:rsidRPr="002657A7" w:rsidRDefault="00DB6673" w:rsidP="002B42BD">
      <w:pPr>
        <w:pStyle w:val="aa"/>
        <w:numPr>
          <w:ilvl w:val="0"/>
          <w:numId w:val="53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уметь обобщать мнения нескольких людей, проявлять готовность руководить, выполнять поручения, подчиняться; </w:t>
      </w:r>
    </w:p>
    <w:p w:rsidR="00DB6673" w:rsidRPr="002657A7" w:rsidRDefault="00DB6673" w:rsidP="002B42BD">
      <w:pPr>
        <w:pStyle w:val="aa"/>
        <w:numPr>
          <w:ilvl w:val="0"/>
          <w:numId w:val="53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4D4859" w:rsidRPr="002657A7" w:rsidRDefault="00DB6673" w:rsidP="00DB6673">
      <w:pPr>
        <w:spacing w:line="276" w:lineRule="auto"/>
        <w:ind w:firstLine="567"/>
        <w:rPr>
          <w:b/>
          <w:bCs/>
          <w:sz w:val="24"/>
          <w:szCs w:val="24"/>
        </w:rPr>
      </w:pPr>
      <w:r w:rsidRPr="002657A7">
        <w:rPr>
          <w:b/>
          <w:bCs/>
          <w:sz w:val="24"/>
          <w:szCs w:val="24"/>
        </w:rPr>
        <w:t xml:space="preserve">Овладение универсальными регулятивными действиями </w:t>
      </w:r>
    </w:p>
    <w:p w:rsidR="004D4859" w:rsidRPr="002657A7" w:rsidRDefault="00DB6673" w:rsidP="00DB6673">
      <w:pPr>
        <w:spacing w:line="276" w:lineRule="auto"/>
        <w:ind w:firstLine="567"/>
        <w:rPr>
          <w:b/>
          <w:bCs/>
          <w:sz w:val="24"/>
          <w:szCs w:val="24"/>
        </w:rPr>
      </w:pPr>
      <w:r w:rsidRPr="002657A7">
        <w:rPr>
          <w:b/>
          <w:bCs/>
          <w:sz w:val="24"/>
          <w:szCs w:val="24"/>
        </w:rPr>
        <w:t xml:space="preserve">Самоорганизация: </w:t>
      </w:r>
    </w:p>
    <w:p w:rsidR="004D4859" w:rsidRPr="002657A7" w:rsidRDefault="00DB6673" w:rsidP="002B42BD">
      <w:pPr>
        <w:pStyle w:val="aa"/>
        <w:numPr>
          <w:ilvl w:val="0"/>
          <w:numId w:val="54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lastRenderedPageBreak/>
        <w:t xml:space="preserve"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 </w:t>
      </w:r>
    </w:p>
    <w:p w:rsidR="004D4859" w:rsidRPr="002657A7" w:rsidRDefault="00DB6673" w:rsidP="002B42BD">
      <w:pPr>
        <w:pStyle w:val="aa"/>
        <w:numPr>
          <w:ilvl w:val="0"/>
          <w:numId w:val="54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планировать достижение целей через решение ряда последовательных задач частного характера; </w:t>
      </w:r>
    </w:p>
    <w:p w:rsidR="004D4859" w:rsidRPr="002657A7" w:rsidRDefault="00DB6673" w:rsidP="002B42BD">
      <w:pPr>
        <w:pStyle w:val="aa"/>
        <w:numPr>
          <w:ilvl w:val="0"/>
          <w:numId w:val="54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самостоятельно составлять план действий, вносить необходимые коррективы в ходе его реализации; </w:t>
      </w:r>
    </w:p>
    <w:p w:rsidR="004D4859" w:rsidRPr="002657A7" w:rsidRDefault="00DB6673" w:rsidP="002B42BD">
      <w:pPr>
        <w:pStyle w:val="aa"/>
        <w:numPr>
          <w:ilvl w:val="0"/>
          <w:numId w:val="54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>выявлять наиболее важные проблемы для решения в учебных и жизненных ситуациях;</w:t>
      </w:r>
    </w:p>
    <w:p w:rsidR="004D4859" w:rsidRPr="002657A7" w:rsidRDefault="00DB6673" w:rsidP="002B42BD">
      <w:pPr>
        <w:pStyle w:val="aa"/>
        <w:numPr>
          <w:ilvl w:val="0"/>
          <w:numId w:val="54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делать выбор и брать за него ответственность на себя. </w:t>
      </w:r>
    </w:p>
    <w:p w:rsidR="004D4859" w:rsidRPr="002657A7" w:rsidRDefault="00DB6673" w:rsidP="00DB6673">
      <w:pPr>
        <w:spacing w:line="276" w:lineRule="auto"/>
        <w:ind w:firstLine="567"/>
        <w:rPr>
          <w:b/>
          <w:bCs/>
          <w:sz w:val="24"/>
          <w:szCs w:val="24"/>
        </w:rPr>
      </w:pPr>
      <w:r w:rsidRPr="002657A7">
        <w:rPr>
          <w:b/>
          <w:bCs/>
          <w:sz w:val="24"/>
          <w:szCs w:val="24"/>
        </w:rPr>
        <w:t xml:space="preserve">Самоконтроль (рефлексия): </w:t>
      </w:r>
    </w:p>
    <w:p w:rsidR="004D4859" w:rsidRPr="002657A7" w:rsidRDefault="00DB6673" w:rsidP="002B42BD">
      <w:pPr>
        <w:pStyle w:val="aa"/>
        <w:numPr>
          <w:ilvl w:val="0"/>
          <w:numId w:val="55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владеть способами самоконтроля, </w:t>
      </w:r>
      <w:proofErr w:type="spellStart"/>
      <w:r w:rsidRPr="002657A7">
        <w:rPr>
          <w:sz w:val="24"/>
          <w:szCs w:val="24"/>
        </w:rPr>
        <w:t>самомотивации</w:t>
      </w:r>
      <w:proofErr w:type="spellEnd"/>
      <w:r w:rsidRPr="002657A7">
        <w:rPr>
          <w:sz w:val="24"/>
          <w:szCs w:val="24"/>
        </w:rPr>
        <w:t xml:space="preserve"> и рефлексии; </w:t>
      </w:r>
    </w:p>
    <w:p w:rsidR="004D4859" w:rsidRPr="002657A7" w:rsidRDefault="00DB6673" w:rsidP="002B42BD">
      <w:pPr>
        <w:pStyle w:val="aa"/>
        <w:numPr>
          <w:ilvl w:val="0"/>
          <w:numId w:val="55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>давать адекватную оценку учебной ситуации и предлагать план её изменения;</w:t>
      </w:r>
    </w:p>
    <w:p w:rsidR="004D4859" w:rsidRPr="002657A7" w:rsidRDefault="00DB6673" w:rsidP="002B42BD">
      <w:pPr>
        <w:pStyle w:val="aa"/>
        <w:numPr>
          <w:ilvl w:val="0"/>
          <w:numId w:val="55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предвидеть трудности, которые могут возникнуть при решении учебной задачи, и адаптировать решение к меняющимся обстоятельствам; </w:t>
      </w:r>
    </w:p>
    <w:p w:rsidR="004D4859" w:rsidRPr="002657A7" w:rsidRDefault="00DB6673" w:rsidP="002B42BD">
      <w:pPr>
        <w:pStyle w:val="aa"/>
        <w:numPr>
          <w:ilvl w:val="0"/>
          <w:numId w:val="55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>объяснять причины достижения (</w:t>
      </w:r>
      <w:proofErr w:type="spellStart"/>
      <w:r w:rsidRPr="002657A7">
        <w:rPr>
          <w:sz w:val="24"/>
          <w:szCs w:val="24"/>
        </w:rPr>
        <w:t>недостижения</w:t>
      </w:r>
      <w:proofErr w:type="spellEnd"/>
      <w:r w:rsidRPr="002657A7">
        <w:rPr>
          <w:sz w:val="24"/>
          <w:szCs w:val="24"/>
        </w:rPr>
        <w:t xml:space="preserve">) результатов деятельности; </w:t>
      </w:r>
    </w:p>
    <w:p w:rsidR="004D4859" w:rsidRPr="002657A7" w:rsidRDefault="00DB6673" w:rsidP="002B42BD">
      <w:pPr>
        <w:pStyle w:val="aa"/>
        <w:numPr>
          <w:ilvl w:val="0"/>
          <w:numId w:val="55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понимать причины неудач и уметь предупреждать их, давать оценку приобретённому опыту; </w:t>
      </w:r>
    </w:p>
    <w:p w:rsidR="00F94EA4" w:rsidRPr="002657A7" w:rsidRDefault="00DB6673" w:rsidP="002B42BD">
      <w:pPr>
        <w:pStyle w:val="aa"/>
        <w:numPr>
          <w:ilvl w:val="0"/>
          <w:numId w:val="55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 и т. д. </w:t>
      </w:r>
    </w:p>
    <w:p w:rsidR="00F94EA4" w:rsidRPr="002657A7" w:rsidRDefault="00DB6673" w:rsidP="00DB6673">
      <w:pPr>
        <w:spacing w:line="276" w:lineRule="auto"/>
        <w:ind w:firstLine="567"/>
        <w:rPr>
          <w:b/>
          <w:bCs/>
          <w:sz w:val="24"/>
          <w:szCs w:val="24"/>
        </w:rPr>
      </w:pPr>
      <w:r w:rsidRPr="002657A7">
        <w:rPr>
          <w:b/>
          <w:bCs/>
          <w:sz w:val="24"/>
          <w:szCs w:val="24"/>
        </w:rPr>
        <w:t xml:space="preserve">Эмоциональный интеллект: </w:t>
      </w:r>
    </w:p>
    <w:p w:rsidR="00F94EA4" w:rsidRPr="002657A7" w:rsidRDefault="00DB6673" w:rsidP="002B42BD">
      <w:pPr>
        <w:pStyle w:val="aa"/>
        <w:numPr>
          <w:ilvl w:val="0"/>
          <w:numId w:val="55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 </w:t>
      </w:r>
    </w:p>
    <w:p w:rsidR="00DB6673" w:rsidRPr="002657A7" w:rsidRDefault="00DB6673" w:rsidP="002B42BD">
      <w:pPr>
        <w:pStyle w:val="aa"/>
        <w:numPr>
          <w:ilvl w:val="0"/>
          <w:numId w:val="55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F94EA4" w:rsidRPr="002657A7" w:rsidRDefault="00DB6673" w:rsidP="002B42BD">
      <w:pPr>
        <w:pStyle w:val="aa"/>
        <w:numPr>
          <w:ilvl w:val="0"/>
          <w:numId w:val="55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выявлять и анализировать причины эмоций; </w:t>
      </w:r>
    </w:p>
    <w:p w:rsidR="00F94EA4" w:rsidRPr="002657A7" w:rsidRDefault="00DB6673" w:rsidP="002B42BD">
      <w:pPr>
        <w:pStyle w:val="aa"/>
        <w:numPr>
          <w:ilvl w:val="0"/>
          <w:numId w:val="55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понимать мотивы и намерения другого человека, анализируя коммуникативно-интонационную ситуацию; регулировать способ выражения собственных эмоций. </w:t>
      </w:r>
    </w:p>
    <w:p w:rsidR="00F94EA4" w:rsidRPr="002657A7" w:rsidRDefault="00DB6673" w:rsidP="00DB6673">
      <w:pPr>
        <w:spacing w:line="276" w:lineRule="auto"/>
        <w:ind w:firstLine="567"/>
        <w:rPr>
          <w:b/>
          <w:bCs/>
          <w:sz w:val="24"/>
          <w:szCs w:val="24"/>
        </w:rPr>
      </w:pPr>
      <w:r w:rsidRPr="002657A7">
        <w:rPr>
          <w:b/>
          <w:bCs/>
          <w:sz w:val="24"/>
          <w:szCs w:val="24"/>
        </w:rPr>
        <w:t xml:space="preserve">Принятие себя и других: </w:t>
      </w:r>
    </w:p>
    <w:p w:rsidR="00F94EA4" w:rsidRPr="002657A7" w:rsidRDefault="00DB6673" w:rsidP="002B42BD">
      <w:pPr>
        <w:pStyle w:val="aa"/>
        <w:numPr>
          <w:ilvl w:val="0"/>
          <w:numId w:val="55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уважительно и осознанно относиться к другому человеку и его мнению, эстетическим предпочтениям и вкусам; признавать своё и чужое право на ошибку, при обнаружении ошибки фокусироваться не на ней самой, а на способе улучшения результатов деятельности; принимать себя и других, не осуждая; проявлять открытость; </w:t>
      </w:r>
    </w:p>
    <w:p w:rsidR="00F94EA4" w:rsidRPr="002657A7" w:rsidRDefault="00DB6673" w:rsidP="002B42BD">
      <w:pPr>
        <w:pStyle w:val="aa"/>
        <w:numPr>
          <w:ilvl w:val="0"/>
          <w:numId w:val="55"/>
        </w:numPr>
        <w:spacing w:line="276" w:lineRule="auto"/>
        <w:rPr>
          <w:sz w:val="24"/>
          <w:szCs w:val="24"/>
        </w:rPr>
      </w:pPr>
      <w:r w:rsidRPr="002657A7">
        <w:rPr>
          <w:sz w:val="24"/>
          <w:szCs w:val="24"/>
        </w:rPr>
        <w:t xml:space="preserve">осознавать невозможность контролировать всё вокруг. </w:t>
      </w:r>
    </w:p>
    <w:p w:rsidR="00DB6673" w:rsidRPr="002657A7" w:rsidRDefault="00DB6673" w:rsidP="00DB6673">
      <w:pPr>
        <w:spacing w:line="276" w:lineRule="auto"/>
        <w:ind w:firstLine="567"/>
        <w:rPr>
          <w:sz w:val="24"/>
          <w:szCs w:val="24"/>
        </w:rPr>
      </w:pPr>
      <w:r w:rsidRPr="002657A7">
        <w:rPr>
          <w:sz w:val="24"/>
          <w:szCs w:val="24"/>
        </w:rP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</w:t>
      </w:r>
      <w:r w:rsidRPr="002657A7">
        <w:rPr>
          <w:sz w:val="24"/>
          <w:szCs w:val="24"/>
        </w:rPr>
        <w:lastRenderedPageBreak/>
        <w:t>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DB6673" w:rsidRPr="002657A7" w:rsidRDefault="00DB6673" w:rsidP="00DB6673">
      <w:pPr>
        <w:pStyle w:val="af2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C5903" w:rsidRPr="00D36408" w:rsidRDefault="006D7BF5" w:rsidP="00FB6D49">
      <w:pPr>
        <w:pStyle w:val="af2"/>
        <w:spacing w:line="276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36408">
        <w:rPr>
          <w:rFonts w:ascii="Times New Roman" w:hAnsi="Times New Roman" w:cs="Times New Roman"/>
          <w:color w:val="auto"/>
          <w:sz w:val="24"/>
          <w:szCs w:val="24"/>
        </w:rPr>
        <w:t>Труд (технология)</w:t>
      </w:r>
    </w:p>
    <w:p w:rsidR="00FB6D49" w:rsidRPr="00D36408" w:rsidRDefault="00FB6D49" w:rsidP="00FB6D49">
      <w:pPr>
        <w:spacing w:after="77" w:line="276" w:lineRule="auto"/>
        <w:ind w:firstLine="567"/>
        <w:rPr>
          <w:b/>
          <w:sz w:val="24"/>
          <w:szCs w:val="24"/>
        </w:rPr>
      </w:pPr>
      <w:r w:rsidRPr="00D36408">
        <w:rPr>
          <w:b/>
          <w:sz w:val="24"/>
          <w:szCs w:val="24"/>
        </w:rPr>
        <w:t xml:space="preserve">Познавательные универсальные учебные действия </w:t>
      </w:r>
    </w:p>
    <w:p w:rsidR="00FB6D49" w:rsidRPr="00D36408" w:rsidRDefault="00FB6D49" w:rsidP="00FB6D49">
      <w:pPr>
        <w:spacing w:after="77" w:line="276" w:lineRule="auto"/>
        <w:ind w:firstLine="567"/>
        <w:rPr>
          <w:sz w:val="24"/>
          <w:szCs w:val="24"/>
        </w:rPr>
      </w:pPr>
      <w:r w:rsidRPr="00D36408">
        <w:rPr>
          <w:b/>
          <w:sz w:val="24"/>
          <w:szCs w:val="24"/>
        </w:rPr>
        <w:t>Базовые логические действия:</w:t>
      </w:r>
    </w:p>
    <w:p w:rsidR="00C4748E" w:rsidRDefault="00FB6D49" w:rsidP="005C4545">
      <w:pPr>
        <w:pStyle w:val="aa"/>
        <w:numPr>
          <w:ilvl w:val="0"/>
          <w:numId w:val="85"/>
        </w:numPr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926"/>
        </w:tabs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выявлять </w:t>
      </w:r>
      <w:r w:rsidRPr="00D36408">
        <w:rPr>
          <w:sz w:val="24"/>
          <w:szCs w:val="24"/>
        </w:rPr>
        <w:tab/>
        <w:t xml:space="preserve">и </w:t>
      </w:r>
      <w:r w:rsidRPr="00D36408">
        <w:rPr>
          <w:sz w:val="24"/>
          <w:szCs w:val="24"/>
        </w:rPr>
        <w:tab/>
        <w:t xml:space="preserve">характеризовать </w:t>
      </w:r>
      <w:r w:rsidRPr="00D36408">
        <w:rPr>
          <w:sz w:val="24"/>
          <w:szCs w:val="24"/>
        </w:rPr>
        <w:tab/>
        <w:t xml:space="preserve">существенные </w:t>
      </w:r>
      <w:r w:rsidRPr="00D36408">
        <w:rPr>
          <w:sz w:val="24"/>
          <w:szCs w:val="24"/>
        </w:rPr>
        <w:tab/>
        <w:t xml:space="preserve">признаки </w:t>
      </w:r>
    </w:p>
    <w:p w:rsidR="005A7302" w:rsidRPr="00C4748E" w:rsidRDefault="00FB6D49" w:rsidP="00C4748E">
      <w:pPr>
        <w:pStyle w:val="aa"/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926"/>
        </w:tabs>
        <w:spacing w:line="276" w:lineRule="auto"/>
        <w:ind w:left="1287" w:firstLine="0"/>
        <w:rPr>
          <w:sz w:val="24"/>
          <w:szCs w:val="24"/>
        </w:rPr>
      </w:pPr>
      <w:r w:rsidRPr="00D36408">
        <w:rPr>
          <w:sz w:val="24"/>
          <w:szCs w:val="24"/>
        </w:rPr>
        <w:tab/>
        <w:t>природных</w:t>
      </w:r>
      <w:r w:rsidR="00C4748E">
        <w:rPr>
          <w:sz w:val="24"/>
          <w:szCs w:val="24"/>
        </w:rPr>
        <w:t xml:space="preserve"> </w:t>
      </w:r>
      <w:r w:rsidRPr="00C4748E">
        <w:rPr>
          <w:sz w:val="24"/>
          <w:szCs w:val="24"/>
        </w:rPr>
        <w:t xml:space="preserve">и рукотворных объектов; </w:t>
      </w:r>
    </w:p>
    <w:p w:rsidR="005A7302" w:rsidRPr="00D36408" w:rsidRDefault="00FB6D49" w:rsidP="005C4545">
      <w:pPr>
        <w:pStyle w:val="aa"/>
        <w:numPr>
          <w:ilvl w:val="0"/>
          <w:numId w:val="85"/>
        </w:numPr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356"/>
        </w:tabs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устанавливать </w:t>
      </w:r>
      <w:r w:rsidRPr="00D36408">
        <w:rPr>
          <w:sz w:val="24"/>
          <w:szCs w:val="24"/>
        </w:rPr>
        <w:tab/>
        <w:t xml:space="preserve">существенный </w:t>
      </w:r>
      <w:r w:rsidRPr="00D36408">
        <w:rPr>
          <w:sz w:val="24"/>
          <w:szCs w:val="24"/>
        </w:rPr>
        <w:tab/>
        <w:t xml:space="preserve">признак </w:t>
      </w:r>
      <w:r w:rsidRPr="00D36408">
        <w:rPr>
          <w:sz w:val="24"/>
          <w:szCs w:val="24"/>
        </w:rPr>
        <w:tab/>
        <w:t>классификации, основание</w:t>
      </w:r>
      <w:r w:rsidR="00C4748E">
        <w:rPr>
          <w:sz w:val="24"/>
          <w:szCs w:val="24"/>
        </w:rPr>
        <w:t xml:space="preserve"> </w:t>
      </w:r>
      <w:r w:rsidRPr="00D36408">
        <w:rPr>
          <w:sz w:val="24"/>
          <w:szCs w:val="24"/>
        </w:rPr>
        <w:t xml:space="preserve">для обобщения и сравнения; </w:t>
      </w:r>
    </w:p>
    <w:p w:rsidR="005A7302" w:rsidRPr="00D36408" w:rsidRDefault="00FB6D49" w:rsidP="005C4545">
      <w:pPr>
        <w:pStyle w:val="aa"/>
        <w:numPr>
          <w:ilvl w:val="0"/>
          <w:numId w:val="85"/>
        </w:numPr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926"/>
        </w:tabs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выявлять закономерности и противоречия в рассматриваемых фактах, данных и наблюдениях, относящихся к внешнему миру; </w:t>
      </w:r>
    </w:p>
    <w:p w:rsidR="005A7302" w:rsidRPr="00D36408" w:rsidRDefault="00FB6D49" w:rsidP="005C4545">
      <w:pPr>
        <w:pStyle w:val="aa"/>
        <w:numPr>
          <w:ilvl w:val="0"/>
          <w:numId w:val="85"/>
        </w:numPr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926"/>
        </w:tabs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выявлять причинно-следственные связи при изучении природных явлений  и процессов, а также процессов, происходящих в </w:t>
      </w:r>
      <w:proofErr w:type="spellStart"/>
      <w:r w:rsidRPr="00D36408">
        <w:rPr>
          <w:sz w:val="24"/>
          <w:szCs w:val="24"/>
        </w:rPr>
        <w:t>техносфере</w:t>
      </w:r>
      <w:proofErr w:type="spellEnd"/>
      <w:r w:rsidRPr="00D36408">
        <w:rPr>
          <w:sz w:val="24"/>
          <w:szCs w:val="24"/>
        </w:rPr>
        <w:t xml:space="preserve">; </w:t>
      </w:r>
    </w:p>
    <w:p w:rsidR="005A7302" w:rsidRPr="00D36408" w:rsidRDefault="00FB6D49" w:rsidP="005C4545">
      <w:pPr>
        <w:pStyle w:val="aa"/>
        <w:numPr>
          <w:ilvl w:val="0"/>
          <w:numId w:val="85"/>
        </w:numPr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926"/>
        </w:tabs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FB6D49" w:rsidRPr="00D36408" w:rsidRDefault="00FB6D49" w:rsidP="005A7302">
      <w:pPr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926"/>
        </w:tabs>
        <w:spacing w:line="276" w:lineRule="auto"/>
        <w:ind w:firstLine="567"/>
        <w:rPr>
          <w:sz w:val="24"/>
          <w:szCs w:val="24"/>
        </w:rPr>
      </w:pPr>
      <w:r w:rsidRPr="00D36408">
        <w:rPr>
          <w:b/>
          <w:sz w:val="24"/>
          <w:szCs w:val="24"/>
        </w:rPr>
        <w:t xml:space="preserve">Базовые проектные действия: </w:t>
      </w:r>
    </w:p>
    <w:p w:rsidR="00FB6D49" w:rsidRPr="00D36408" w:rsidRDefault="00FB6D49" w:rsidP="005C4545">
      <w:pPr>
        <w:pStyle w:val="aa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выявлять проблемы, связанные с ними цели, задачи деятельности; </w:t>
      </w:r>
    </w:p>
    <w:p w:rsidR="005A7302" w:rsidRPr="00D36408" w:rsidRDefault="00FB6D49" w:rsidP="005C4545">
      <w:pPr>
        <w:pStyle w:val="aa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осуществлять планирование проектной деятельности; </w:t>
      </w:r>
    </w:p>
    <w:p w:rsidR="005A7302" w:rsidRPr="00D36408" w:rsidRDefault="00FB6D49" w:rsidP="005C4545">
      <w:pPr>
        <w:pStyle w:val="aa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разрабатывать и реализовывать проектный замысел и оформлять его в форме «продукта»; </w:t>
      </w:r>
    </w:p>
    <w:p w:rsidR="00FB6D49" w:rsidRPr="00D36408" w:rsidRDefault="00FB6D49" w:rsidP="005C4545">
      <w:pPr>
        <w:pStyle w:val="aa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осуществлять самооценку процесса и результата проектной деятельности, </w:t>
      </w:r>
      <w:proofErr w:type="spellStart"/>
      <w:r w:rsidRPr="00D36408">
        <w:rPr>
          <w:sz w:val="24"/>
          <w:szCs w:val="24"/>
        </w:rPr>
        <w:t>взаимооценку</w:t>
      </w:r>
      <w:proofErr w:type="spellEnd"/>
      <w:r w:rsidRPr="00D36408">
        <w:rPr>
          <w:sz w:val="24"/>
          <w:szCs w:val="24"/>
        </w:rPr>
        <w:t xml:space="preserve">. </w:t>
      </w:r>
    </w:p>
    <w:p w:rsidR="00FB6D49" w:rsidRPr="00D36408" w:rsidRDefault="00FB6D49" w:rsidP="00FB6D49">
      <w:pPr>
        <w:spacing w:after="64" w:line="276" w:lineRule="auto"/>
        <w:ind w:firstLine="567"/>
        <w:rPr>
          <w:sz w:val="24"/>
          <w:szCs w:val="24"/>
        </w:rPr>
      </w:pPr>
      <w:r w:rsidRPr="00D36408">
        <w:rPr>
          <w:b/>
          <w:sz w:val="24"/>
          <w:szCs w:val="24"/>
        </w:rPr>
        <w:t xml:space="preserve">Базовые исследовательские действия: </w:t>
      </w:r>
    </w:p>
    <w:p w:rsidR="00FB6D49" w:rsidRPr="00D36408" w:rsidRDefault="00FB6D49" w:rsidP="005C4545">
      <w:pPr>
        <w:pStyle w:val="aa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использовать вопросы как исследовательский инструмент познания; формировать запросы к информационной системе с целью получения </w:t>
      </w:r>
    </w:p>
    <w:p w:rsidR="005A7302" w:rsidRPr="00D36408" w:rsidRDefault="00FB6D49" w:rsidP="005A7302">
      <w:pPr>
        <w:pStyle w:val="aa"/>
        <w:spacing w:line="276" w:lineRule="auto"/>
        <w:ind w:left="1287" w:firstLine="0"/>
        <w:rPr>
          <w:sz w:val="24"/>
          <w:szCs w:val="24"/>
        </w:rPr>
      </w:pPr>
      <w:r w:rsidRPr="00D36408">
        <w:rPr>
          <w:sz w:val="24"/>
          <w:szCs w:val="24"/>
        </w:rPr>
        <w:t xml:space="preserve">необходимой информации; </w:t>
      </w:r>
    </w:p>
    <w:p w:rsidR="005A7302" w:rsidRPr="00D36408" w:rsidRDefault="00FB6D49" w:rsidP="005C4545">
      <w:pPr>
        <w:pStyle w:val="aa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оценивать полноту, достоверность и актуальность полученной информации; </w:t>
      </w:r>
    </w:p>
    <w:p w:rsidR="005A7302" w:rsidRPr="00D36408" w:rsidRDefault="00FB6D49" w:rsidP="005C4545">
      <w:pPr>
        <w:pStyle w:val="aa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опытным путем изучать свойства различных материалов; </w:t>
      </w:r>
    </w:p>
    <w:p w:rsidR="005A7302" w:rsidRPr="00D36408" w:rsidRDefault="00FB6D49" w:rsidP="005C4545">
      <w:pPr>
        <w:pStyle w:val="aa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приближенными величинами; </w:t>
      </w:r>
    </w:p>
    <w:p w:rsidR="00FB6D49" w:rsidRPr="00D36408" w:rsidRDefault="00FB6D49" w:rsidP="005C4545">
      <w:pPr>
        <w:pStyle w:val="aa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строить и оценивать модели объектов, явлений и процессов; </w:t>
      </w:r>
    </w:p>
    <w:p w:rsidR="00FB6D49" w:rsidRPr="00D36408" w:rsidRDefault="00FB6D49" w:rsidP="005C4545">
      <w:pPr>
        <w:pStyle w:val="aa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уметь создавать, применять и преобразовывать знаки и символы, модели  </w:t>
      </w:r>
    </w:p>
    <w:p w:rsidR="005A7302" w:rsidRPr="00D36408" w:rsidRDefault="00FB6D49" w:rsidP="005A7302">
      <w:pPr>
        <w:pStyle w:val="aa"/>
        <w:spacing w:line="276" w:lineRule="auto"/>
        <w:ind w:left="1287" w:firstLine="0"/>
        <w:rPr>
          <w:sz w:val="24"/>
          <w:szCs w:val="24"/>
        </w:rPr>
      </w:pPr>
      <w:r w:rsidRPr="00D36408">
        <w:rPr>
          <w:sz w:val="24"/>
          <w:szCs w:val="24"/>
        </w:rPr>
        <w:t xml:space="preserve">и схемы для решения учебных и познавательных задач; </w:t>
      </w:r>
    </w:p>
    <w:p w:rsidR="005A7302" w:rsidRPr="00D36408" w:rsidRDefault="00FB6D49" w:rsidP="005C4545">
      <w:pPr>
        <w:pStyle w:val="aa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уметь оценивать правильность выполнения учебной задачи, собственные возможности ее решения; </w:t>
      </w:r>
    </w:p>
    <w:p w:rsidR="005A7302" w:rsidRPr="00D36408" w:rsidRDefault="00FB6D49" w:rsidP="005C4545">
      <w:pPr>
        <w:pStyle w:val="aa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прогнозировать поведение технической системы, в том числе с учетом синергетических эффектов. </w:t>
      </w:r>
    </w:p>
    <w:p w:rsidR="00FB6D49" w:rsidRPr="00D36408" w:rsidRDefault="00FB6D49" w:rsidP="00FB6D49">
      <w:pPr>
        <w:spacing w:line="276" w:lineRule="auto"/>
        <w:ind w:firstLine="567"/>
        <w:rPr>
          <w:sz w:val="24"/>
          <w:szCs w:val="24"/>
        </w:rPr>
      </w:pPr>
      <w:r w:rsidRPr="00D36408">
        <w:rPr>
          <w:sz w:val="24"/>
          <w:szCs w:val="24"/>
        </w:rPr>
        <w:t>Р</w:t>
      </w:r>
      <w:r w:rsidRPr="00D36408">
        <w:rPr>
          <w:b/>
          <w:sz w:val="24"/>
          <w:szCs w:val="24"/>
        </w:rPr>
        <w:t>абота с информацией:</w:t>
      </w:r>
    </w:p>
    <w:p w:rsidR="005A7302" w:rsidRPr="00D36408" w:rsidRDefault="00FB6D49" w:rsidP="005C4545">
      <w:pPr>
        <w:pStyle w:val="aa"/>
        <w:numPr>
          <w:ilvl w:val="0"/>
          <w:numId w:val="88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выбирать форму представления информации в зависимости от поставленной задачи; </w:t>
      </w:r>
    </w:p>
    <w:p w:rsidR="005A7302" w:rsidRPr="00D36408" w:rsidRDefault="00FB6D49" w:rsidP="005C4545">
      <w:pPr>
        <w:pStyle w:val="aa"/>
        <w:numPr>
          <w:ilvl w:val="0"/>
          <w:numId w:val="88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понимать различие между данными, информацией и знаниями; </w:t>
      </w:r>
    </w:p>
    <w:p w:rsidR="005A7302" w:rsidRPr="00D36408" w:rsidRDefault="00FB6D49" w:rsidP="005C4545">
      <w:pPr>
        <w:pStyle w:val="aa"/>
        <w:numPr>
          <w:ilvl w:val="0"/>
          <w:numId w:val="88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владеть начальными навыками работы с «большими данными»; </w:t>
      </w:r>
    </w:p>
    <w:p w:rsidR="00FB6D49" w:rsidRPr="00D36408" w:rsidRDefault="00FB6D49" w:rsidP="005C4545">
      <w:pPr>
        <w:pStyle w:val="aa"/>
        <w:numPr>
          <w:ilvl w:val="0"/>
          <w:numId w:val="88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lastRenderedPageBreak/>
        <w:t xml:space="preserve">владеть технологией трансформации данных в информацию, информации  в знания. </w:t>
      </w:r>
    </w:p>
    <w:p w:rsidR="00FB6D49" w:rsidRPr="00D36408" w:rsidRDefault="00FB6D49" w:rsidP="005A7302">
      <w:pPr>
        <w:spacing w:after="113" w:line="276" w:lineRule="auto"/>
        <w:ind w:firstLine="627"/>
        <w:rPr>
          <w:sz w:val="24"/>
          <w:szCs w:val="24"/>
        </w:rPr>
      </w:pPr>
    </w:p>
    <w:p w:rsidR="00FB6D49" w:rsidRPr="00D36408" w:rsidRDefault="00FB6D49" w:rsidP="00FB6D49">
      <w:pPr>
        <w:spacing w:after="39" w:line="276" w:lineRule="auto"/>
        <w:ind w:firstLine="567"/>
        <w:rPr>
          <w:sz w:val="24"/>
          <w:szCs w:val="24"/>
        </w:rPr>
      </w:pPr>
      <w:r w:rsidRPr="00D36408">
        <w:rPr>
          <w:b/>
          <w:sz w:val="24"/>
          <w:szCs w:val="24"/>
        </w:rPr>
        <w:t xml:space="preserve">Регулятивные универсальные учебные действия </w:t>
      </w:r>
    </w:p>
    <w:p w:rsidR="00FB6D49" w:rsidRPr="00D36408" w:rsidRDefault="00FB6D49" w:rsidP="00FB6D49">
      <w:pPr>
        <w:spacing w:after="57" w:line="276" w:lineRule="auto"/>
        <w:ind w:firstLine="567"/>
        <w:rPr>
          <w:sz w:val="24"/>
          <w:szCs w:val="24"/>
        </w:rPr>
      </w:pPr>
      <w:r w:rsidRPr="00D36408">
        <w:rPr>
          <w:b/>
          <w:sz w:val="24"/>
          <w:szCs w:val="24"/>
        </w:rPr>
        <w:t xml:space="preserve">Самоорганизация:  </w:t>
      </w:r>
    </w:p>
    <w:p w:rsidR="005A7302" w:rsidRPr="00D36408" w:rsidRDefault="00FB6D49" w:rsidP="005C4545">
      <w:pPr>
        <w:pStyle w:val="aa"/>
        <w:numPr>
          <w:ilvl w:val="0"/>
          <w:numId w:val="89"/>
        </w:numPr>
        <w:spacing w:after="2"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уметь самостоятельно определять цели и планировать пути их достижения,  в том числе альтернативные, осознанно выбирать наиболее эффективные способы решения учебных и познавательных задач; </w:t>
      </w:r>
    </w:p>
    <w:p w:rsidR="005A7302" w:rsidRPr="00D36408" w:rsidRDefault="00FB6D49" w:rsidP="005C4545">
      <w:pPr>
        <w:pStyle w:val="aa"/>
        <w:numPr>
          <w:ilvl w:val="0"/>
          <w:numId w:val="89"/>
        </w:numPr>
        <w:spacing w:after="2"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FB6D49" w:rsidRPr="00D36408" w:rsidRDefault="00FB6D49" w:rsidP="005C4545">
      <w:pPr>
        <w:pStyle w:val="aa"/>
        <w:numPr>
          <w:ilvl w:val="0"/>
          <w:numId w:val="89"/>
        </w:numPr>
        <w:spacing w:after="2"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делать выбор и брать ответственность за решение. </w:t>
      </w:r>
    </w:p>
    <w:p w:rsidR="00FB6D49" w:rsidRPr="00D36408" w:rsidRDefault="00FB6D49" w:rsidP="00FB6D49">
      <w:pPr>
        <w:spacing w:after="64" w:line="276" w:lineRule="auto"/>
        <w:ind w:firstLine="567"/>
        <w:rPr>
          <w:sz w:val="24"/>
          <w:szCs w:val="24"/>
        </w:rPr>
      </w:pPr>
      <w:r w:rsidRPr="00D36408">
        <w:rPr>
          <w:b/>
          <w:sz w:val="24"/>
          <w:szCs w:val="24"/>
        </w:rPr>
        <w:t xml:space="preserve">Самоконтроль (рефлексия):  </w:t>
      </w:r>
    </w:p>
    <w:p w:rsidR="00FB6D49" w:rsidRPr="00D36408" w:rsidRDefault="00FB6D49" w:rsidP="005C4545">
      <w:pPr>
        <w:pStyle w:val="aa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давать адекватную оценку ситуации и предлагать план ее изменения; </w:t>
      </w:r>
    </w:p>
    <w:p w:rsidR="005A7302" w:rsidRPr="00D36408" w:rsidRDefault="00FB6D49" w:rsidP="005C4545">
      <w:pPr>
        <w:pStyle w:val="aa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>объяснять причины достижения (</w:t>
      </w:r>
      <w:proofErr w:type="spellStart"/>
      <w:r w:rsidRPr="00D36408">
        <w:rPr>
          <w:sz w:val="24"/>
          <w:szCs w:val="24"/>
        </w:rPr>
        <w:t>недостижения</w:t>
      </w:r>
      <w:proofErr w:type="spellEnd"/>
      <w:r w:rsidRPr="00D36408">
        <w:rPr>
          <w:sz w:val="24"/>
          <w:szCs w:val="24"/>
        </w:rPr>
        <w:t xml:space="preserve">) результатов преобразовательной деятельности; </w:t>
      </w:r>
    </w:p>
    <w:p w:rsidR="005A7302" w:rsidRPr="00D36408" w:rsidRDefault="00FB6D49" w:rsidP="005C4545">
      <w:pPr>
        <w:pStyle w:val="aa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вносить необходимые коррективы в деятельность по решению задачи  или по осуществлению проекта; </w:t>
      </w:r>
    </w:p>
    <w:p w:rsidR="005A7302" w:rsidRPr="00D36408" w:rsidRDefault="00FB6D49" w:rsidP="005C4545">
      <w:pPr>
        <w:pStyle w:val="aa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оценивать соответствие результата цели и условиям и при необходимости корректировать цель и процесс ее достижения. </w:t>
      </w:r>
    </w:p>
    <w:p w:rsidR="00FB6D49" w:rsidRPr="00D36408" w:rsidRDefault="00FB6D49" w:rsidP="005A7302">
      <w:pPr>
        <w:pStyle w:val="aa"/>
        <w:spacing w:line="276" w:lineRule="auto"/>
        <w:ind w:left="1287" w:firstLine="0"/>
        <w:rPr>
          <w:sz w:val="24"/>
          <w:szCs w:val="24"/>
        </w:rPr>
      </w:pPr>
      <w:r w:rsidRPr="00D36408">
        <w:rPr>
          <w:b/>
          <w:sz w:val="24"/>
          <w:szCs w:val="24"/>
        </w:rPr>
        <w:t xml:space="preserve">Умения принятия себя и других:  </w:t>
      </w:r>
    </w:p>
    <w:p w:rsidR="00FB6D49" w:rsidRPr="00D36408" w:rsidRDefault="00FB6D49" w:rsidP="005C4545">
      <w:pPr>
        <w:pStyle w:val="aa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признавать свое право на ошибку при решении задач или при реализации </w:t>
      </w:r>
      <w:r w:rsidR="005A7302" w:rsidRPr="00D36408">
        <w:rPr>
          <w:sz w:val="24"/>
          <w:szCs w:val="24"/>
        </w:rPr>
        <w:t>п</w:t>
      </w:r>
      <w:r w:rsidRPr="00D36408">
        <w:rPr>
          <w:sz w:val="24"/>
          <w:szCs w:val="24"/>
        </w:rPr>
        <w:t xml:space="preserve">роекта, такое же право другого на подобные ошибки. </w:t>
      </w:r>
    </w:p>
    <w:p w:rsidR="00FB6D49" w:rsidRPr="00D36408" w:rsidRDefault="00FB6D49" w:rsidP="005A7302">
      <w:pPr>
        <w:spacing w:after="117" w:line="276" w:lineRule="auto"/>
        <w:ind w:firstLine="567"/>
        <w:rPr>
          <w:sz w:val="24"/>
          <w:szCs w:val="24"/>
        </w:rPr>
      </w:pPr>
      <w:r w:rsidRPr="00D36408">
        <w:rPr>
          <w:b/>
          <w:sz w:val="24"/>
          <w:szCs w:val="24"/>
        </w:rPr>
        <w:t xml:space="preserve">Коммуникативные универсальные учебные действия </w:t>
      </w:r>
    </w:p>
    <w:p w:rsidR="00FB6D49" w:rsidRPr="00D36408" w:rsidRDefault="00FB6D49" w:rsidP="00FB6D49">
      <w:pPr>
        <w:spacing w:after="5" w:line="276" w:lineRule="auto"/>
        <w:ind w:firstLine="567"/>
        <w:rPr>
          <w:sz w:val="24"/>
          <w:szCs w:val="24"/>
        </w:rPr>
      </w:pPr>
      <w:r w:rsidRPr="00D36408">
        <w:rPr>
          <w:b/>
          <w:sz w:val="24"/>
          <w:szCs w:val="24"/>
        </w:rPr>
        <w:t xml:space="preserve">Общение: </w:t>
      </w:r>
    </w:p>
    <w:p w:rsidR="005A7302" w:rsidRPr="00D36408" w:rsidRDefault="00FB6D49" w:rsidP="005C4545">
      <w:pPr>
        <w:pStyle w:val="aa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в ходе обсуждения учебного материала, планирования и осуществления учебного проекта; </w:t>
      </w:r>
    </w:p>
    <w:p w:rsidR="005A7302" w:rsidRPr="00D36408" w:rsidRDefault="00FB6D49" w:rsidP="005C4545">
      <w:pPr>
        <w:pStyle w:val="aa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в рамках публичного представления результатов проектной деятельности; </w:t>
      </w:r>
    </w:p>
    <w:p w:rsidR="005A7302" w:rsidRPr="00D36408" w:rsidRDefault="00FB6D49" w:rsidP="005C4545">
      <w:pPr>
        <w:pStyle w:val="aa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в ходе совместного решения задачи с использованием облачных сервисов; </w:t>
      </w:r>
    </w:p>
    <w:p w:rsidR="00FB6D49" w:rsidRPr="00D36408" w:rsidRDefault="00FB6D49" w:rsidP="005C4545">
      <w:pPr>
        <w:pStyle w:val="aa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в ходе общения с представителями других культур, в частности в </w:t>
      </w:r>
      <w:proofErr w:type="spellStart"/>
      <w:r w:rsidRPr="00D36408">
        <w:rPr>
          <w:sz w:val="24"/>
          <w:szCs w:val="24"/>
        </w:rPr>
        <w:t>социальныхсетях</w:t>
      </w:r>
      <w:proofErr w:type="spellEnd"/>
      <w:r w:rsidRPr="00D36408">
        <w:rPr>
          <w:sz w:val="24"/>
          <w:szCs w:val="24"/>
        </w:rPr>
        <w:t xml:space="preserve">. </w:t>
      </w:r>
    </w:p>
    <w:p w:rsidR="00FB6D49" w:rsidRPr="00D36408" w:rsidRDefault="00FB6D49" w:rsidP="005A7302">
      <w:pPr>
        <w:spacing w:after="112" w:line="276" w:lineRule="auto"/>
        <w:ind w:firstLine="567"/>
        <w:rPr>
          <w:sz w:val="24"/>
          <w:szCs w:val="24"/>
        </w:rPr>
      </w:pPr>
      <w:r w:rsidRPr="00D36408">
        <w:rPr>
          <w:b/>
          <w:sz w:val="24"/>
          <w:szCs w:val="24"/>
        </w:rPr>
        <w:t xml:space="preserve">Совместная деятельность: </w:t>
      </w:r>
    </w:p>
    <w:p w:rsidR="005A7302" w:rsidRPr="00D36408" w:rsidRDefault="00FB6D49" w:rsidP="005C4545">
      <w:pPr>
        <w:pStyle w:val="aa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понимать и использовать преимущества командной работы при реализации учебного проекта; </w:t>
      </w:r>
    </w:p>
    <w:p w:rsidR="005A7302" w:rsidRPr="00D36408" w:rsidRDefault="00FB6D49" w:rsidP="005C4545">
      <w:pPr>
        <w:pStyle w:val="aa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понимать необходимость выработки знаково-символических средств как необходимого условия успешной проектной деятельности; </w:t>
      </w:r>
    </w:p>
    <w:p w:rsidR="005A7302" w:rsidRPr="00D36408" w:rsidRDefault="00FB6D49" w:rsidP="005C4545">
      <w:pPr>
        <w:pStyle w:val="aa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уметь адекватно интерпретировать высказывания собеседника – участника совместной деятельности; </w:t>
      </w:r>
    </w:p>
    <w:p w:rsidR="005A7302" w:rsidRPr="00D36408" w:rsidRDefault="00FB6D49" w:rsidP="005C4545">
      <w:pPr>
        <w:pStyle w:val="aa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владеть навыками отстаивания своей точки зрения, используя при этом законы логики; </w:t>
      </w:r>
    </w:p>
    <w:p w:rsidR="00FB6D49" w:rsidRPr="00D36408" w:rsidRDefault="00FB6D49" w:rsidP="005C4545">
      <w:pPr>
        <w:pStyle w:val="aa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D36408">
        <w:rPr>
          <w:sz w:val="24"/>
          <w:szCs w:val="24"/>
        </w:rPr>
        <w:t xml:space="preserve">уметь распознавать некорректную аргументацию. </w:t>
      </w:r>
    </w:p>
    <w:p w:rsidR="0058088C" w:rsidRPr="002657A7" w:rsidRDefault="0058088C" w:rsidP="002D00C9">
      <w:pPr>
        <w:pStyle w:val="af2"/>
        <w:spacing w:line="276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4748E" w:rsidRDefault="00C4748E" w:rsidP="002D00C9">
      <w:pPr>
        <w:pStyle w:val="af2"/>
        <w:spacing w:line="276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C5903" w:rsidRPr="002657A7" w:rsidRDefault="003C5903" w:rsidP="002D00C9">
      <w:pPr>
        <w:pStyle w:val="af2"/>
        <w:spacing w:line="276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657A7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ФИЗИЧЕСКАЯ КУЛЬТУРА </w:t>
      </w:r>
    </w:p>
    <w:p w:rsidR="0058088C" w:rsidRPr="002657A7" w:rsidRDefault="0058088C" w:rsidP="007C4065">
      <w:pPr>
        <w:spacing w:line="276" w:lineRule="auto"/>
        <w:ind w:right="6" w:firstLine="567"/>
      </w:pPr>
    </w:p>
    <w:p w:rsidR="0058088C" w:rsidRPr="002657A7" w:rsidRDefault="0058088C" w:rsidP="007C4065">
      <w:pPr>
        <w:spacing w:line="276" w:lineRule="auto"/>
        <w:ind w:right="6" w:firstLine="567"/>
        <w:rPr>
          <w:b/>
          <w:bCs/>
          <w:sz w:val="24"/>
          <w:szCs w:val="24"/>
        </w:rPr>
      </w:pPr>
      <w:r w:rsidRPr="002657A7">
        <w:rPr>
          <w:b/>
          <w:bCs/>
          <w:sz w:val="24"/>
          <w:szCs w:val="24"/>
        </w:rPr>
        <w:t>«Физическая культура»</w:t>
      </w:r>
    </w:p>
    <w:p w:rsidR="008126EF" w:rsidRPr="002657A7" w:rsidRDefault="0058088C" w:rsidP="007C4065">
      <w:pPr>
        <w:spacing w:line="276" w:lineRule="auto"/>
        <w:ind w:right="6" w:firstLine="567"/>
        <w:rPr>
          <w:b/>
          <w:bCs/>
          <w:sz w:val="24"/>
          <w:szCs w:val="24"/>
        </w:rPr>
      </w:pPr>
      <w:r w:rsidRPr="002657A7">
        <w:rPr>
          <w:b/>
          <w:bCs/>
          <w:sz w:val="24"/>
          <w:szCs w:val="24"/>
        </w:rPr>
        <w:t xml:space="preserve">Универсальные познавательные действия: </w:t>
      </w:r>
    </w:p>
    <w:p w:rsidR="008126EF" w:rsidRPr="002657A7" w:rsidRDefault="0058088C" w:rsidP="002B42BD">
      <w:pPr>
        <w:pStyle w:val="aa"/>
        <w:numPr>
          <w:ilvl w:val="0"/>
          <w:numId w:val="56"/>
        </w:numPr>
        <w:spacing w:line="276" w:lineRule="auto"/>
        <w:ind w:right="6"/>
        <w:rPr>
          <w:sz w:val="24"/>
          <w:szCs w:val="24"/>
        </w:rPr>
      </w:pPr>
      <w:r w:rsidRPr="002657A7">
        <w:rPr>
          <w:sz w:val="24"/>
          <w:szCs w:val="24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8126EF" w:rsidRPr="002657A7" w:rsidRDefault="0058088C" w:rsidP="002B42BD">
      <w:pPr>
        <w:pStyle w:val="aa"/>
        <w:numPr>
          <w:ilvl w:val="0"/>
          <w:numId w:val="56"/>
        </w:numPr>
        <w:spacing w:line="276" w:lineRule="auto"/>
        <w:ind w:right="6"/>
        <w:rPr>
          <w:sz w:val="24"/>
          <w:szCs w:val="24"/>
        </w:rPr>
      </w:pPr>
      <w:r w:rsidRPr="002657A7">
        <w:rPr>
          <w:sz w:val="24"/>
          <w:szCs w:val="24"/>
        </w:rPr>
        <w:t xml:space="preserve"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 </w:t>
      </w:r>
    </w:p>
    <w:p w:rsidR="008126EF" w:rsidRPr="002657A7" w:rsidRDefault="0058088C" w:rsidP="002B42BD">
      <w:pPr>
        <w:pStyle w:val="aa"/>
        <w:numPr>
          <w:ilvl w:val="0"/>
          <w:numId w:val="56"/>
        </w:numPr>
        <w:spacing w:line="276" w:lineRule="auto"/>
        <w:ind w:right="6"/>
        <w:rPr>
          <w:sz w:val="24"/>
          <w:szCs w:val="24"/>
        </w:rPr>
      </w:pPr>
      <w:r w:rsidRPr="002657A7">
        <w:rPr>
          <w:sz w:val="24"/>
          <w:szCs w:val="24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8126EF" w:rsidRPr="002657A7" w:rsidRDefault="0058088C" w:rsidP="002B42BD">
      <w:pPr>
        <w:pStyle w:val="aa"/>
        <w:numPr>
          <w:ilvl w:val="0"/>
          <w:numId w:val="56"/>
        </w:numPr>
        <w:spacing w:line="276" w:lineRule="auto"/>
        <w:ind w:right="6"/>
        <w:rPr>
          <w:sz w:val="24"/>
          <w:szCs w:val="24"/>
        </w:rPr>
      </w:pPr>
      <w:r w:rsidRPr="002657A7">
        <w:rPr>
          <w:sz w:val="24"/>
          <w:szCs w:val="24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здоровья; руководствоваться требованиями техники безопасности во время передвижения по маршруту и организации бивуака; </w:t>
      </w:r>
    </w:p>
    <w:p w:rsidR="00054AE1" w:rsidRPr="002657A7" w:rsidRDefault="0058088C" w:rsidP="002B42BD">
      <w:pPr>
        <w:pStyle w:val="aa"/>
        <w:numPr>
          <w:ilvl w:val="0"/>
          <w:numId w:val="56"/>
        </w:numPr>
        <w:spacing w:line="276" w:lineRule="auto"/>
        <w:ind w:right="6"/>
        <w:rPr>
          <w:sz w:val="24"/>
          <w:szCs w:val="24"/>
        </w:rPr>
      </w:pPr>
      <w:r w:rsidRPr="002657A7">
        <w:rPr>
          <w:sz w:val="24"/>
          <w:szCs w:val="24"/>
        </w:rPr>
        <w:t>устанавливать причинно-следственную связь между планированием режима дня и изменениями показателей работоспособности;</w:t>
      </w:r>
    </w:p>
    <w:p w:rsidR="008126EF" w:rsidRPr="002657A7" w:rsidRDefault="0058088C" w:rsidP="002B42BD">
      <w:pPr>
        <w:pStyle w:val="aa"/>
        <w:numPr>
          <w:ilvl w:val="0"/>
          <w:numId w:val="56"/>
        </w:numPr>
        <w:spacing w:line="276" w:lineRule="auto"/>
        <w:ind w:right="6"/>
        <w:rPr>
          <w:sz w:val="24"/>
          <w:szCs w:val="24"/>
        </w:rPr>
      </w:pPr>
      <w:r w:rsidRPr="002657A7">
        <w:rPr>
          <w:sz w:val="24"/>
          <w:szCs w:val="24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8126EF" w:rsidRPr="002657A7" w:rsidRDefault="0058088C" w:rsidP="002B42BD">
      <w:pPr>
        <w:pStyle w:val="aa"/>
        <w:numPr>
          <w:ilvl w:val="0"/>
          <w:numId w:val="56"/>
        </w:numPr>
        <w:spacing w:line="276" w:lineRule="auto"/>
        <w:ind w:right="6"/>
        <w:rPr>
          <w:sz w:val="24"/>
          <w:szCs w:val="24"/>
        </w:rPr>
      </w:pPr>
      <w:r w:rsidRPr="002657A7">
        <w:rPr>
          <w:sz w:val="24"/>
          <w:szCs w:val="24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8126EF" w:rsidRPr="002657A7" w:rsidRDefault="0058088C" w:rsidP="002B42BD">
      <w:pPr>
        <w:pStyle w:val="aa"/>
        <w:numPr>
          <w:ilvl w:val="0"/>
          <w:numId w:val="56"/>
        </w:numPr>
        <w:spacing w:line="276" w:lineRule="auto"/>
        <w:ind w:right="6"/>
        <w:rPr>
          <w:sz w:val="24"/>
          <w:szCs w:val="24"/>
        </w:rPr>
      </w:pPr>
      <w:r w:rsidRPr="002657A7">
        <w:rPr>
          <w:sz w:val="24"/>
          <w:szCs w:val="24"/>
        </w:rPr>
        <w:t xml:space="preserve"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 </w:t>
      </w:r>
    </w:p>
    <w:p w:rsidR="008126EF" w:rsidRPr="002657A7" w:rsidRDefault="0058088C" w:rsidP="002B42BD">
      <w:pPr>
        <w:pStyle w:val="aa"/>
        <w:numPr>
          <w:ilvl w:val="0"/>
          <w:numId w:val="56"/>
        </w:numPr>
        <w:spacing w:line="276" w:lineRule="auto"/>
        <w:ind w:right="6"/>
        <w:rPr>
          <w:sz w:val="24"/>
          <w:szCs w:val="24"/>
        </w:rPr>
      </w:pPr>
      <w:r w:rsidRPr="002657A7">
        <w:rPr>
          <w:sz w:val="24"/>
          <w:szCs w:val="24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:rsidR="008126EF" w:rsidRPr="002657A7" w:rsidRDefault="0058088C" w:rsidP="007C4065">
      <w:pPr>
        <w:spacing w:line="276" w:lineRule="auto"/>
        <w:ind w:right="6" w:firstLine="567"/>
        <w:rPr>
          <w:b/>
          <w:bCs/>
          <w:sz w:val="24"/>
          <w:szCs w:val="24"/>
        </w:rPr>
      </w:pPr>
      <w:r w:rsidRPr="002657A7">
        <w:rPr>
          <w:b/>
          <w:bCs/>
          <w:sz w:val="24"/>
          <w:szCs w:val="24"/>
        </w:rPr>
        <w:t xml:space="preserve">Универсальные коммуникативные действия: </w:t>
      </w:r>
    </w:p>
    <w:p w:rsidR="00AF14D5" w:rsidRPr="002657A7" w:rsidRDefault="0058088C" w:rsidP="002B42BD">
      <w:pPr>
        <w:pStyle w:val="aa"/>
        <w:numPr>
          <w:ilvl w:val="0"/>
          <w:numId w:val="57"/>
        </w:numPr>
        <w:spacing w:line="276" w:lineRule="auto"/>
        <w:ind w:right="6"/>
        <w:rPr>
          <w:sz w:val="24"/>
          <w:szCs w:val="24"/>
        </w:rPr>
      </w:pPr>
      <w:r w:rsidRPr="002657A7">
        <w:rPr>
          <w:sz w:val="24"/>
          <w:szCs w:val="24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AF14D5" w:rsidRPr="002657A7" w:rsidRDefault="0058088C" w:rsidP="002B42BD">
      <w:pPr>
        <w:pStyle w:val="aa"/>
        <w:numPr>
          <w:ilvl w:val="0"/>
          <w:numId w:val="57"/>
        </w:numPr>
        <w:spacing w:line="276" w:lineRule="auto"/>
        <w:ind w:right="6"/>
        <w:rPr>
          <w:sz w:val="24"/>
          <w:szCs w:val="24"/>
        </w:rPr>
      </w:pPr>
      <w:r w:rsidRPr="002657A7">
        <w:rPr>
          <w:sz w:val="24"/>
          <w:szCs w:val="24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AF14D5" w:rsidRPr="002657A7" w:rsidRDefault="0058088C" w:rsidP="002B42BD">
      <w:pPr>
        <w:pStyle w:val="aa"/>
        <w:numPr>
          <w:ilvl w:val="0"/>
          <w:numId w:val="57"/>
        </w:numPr>
        <w:spacing w:line="276" w:lineRule="auto"/>
        <w:ind w:right="6"/>
        <w:rPr>
          <w:sz w:val="24"/>
          <w:szCs w:val="24"/>
        </w:rPr>
      </w:pPr>
      <w:r w:rsidRPr="002657A7">
        <w:rPr>
          <w:sz w:val="24"/>
          <w:szCs w:val="24"/>
        </w:rPr>
        <w:t xml:space="preserve">описывать и анализировать технику разучиваемого упражнения, выделять фазы и элементы движений, подбирать подготовительные упражнения и планировать последовательность решения задач обучения; </w:t>
      </w:r>
    </w:p>
    <w:p w:rsidR="00AF14D5" w:rsidRPr="002657A7" w:rsidRDefault="0058088C" w:rsidP="002B42BD">
      <w:pPr>
        <w:pStyle w:val="aa"/>
        <w:numPr>
          <w:ilvl w:val="0"/>
          <w:numId w:val="57"/>
        </w:numPr>
        <w:spacing w:line="276" w:lineRule="auto"/>
        <w:ind w:right="6"/>
        <w:rPr>
          <w:sz w:val="24"/>
          <w:szCs w:val="24"/>
        </w:rPr>
      </w:pPr>
      <w:r w:rsidRPr="002657A7">
        <w:rPr>
          <w:sz w:val="24"/>
          <w:szCs w:val="24"/>
        </w:rPr>
        <w:t xml:space="preserve">оценивать эффективность обучения посредством сравнения с эталонным образцом; </w:t>
      </w:r>
    </w:p>
    <w:p w:rsidR="00AF14D5" w:rsidRPr="002657A7" w:rsidRDefault="0058088C" w:rsidP="002B42BD">
      <w:pPr>
        <w:pStyle w:val="aa"/>
        <w:numPr>
          <w:ilvl w:val="0"/>
          <w:numId w:val="57"/>
        </w:numPr>
        <w:spacing w:line="276" w:lineRule="auto"/>
        <w:ind w:right="6"/>
        <w:rPr>
          <w:sz w:val="24"/>
          <w:szCs w:val="24"/>
        </w:rPr>
      </w:pPr>
      <w:r w:rsidRPr="002657A7">
        <w:rPr>
          <w:sz w:val="24"/>
          <w:szCs w:val="24"/>
        </w:rPr>
        <w:lastRenderedPageBreak/>
        <w:t>наблюдать, анализировать и контролировать технику выполнения физических упражнений другими учащимися, сравнивать её с эталонным образцом, выявлять ошибки и предлагать способы их устранения;</w:t>
      </w:r>
    </w:p>
    <w:p w:rsidR="00AF14D5" w:rsidRPr="002657A7" w:rsidRDefault="0058088C" w:rsidP="002B42BD">
      <w:pPr>
        <w:pStyle w:val="aa"/>
        <w:numPr>
          <w:ilvl w:val="0"/>
          <w:numId w:val="57"/>
        </w:numPr>
        <w:spacing w:line="276" w:lineRule="auto"/>
        <w:ind w:right="6"/>
        <w:rPr>
          <w:sz w:val="24"/>
          <w:szCs w:val="24"/>
        </w:rPr>
      </w:pPr>
      <w:r w:rsidRPr="002657A7">
        <w:rPr>
          <w:sz w:val="24"/>
          <w:szCs w:val="24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AF14D5" w:rsidRPr="002657A7" w:rsidRDefault="0058088C" w:rsidP="007C4065">
      <w:pPr>
        <w:spacing w:line="276" w:lineRule="auto"/>
        <w:ind w:right="6" w:firstLine="567"/>
        <w:rPr>
          <w:b/>
          <w:bCs/>
          <w:sz w:val="24"/>
          <w:szCs w:val="24"/>
        </w:rPr>
      </w:pPr>
      <w:r w:rsidRPr="002657A7">
        <w:rPr>
          <w:b/>
          <w:bCs/>
          <w:sz w:val="24"/>
          <w:szCs w:val="24"/>
        </w:rPr>
        <w:t xml:space="preserve">Универсальные учебные регулятивные действия: </w:t>
      </w:r>
    </w:p>
    <w:p w:rsidR="00AF14D5" w:rsidRPr="002657A7" w:rsidRDefault="0058088C" w:rsidP="002B42BD">
      <w:pPr>
        <w:pStyle w:val="aa"/>
        <w:numPr>
          <w:ilvl w:val="0"/>
          <w:numId w:val="57"/>
        </w:numPr>
        <w:spacing w:line="276" w:lineRule="auto"/>
        <w:ind w:right="6"/>
        <w:rPr>
          <w:sz w:val="24"/>
          <w:szCs w:val="24"/>
        </w:rPr>
      </w:pPr>
      <w:r w:rsidRPr="002657A7">
        <w:rPr>
          <w:sz w:val="24"/>
          <w:szCs w:val="24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AF14D5" w:rsidRPr="002657A7" w:rsidRDefault="0058088C" w:rsidP="002B42BD">
      <w:pPr>
        <w:pStyle w:val="aa"/>
        <w:numPr>
          <w:ilvl w:val="0"/>
          <w:numId w:val="57"/>
        </w:numPr>
        <w:spacing w:line="276" w:lineRule="auto"/>
        <w:ind w:right="6"/>
        <w:rPr>
          <w:sz w:val="24"/>
          <w:szCs w:val="24"/>
        </w:rPr>
      </w:pPr>
      <w:r w:rsidRPr="002657A7">
        <w:rPr>
          <w:sz w:val="24"/>
          <w:szCs w:val="24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AF14D5" w:rsidRPr="002657A7" w:rsidRDefault="0058088C" w:rsidP="002B42BD">
      <w:pPr>
        <w:pStyle w:val="aa"/>
        <w:numPr>
          <w:ilvl w:val="0"/>
          <w:numId w:val="57"/>
        </w:numPr>
        <w:spacing w:line="276" w:lineRule="auto"/>
        <w:ind w:right="6"/>
        <w:rPr>
          <w:sz w:val="24"/>
          <w:szCs w:val="24"/>
        </w:rPr>
      </w:pPr>
      <w:r w:rsidRPr="002657A7">
        <w:rPr>
          <w:sz w:val="24"/>
          <w:szCs w:val="24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AF14D5" w:rsidRPr="002657A7" w:rsidRDefault="0058088C" w:rsidP="002B42BD">
      <w:pPr>
        <w:pStyle w:val="aa"/>
        <w:numPr>
          <w:ilvl w:val="0"/>
          <w:numId w:val="57"/>
        </w:numPr>
        <w:spacing w:line="276" w:lineRule="auto"/>
        <w:ind w:right="6"/>
        <w:rPr>
          <w:sz w:val="24"/>
          <w:szCs w:val="24"/>
        </w:rPr>
      </w:pPr>
      <w:r w:rsidRPr="002657A7">
        <w:rPr>
          <w:sz w:val="24"/>
          <w:szCs w:val="24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58088C" w:rsidRPr="002657A7" w:rsidRDefault="0058088C" w:rsidP="002B42BD">
      <w:pPr>
        <w:pStyle w:val="aa"/>
        <w:numPr>
          <w:ilvl w:val="0"/>
          <w:numId w:val="57"/>
        </w:numPr>
        <w:spacing w:line="276" w:lineRule="auto"/>
        <w:ind w:right="6"/>
        <w:rPr>
          <w:sz w:val="24"/>
          <w:szCs w:val="24"/>
        </w:rPr>
      </w:pPr>
      <w:r w:rsidRPr="002657A7">
        <w:rPr>
          <w:sz w:val="24"/>
          <w:szCs w:val="24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AF14D5" w:rsidRPr="002657A7" w:rsidRDefault="00AF14D5" w:rsidP="007C4065">
      <w:pPr>
        <w:spacing w:line="276" w:lineRule="auto"/>
        <w:ind w:right="6" w:firstLine="567"/>
        <w:rPr>
          <w:bCs/>
          <w:sz w:val="24"/>
          <w:szCs w:val="24"/>
        </w:rPr>
      </w:pPr>
    </w:p>
    <w:p w:rsidR="0058088C" w:rsidRPr="00D36408" w:rsidRDefault="00AF14D5" w:rsidP="005A7302">
      <w:pPr>
        <w:spacing w:line="276" w:lineRule="auto"/>
        <w:ind w:right="6" w:firstLine="567"/>
        <w:jc w:val="center"/>
        <w:rPr>
          <w:b/>
          <w:bCs/>
          <w:sz w:val="24"/>
          <w:szCs w:val="24"/>
        </w:rPr>
      </w:pPr>
      <w:r w:rsidRPr="00D36408">
        <w:rPr>
          <w:b/>
          <w:bCs/>
          <w:sz w:val="24"/>
          <w:szCs w:val="24"/>
        </w:rPr>
        <w:t xml:space="preserve">«Основы безопасности </w:t>
      </w:r>
      <w:r w:rsidR="007F4834" w:rsidRPr="00D36408">
        <w:rPr>
          <w:b/>
          <w:bCs/>
          <w:sz w:val="24"/>
          <w:szCs w:val="24"/>
        </w:rPr>
        <w:t>и защиты Родины</w:t>
      </w:r>
      <w:r w:rsidRPr="00D36408">
        <w:rPr>
          <w:b/>
          <w:bCs/>
          <w:sz w:val="24"/>
          <w:szCs w:val="24"/>
        </w:rPr>
        <w:t>»</w:t>
      </w:r>
    </w:p>
    <w:p w:rsidR="005A7302" w:rsidRPr="00D36408" w:rsidRDefault="005A7302" w:rsidP="005A7302">
      <w:pPr>
        <w:spacing w:after="3" w:line="276" w:lineRule="auto"/>
        <w:ind w:right="6" w:firstLine="567"/>
        <w:rPr>
          <w:b/>
          <w:sz w:val="24"/>
          <w:szCs w:val="24"/>
        </w:rPr>
      </w:pPr>
      <w:r w:rsidRPr="00D36408">
        <w:rPr>
          <w:b/>
          <w:sz w:val="24"/>
          <w:szCs w:val="24"/>
        </w:rPr>
        <w:t xml:space="preserve">Познавательные универсальные учебные действия </w:t>
      </w:r>
    </w:p>
    <w:p w:rsidR="005A7302" w:rsidRPr="00D36408" w:rsidRDefault="005A7302" w:rsidP="005A7302">
      <w:pPr>
        <w:spacing w:after="3" w:line="276" w:lineRule="auto"/>
        <w:ind w:right="6" w:firstLine="567"/>
        <w:rPr>
          <w:sz w:val="24"/>
          <w:szCs w:val="24"/>
        </w:rPr>
      </w:pPr>
      <w:r w:rsidRPr="00D36408">
        <w:rPr>
          <w:b/>
          <w:sz w:val="24"/>
          <w:szCs w:val="24"/>
        </w:rPr>
        <w:t xml:space="preserve">Базовые логические действия: </w:t>
      </w:r>
    </w:p>
    <w:p w:rsidR="005A7302" w:rsidRPr="00D36408" w:rsidRDefault="005A7302" w:rsidP="005C4545">
      <w:pPr>
        <w:pStyle w:val="aa"/>
        <w:numPr>
          <w:ilvl w:val="0"/>
          <w:numId w:val="92"/>
        </w:numPr>
        <w:spacing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выявлять и характеризовать существенные признаки объектов (явлений); </w:t>
      </w:r>
    </w:p>
    <w:p w:rsidR="005A7302" w:rsidRPr="00D36408" w:rsidRDefault="005A7302" w:rsidP="005C4545">
      <w:pPr>
        <w:pStyle w:val="aa"/>
        <w:numPr>
          <w:ilvl w:val="0"/>
          <w:numId w:val="92"/>
        </w:numPr>
        <w:spacing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устанавливать существенный признак классификации, основания  для обобщения и сравнения, критерии проводимого анализа; </w:t>
      </w:r>
    </w:p>
    <w:p w:rsidR="005A7302" w:rsidRPr="00D36408" w:rsidRDefault="005A7302" w:rsidP="005C4545">
      <w:pPr>
        <w:pStyle w:val="aa"/>
        <w:numPr>
          <w:ilvl w:val="0"/>
          <w:numId w:val="92"/>
        </w:numPr>
        <w:spacing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с учётом предложенной задачи выявлять закономерности и противоречия  в рассматриваемых фактах, данных и наблюдениях;  </w:t>
      </w:r>
    </w:p>
    <w:p w:rsidR="005A7302" w:rsidRPr="00D36408" w:rsidRDefault="005A7302" w:rsidP="005C4545">
      <w:pPr>
        <w:pStyle w:val="aa"/>
        <w:numPr>
          <w:ilvl w:val="0"/>
          <w:numId w:val="92"/>
        </w:numPr>
        <w:spacing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предлагать критерии для выявления закономерностей и противоречий; </w:t>
      </w:r>
    </w:p>
    <w:p w:rsidR="005A7302" w:rsidRPr="00D36408" w:rsidRDefault="005A7302" w:rsidP="005C4545">
      <w:pPr>
        <w:pStyle w:val="aa"/>
        <w:numPr>
          <w:ilvl w:val="0"/>
          <w:numId w:val="92"/>
        </w:numPr>
        <w:spacing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выявлять дефицит информации, данных, необходимых для решения поставленной задачи; </w:t>
      </w:r>
    </w:p>
    <w:p w:rsidR="005A7302" w:rsidRPr="00D36408" w:rsidRDefault="005A7302" w:rsidP="005C4545">
      <w:pPr>
        <w:pStyle w:val="aa"/>
        <w:numPr>
          <w:ilvl w:val="0"/>
          <w:numId w:val="92"/>
        </w:numPr>
        <w:spacing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>выявлять причинно-следственные связи при изучении явлений и процессов;</w:t>
      </w:r>
    </w:p>
    <w:p w:rsidR="005A7302" w:rsidRPr="00D36408" w:rsidRDefault="005A7302" w:rsidP="005C4545">
      <w:pPr>
        <w:pStyle w:val="aa"/>
        <w:numPr>
          <w:ilvl w:val="0"/>
          <w:numId w:val="92"/>
        </w:numPr>
        <w:spacing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проводить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 </w:t>
      </w:r>
    </w:p>
    <w:p w:rsidR="005A7302" w:rsidRPr="00D36408" w:rsidRDefault="005A7302" w:rsidP="005A7302">
      <w:pPr>
        <w:spacing w:line="276" w:lineRule="auto"/>
        <w:ind w:right="6" w:firstLine="567"/>
        <w:rPr>
          <w:sz w:val="24"/>
          <w:szCs w:val="24"/>
        </w:rPr>
      </w:pPr>
      <w:r w:rsidRPr="00D36408">
        <w:rPr>
          <w:b/>
          <w:sz w:val="24"/>
          <w:szCs w:val="24"/>
        </w:rPr>
        <w:t xml:space="preserve">Базовые исследовательские действия: </w:t>
      </w:r>
    </w:p>
    <w:p w:rsidR="005A7302" w:rsidRPr="00D36408" w:rsidRDefault="005A7302" w:rsidP="005C4545">
      <w:pPr>
        <w:pStyle w:val="aa"/>
        <w:numPr>
          <w:ilvl w:val="0"/>
          <w:numId w:val="93"/>
        </w:numPr>
        <w:spacing w:after="83"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lastRenderedPageBreak/>
        <w:t xml:space="preserve"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 </w:t>
      </w:r>
    </w:p>
    <w:p w:rsidR="005A7302" w:rsidRPr="00D36408" w:rsidRDefault="005A7302" w:rsidP="005C4545">
      <w:pPr>
        <w:pStyle w:val="aa"/>
        <w:numPr>
          <w:ilvl w:val="0"/>
          <w:numId w:val="93"/>
        </w:numPr>
        <w:spacing w:after="83"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обобщать, анализировать и оценивать получаемую информацию, выдвигать гипотезы, аргументировать свою точку зрения, делать обоснованные выводы  по результатам исследования; </w:t>
      </w:r>
    </w:p>
    <w:p w:rsidR="005A7302" w:rsidRPr="00D36408" w:rsidRDefault="005A7302" w:rsidP="005C4545">
      <w:pPr>
        <w:pStyle w:val="aa"/>
        <w:numPr>
          <w:ilvl w:val="0"/>
          <w:numId w:val="93"/>
        </w:numPr>
        <w:spacing w:after="83"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5A7302" w:rsidRPr="00D36408" w:rsidRDefault="005A7302" w:rsidP="005C4545">
      <w:pPr>
        <w:pStyle w:val="aa"/>
        <w:numPr>
          <w:ilvl w:val="0"/>
          <w:numId w:val="93"/>
        </w:numPr>
        <w:spacing w:after="83"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 прогнозировать возможное дальнейшее развитие процессов, событий  и их последствия в аналогичных или сходных ситуациях, а также выдвигать предположения об их развитии в новых условиях и контекстах. </w:t>
      </w:r>
    </w:p>
    <w:p w:rsidR="005A7302" w:rsidRPr="00D36408" w:rsidRDefault="005A7302" w:rsidP="005A7302">
      <w:pPr>
        <w:spacing w:line="276" w:lineRule="auto"/>
        <w:ind w:right="6" w:firstLine="567"/>
        <w:rPr>
          <w:sz w:val="24"/>
          <w:szCs w:val="24"/>
        </w:rPr>
      </w:pPr>
      <w:r w:rsidRPr="00D36408">
        <w:rPr>
          <w:b/>
          <w:sz w:val="24"/>
          <w:szCs w:val="24"/>
        </w:rPr>
        <w:t xml:space="preserve">Работа с информацией: </w:t>
      </w:r>
    </w:p>
    <w:p w:rsidR="005A7302" w:rsidRPr="00D36408" w:rsidRDefault="005A7302" w:rsidP="005C4545">
      <w:pPr>
        <w:pStyle w:val="aa"/>
        <w:numPr>
          <w:ilvl w:val="0"/>
          <w:numId w:val="94"/>
        </w:numPr>
        <w:spacing w:after="89"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применять различные методы, инструменты и запросы при поиске и отборе информации или данных из источников с учётом предложенной учебной задачи  и заданных критериев; </w:t>
      </w:r>
    </w:p>
    <w:p w:rsidR="005A7302" w:rsidRPr="00D36408" w:rsidRDefault="005A7302" w:rsidP="005C4545">
      <w:pPr>
        <w:pStyle w:val="aa"/>
        <w:numPr>
          <w:ilvl w:val="0"/>
          <w:numId w:val="94"/>
        </w:numPr>
        <w:spacing w:after="89"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выбирать, </w:t>
      </w:r>
      <w:r w:rsidRPr="00D36408">
        <w:rPr>
          <w:sz w:val="24"/>
          <w:szCs w:val="24"/>
        </w:rPr>
        <w:tab/>
        <w:t xml:space="preserve">анализировать, </w:t>
      </w:r>
      <w:r w:rsidRPr="00D36408">
        <w:rPr>
          <w:sz w:val="24"/>
          <w:szCs w:val="24"/>
        </w:rPr>
        <w:tab/>
        <w:t xml:space="preserve">систематизировать </w:t>
      </w:r>
      <w:r w:rsidRPr="00D36408">
        <w:rPr>
          <w:sz w:val="24"/>
          <w:szCs w:val="24"/>
        </w:rPr>
        <w:tab/>
        <w:t xml:space="preserve">и интерпретировать информацию различных видов и форм представления; </w:t>
      </w:r>
    </w:p>
    <w:p w:rsidR="005A7302" w:rsidRPr="00D36408" w:rsidRDefault="005A7302" w:rsidP="005C4545">
      <w:pPr>
        <w:pStyle w:val="aa"/>
        <w:numPr>
          <w:ilvl w:val="0"/>
          <w:numId w:val="94"/>
        </w:numPr>
        <w:spacing w:after="89"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находить сходные аргументы (подтверждающие или опровергающие одну  и ту же идею, версию) в различных информационных источниках; </w:t>
      </w:r>
    </w:p>
    <w:p w:rsidR="005A7302" w:rsidRPr="00D36408" w:rsidRDefault="005A7302" w:rsidP="005C4545">
      <w:pPr>
        <w:pStyle w:val="aa"/>
        <w:numPr>
          <w:ilvl w:val="0"/>
          <w:numId w:val="94"/>
        </w:numPr>
        <w:spacing w:after="89"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самостоятельно выбирать оптимальную форму представления информации  и иллюстрировать решаемые задачи несложными схемами, диаграммами, иной графикой и их комбинациями; </w:t>
      </w:r>
    </w:p>
    <w:p w:rsidR="005A7302" w:rsidRPr="00D36408" w:rsidRDefault="005A7302" w:rsidP="005C4545">
      <w:pPr>
        <w:pStyle w:val="aa"/>
        <w:numPr>
          <w:ilvl w:val="0"/>
          <w:numId w:val="94"/>
        </w:numPr>
        <w:tabs>
          <w:tab w:val="center" w:pos="1178"/>
          <w:tab w:val="center" w:pos="2845"/>
          <w:tab w:val="center" w:pos="4653"/>
          <w:tab w:val="center" w:pos="5909"/>
          <w:tab w:val="center" w:pos="7079"/>
          <w:tab w:val="right" w:pos="9982"/>
        </w:tabs>
        <w:spacing w:after="80"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оценивать </w:t>
      </w:r>
      <w:r w:rsidRPr="00D36408">
        <w:rPr>
          <w:sz w:val="24"/>
          <w:szCs w:val="24"/>
        </w:rPr>
        <w:tab/>
        <w:t xml:space="preserve">надёжность </w:t>
      </w:r>
      <w:r w:rsidRPr="00D36408">
        <w:rPr>
          <w:sz w:val="24"/>
          <w:szCs w:val="24"/>
        </w:rPr>
        <w:tab/>
        <w:t xml:space="preserve">информации </w:t>
      </w:r>
      <w:r w:rsidRPr="00D36408">
        <w:rPr>
          <w:sz w:val="24"/>
          <w:szCs w:val="24"/>
        </w:rPr>
        <w:tab/>
        <w:t xml:space="preserve">по </w:t>
      </w:r>
      <w:r w:rsidRPr="00D36408">
        <w:rPr>
          <w:sz w:val="24"/>
          <w:szCs w:val="24"/>
        </w:rPr>
        <w:tab/>
        <w:t xml:space="preserve">критериям, </w:t>
      </w:r>
      <w:r w:rsidRPr="00D36408">
        <w:rPr>
          <w:sz w:val="24"/>
          <w:szCs w:val="24"/>
        </w:rPr>
        <w:tab/>
        <w:t>предложенным педагогическим работником или сформулированным самостоятельно;</w:t>
      </w:r>
    </w:p>
    <w:p w:rsidR="005A7302" w:rsidRPr="00D36408" w:rsidRDefault="005A7302" w:rsidP="005C4545">
      <w:pPr>
        <w:pStyle w:val="aa"/>
        <w:numPr>
          <w:ilvl w:val="0"/>
          <w:numId w:val="94"/>
        </w:numPr>
        <w:tabs>
          <w:tab w:val="center" w:pos="1178"/>
          <w:tab w:val="center" w:pos="2845"/>
          <w:tab w:val="center" w:pos="4653"/>
          <w:tab w:val="center" w:pos="5909"/>
          <w:tab w:val="center" w:pos="7079"/>
          <w:tab w:val="right" w:pos="9982"/>
        </w:tabs>
        <w:spacing w:after="80"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 эффективно запоминать и систематизировать информацию; </w:t>
      </w:r>
    </w:p>
    <w:p w:rsidR="005A7302" w:rsidRPr="00D36408" w:rsidRDefault="005A7302" w:rsidP="005C4545">
      <w:pPr>
        <w:pStyle w:val="aa"/>
        <w:numPr>
          <w:ilvl w:val="0"/>
          <w:numId w:val="94"/>
        </w:numPr>
        <w:spacing w:after="72"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овладение системой универсальных познавательных действий обеспечивает сформированность когнитивных навыков обучающихся. </w:t>
      </w:r>
    </w:p>
    <w:p w:rsidR="005A7302" w:rsidRPr="00D36408" w:rsidRDefault="005A7302" w:rsidP="005A7302">
      <w:pPr>
        <w:spacing w:after="143" w:line="276" w:lineRule="auto"/>
        <w:ind w:right="6" w:firstLine="567"/>
        <w:rPr>
          <w:b/>
          <w:sz w:val="24"/>
          <w:szCs w:val="24"/>
        </w:rPr>
      </w:pPr>
      <w:r w:rsidRPr="00D36408">
        <w:rPr>
          <w:b/>
          <w:sz w:val="24"/>
          <w:szCs w:val="24"/>
        </w:rPr>
        <w:t xml:space="preserve">Коммуникативные универсальные учебные действия </w:t>
      </w:r>
    </w:p>
    <w:p w:rsidR="005A7302" w:rsidRPr="00D36408" w:rsidRDefault="005A7302" w:rsidP="005A7302">
      <w:pPr>
        <w:spacing w:after="143" w:line="276" w:lineRule="auto"/>
        <w:ind w:right="6" w:firstLine="567"/>
        <w:rPr>
          <w:sz w:val="24"/>
          <w:szCs w:val="24"/>
        </w:rPr>
      </w:pPr>
      <w:r w:rsidRPr="00D36408">
        <w:rPr>
          <w:b/>
          <w:sz w:val="24"/>
          <w:szCs w:val="24"/>
        </w:rPr>
        <w:t xml:space="preserve">Общение: </w:t>
      </w:r>
    </w:p>
    <w:p w:rsidR="005A7302" w:rsidRPr="00D36408" w:rsidRDefault="005A7302" w:rsidP="005C4545">
      <w:pPr>
        <w:pStyle w:val="aa"/>
        <w:numPr>
          <w:ilvl w:val="0"/>
          <w:numId w:val="95"/>
        </w:numPr>
        <w:spacing w:after="69"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 </w:t>
      </w:r>
    </w:p>
    <w:p w:rsidR="005A7302" w:rsidRPr="00D36408" w:rsidRDefault="005A7302" w:rsidP="005C4545">
      <w:pPr>
        <w:pStyle w:val="aa"/>
        <w:numPr>
          <w:ilvl w:val="0"/>
          <w:numId w:val="95"/>
        </w:numPr>
        <w:spacing w:after="69"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распознавать невербальные средства общения, понимать значение социальных знаков и намерения других людей, уважительно, в корректной форме формулировать свои взгляды; </w:t>
      </w:r>
    </w:p>
    <w:p w:rsidR="005A7302" w:rsidRPr="00D36408" w:rsidRDefault="005A7302" w:rsidP="005C4545">
      <w:pPr>
        <w:pStyle w:val="aa"/>
        <w:numPr>
          <w:ilvl w:val="0"/>
          <w:numId w:val="95"/>
        </w:numPr>
        <w:spacing w:after="69"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:rsidR="005A7302" w:rsidRPr="00D36408" w:rsidRDefault="005A7302" w:rsidP="005C4545">
      <w:pPr>
        <w:pStyle w:val="aa"/>
        <w:numPr>
          <w:ilvl w:val="0"/>
          <w:numId w:val="95"/>
        </w:numPr>
        <w:spacing w:after="69"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 </w:t>
      </w:r>
    </w:p>
    <w:p w:rsidR="005A7302" w:rsidRPr="00D36408" w:rsidRDefault="005A7302" w:rsidP="005C4545">
      <w:pPr>
        <w:pStyle w:val="aa"/>
        <w:numPr>
          <w:ilvl w:val="0"/>
          <w:numId w:val="95"/>
        </w:numPr>
        <w:spacing w:after="69"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 </w:t>
      </w:r>
    </w:p>
    <w:p w:rsidR="005A7302" w:rsidRPr="00D36408" w:rsidRDefault="005A7302" w:rsidP="005A7302">
      <w:pPr>
        <w:spacing w:after="144" w:line="276" w:lineRule="auto"/>
        <w:ind w:right="6" w:firstLine="567"/>
        <w:rPr>
          <w:b/>
          <w:sz w:val="24"/>
          <w:szCs w:val="24"/>
        </w:rPr>
      </w:pPr>
      <w:r w:rsidRPr="00D36408">
        <w:rPr>
          <w:b/>
          <w:sz w:val="24"/>
          <w:szCs w:val="24"/>
        </w:rPr>
        <w:t xml:space="preserve"> Регулятивные универсальные учебные действия </w:t>
      </w:r>
    </w:p>
    <w:p w:rsidR="005A7302" w:rsidRPr="00D36408" w:rsidRDefault="005A7302" w:rsidP="005A7302">
      <w:pPr>
        <w:spacing w:after="3" w:line="276" w:lineRule="auto"/>
        <w:ind w:right="6" w:firstLine="567"/>
        <w:rPr>
          <w:sz w:val="24"/>
          <w:szCs w:val="24"/>
        </w:rPr>
      </w:pPr>
      <w:r w:rsidRPr="00D36408">
        <w:rPr>
          <w:b/>
          <w:sz w:val="24"/>
          <w:szCs w:val="24"/>
        </w:rPr>
        <w:lastRenderedPageBreak/>
        <w:t xml:space="preserve">Самоорганизация: </w:t>
      </w:r>
    </w:p>
    <w:p w:rsidR="005A7302" w:rsidRPr="00D36408" w:rsidRDefault="005A7302" w:rsidP="005C4545">
      <w:pPr>
        <w:pStyle w:val="aa"/>
        <w:numPr>
          <w:ilvl w:val="0"/>
          <w:numId w:val="96"/>
        </w:numPr>
        <w:spacing w:after="68"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выявлять проблемные вопросы, требующие решения в жизненных и учебных ситуациях; </w:t>
      </w:r>
    </w:p>
    <w:p w:rsidR="005A7302" w:rsidRPr="00D36408" w:rsidRDefault="005A7302" w:rsidP="005C4545">
      <w:pPr>
        <w:pStyle w:val="aa"/>
        <w:numPr>
          <w:ilvl w:val="0"/>
          <w:numId w:val="96"/>
        </w:numPr>
        <w:spacing w:after="68"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аргументированно определять оптимальный вариант принятия решений, самостоятельно составлять алгоритм (часть алгоритма) и выбирать способ решения учебной задачи с учётом собственных возможностей и имеющихся ресурсов; </w:t>
      </w:r>
    </w:p>
    <w:p w:rsidR="005A7302" w:rsidRPr="00D36408" w:rsidRDefault="005A7302" w:rsidP="005C4545">
      <w:pPr>
        <w:pStyle w:val="aa"/>
        <w:numPr>
          <w:ilvl w:val="0"/>
          <w:numId w:val="96"/>
        </w:numPr>
        <w:spacing w:after="68"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 </w:t>
      </w:r>
    </w:p>
    <w:p w:rsidR="005A7302" w:rsidRPr="00D36408" w:rsidRDefault="005A7302" w:rsidP="005A7302">
      <w:pPr>
        <w:spacing w:after="117" w:line="276" w:lineRule="auto"/>
        <w:ind w:right="6" w:firstLine="567"/>
        <w:rPr>
          <w:sz w:val="24"/>
          <w:szCs w:val="24"/>
        </w:rPr>
      </w:pPr>
      <w:r w:rsidRPr="00D36408">
        <w:rPr>
          <w:b/>
          <w:sz w:val="24"/>
          <w:szCs w:val="24"/>
        </w:rPr>
        <w:t xml:space="preserve">Самоконтроль, эмоциональный интеллект: </w:t>
      </w:r>
    </w:p>
    <w:p w:rsidR="005A7302" w:rsidRPr="00D36408" w:rsidRDefault="005A7302" w:rsidP="005C4545">
      <w:pPr>
        <w:pStyle w:val="aa"/>
        <w:numPr>
          <w:ilvl w:val="0"/>
          <w:numId w:val="97"/>
        </w:numPr>
        <w:spacing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давать оценку ситуации, предвидеть трудности, которые могут возникнуть  при решении учебной задачи, и вносить коррективы в деятельность на основе новых обстоятельств; </w:t>
      </w:r>
    </w:p>
    <w:p w:rsidR="005A7302" w:rsidRPr="00D36408" w:rsidRDefault="005A7302" w:rsidP="005C4545">
      <w:pPr>
        <w:pStyle w:val="aa"/>
        <w:numPr>
          <w:ilvl w:val="0"/>
          <w:numId w:val="97"/>
        </w:numPr>
        <w:spacing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>объяснять причины достижения (</w:t>
      </w:r>
      <w:proofErr w:type="spellStart"/>
      <w:r w:rsidRPr="00D36408">
        <w:rPr>
          <w:sz w:val="24"/>
          <w:szCs w:val="24"/>
        </w:rPr>
        <w:t>недостижения</w:t>
      </w:r>
      <w:proofErr w:type="spellEnd"/>
      <w:r w:rsidRPr="00D36408">
        <w:rPr>
          <w:sz w:val="24"/>
          <w:szCs w:val="24"/>
        </w:rPr>
        <w:t xml:space="preserve">) результатов деятельности, давать оценку приобретённому опыту, уметь находить позитивное  в произошедшей ситуации; </w:t>
      </w:r>
    </w:p>
    <w:p w:rsidR="005A7302" w:rsidRPr="00D36408" w:rsidRDefault="005A7302" w:rsidP="005C4545">
      <w:pPr>
        <w:pStyle w:val="aa"/>
        <w:numPr>
          <w:ilvl w:val="0"/>
          <w:numId w:val="97"/>
        </w:numPr>
        <w:spacing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оценивать соответствие результата цели и условиям; </w:t>
      </w:r>
    </w:p>
    <w:p w:rsidR="005A7302" w:rsidRPr="00D36408" w:rsidRDefault="005A7302" w:rsidP="005C4545">
      <w:pPr>
        <w:pStyle w:val="aa"/>
        <w:numPr>
          <w:ilvl w:val="0"/>
          <w:numId w:val="97"/>
        </w:numPr>
        <w:spacing w:after="79"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управлять собственными эмоциями и не поддаваться эмоциям других людей, выявлять и анализировать их причины; </w:t>
      </w:r>
    </w:p>
    <w:p w:rsidR="005A7302" w:rsidRPr="00D36408" w:rsidRDefault="005A7302" w:rsidP="005C4545">
      <w:pPr>
        <w:pStyle w:val="aa"/>
        <w:numPr>
          <w:ilvl w:val="0"/>
          <w:numId w:val="97"/>
        </w:numPr>
        <w:spacing w:after="79"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ставить себя на место другого человека, понимать мотивы и намерения другого человека, регулировать способ выражения эмоций; </w:t>
      </w:r>
    </w:p>
    <w:p w:rsidR="005A7302" w:rsidRPr="00D36408" w:rsidRDefault="005A7302" w:rsidP="005C4545">
      <w:pPr>
        <w:pStyle w:val="aa"/>
        <w:numPr>
          <w:ilvl w:val="0"/>
          <w:numId w:val="97"/>
        </w:numPr>
        <w:spacing w:after="79"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осознанно относиться к другому человеку, его мнению, признавать право  на ошибку свою и чужую; </w:t>
      </w:r>
    </w:p>
    <w:p w:rsidR="005A7302" w:rsidRPr="00D36408" w:rsidRDefault="005A7302" w:rsidP="005C4545">
      <w:pPr>
        <w:pStyle w:val="aa"/>
        <w:numPr>
          <w:ilvl w:val="0"/>
          <w:numId w:val="97"/>
        </w:numPr>
        <w:spacing w:after="79"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быть открытым себе и другим людям, осознавать невозможность контроля всего вокруг. </w:t>
      </w:r>
    </w:p>
    <w:p w:rsidR="005A7302" w:rsidRPr="00D36408" w:rsidRDefault="005A7302" w:rsidP="005A7302">
      <w:pPr>
        <w:spacing w:after="117" w:line="276" w:lineRule="auto"/>
        <w:ind w:right="6" w:firstLine="567"/>
        <w:rPr>
          <w:sz w:val="24"/>
          <w:szCs w:val="24"/>
        </w:rPr>
      </w:pPr>
      <w:r w:rsidRPr="00D36408">
        <w:rPr>
          <w:b/>
          <w:sz w:val="24"/>
          <w:szCs w:val="24"/>
        </w:rPr>
        <w:t xml:space="preserve"> Совместная деятельность: </w:t>
      </w:r>
    </w:p>
    <w:p w:rsidR="004E08B3" w:rsidRPr="00D36408" w:rsidRDefault="005A7302" w:rsidP="005C4545">
      <w:pPr>
        <w:pStyle w:val="aa"/>
        <w:numPr>
          <w:ilvl w:val="0"/>
          <w:numId w:val="98"/>
        </w:numPr>
        <w:spacing w:after="79"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понимать и использовать преимущества командной и индивидуальной работы при решении конкретной учебной задачи; </w:t>
      </w:r>
    </w:p>
    <w:p w:rsidR="004E08B3" w:rsidRPr="00D36408" w:rsidRDefault="005A7302" w:rsidP="005C4545">
      <w:pPr>
        <w:pStyle w:val="aa"/>
        <w:numPr>
          <w:ilvl w:val="0"/>
          <w:numId w:val="98"/>
        </w:numPr>
        <w:spacing w:after="79"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планировать организацию совместной деятельности (распределять роли 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 </w:t>
      </w:r>
    </w:p>
    <w:p w:rsidR="005A7302" w:rsidRPr="00D36408" w:rsidRDefault="005A7302" w:rsidP="005C4545">
      <w:pPr>
        <w:pStyle w:val="aa"/>
        <w:numPr>
          <w:ilvl w:val="0"/>
          <w:numId w:val="98"/>
        </w:numPr>
        <w:spacing w:after="79" w:line="276" w:lineRule="auto"/>
        <w:ind w:right="6"/>
        <w:rPr>
          <w:sz w:val="24"/>
          <w:szCs w:val="24"/>
        </w:rPr>
      </w:pPr>
      <w:r w:rsidRPr="00D36408">
        <w:rPr>
          <w:sz w:val="24"/>
          <w:szCs w:val="24"/>
        </w:rPr>
        <w:t xml:space="preserve">определять свои действия и действия партнёра, которые помогали  или затрудняли нахождение общего решения, оценивать качество своего вклада  в общий продукт по заданным участниками группы критериям, разделять сферу ответственности и проявлять готовность к предоставлению отчёта перед группой. </w:t>
      </w:r>
    </w:p>
    <w:p w:rsidR="005A7302" w:rsidRDefault="005A7302" w:rsidP="005A7302">
      <w:pPr>
        <w:spacing w:line="276" w:lineRule="auto"/>
        <w:ind w:right="6" w:firstLine="567"/>
        <w:rPr>
          <w:b/>
          <w:bCs/>
          <w:sz w:val="24"/>
          <w:szCs w:val="24"/>
        </w:rPr>
      </w:pPr>
    </w:p>
    <w:p w:rsidR="00B61606" w:rsidRPr="00C4748E" w:rsidRDefault="00B61606" w:rsidP="00B61606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C4748E">
        <w:rPr>
          <w:b/>
          <w:bCs/>
          <w:sz w:val="24"/>
          <w:szCs w:val="24"/>
        </w:rPr>
        <w:t>КУРСЫ ВНЕУРОЧНОЙ ДЕЯТЕЛЬНОСТИ</w:t>
      </w:r>
    </w:p>
    <w:p w:rsidR="00B61606" w:rsidRPr="00C4748E" w:rsidRDefault="00B61606" w:rsidP="00B61606">
      <w:pPr>
        <w:spacing w:line="276" w:lineRule="auto"/>
        <w:ind w:firstLine="567"/>
        <w:rPr>
          <w:sz w:val="24"/>
          <w:szCs w:val="24"/>
        </w:rPr>
      </w:pPr>
      <w:r w:rsidRPr="00C4748E">
        <w:rPr>
          <w:sz w:val="24"/>
          <w:szCs w:val="24"/>
        </w:rPr>
        <w:t xml:space="preserve">Рабочие программы курсов внеурочной деятельности должны содержать конкретизированные требования к формированию УУД на основе общих требований, отраженных в стандартах. </w:t>
      </w:r>
    </w:p>
    <w:p w:rsidR="00B61606" w:rsidRPr="00C4748E" w:rsidRDefault="00B61606" w:rsidP="00B61606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C4748E">
        <w:rPr>
          <w:rFonts w:cs="Times New Roman"/>
          <w:b/>
          <w:bCs/>
          <w:sz w:val="24"/>
          <w:szCs w:val="24"/>
        </w:rPr>
        <w:t>Овладение универсальными учебными познавательными действиями:</w:t>
      </w:r>
    </w:p>
    <w:p w:rsidR="00B61606" w:rsidRPr="00C4748E" w:rsidRDefault="00B61606" w:rsidP="00B61606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lastRenderedPageBreak/>
        <w:t>1) базовые логические действия:</w:t>
      </w:r>
    </w:p>
    <w:p w:rsidR="00B61606" w:rsidRPr="00C4748E" w:rsidRDefault="00B61606" w:rsidP="002B42BD">
      <w:pPr>
        <w:pStyle w:val="aa"/>
        <w:numPr>
          <w:ilvl w:val="0"/>
          <w:numId w:val="58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выявлять и характеризовать существенные признаки объектов (явлений);</w:t>
      </w:r>
    </w:p>
    <w:p w:rsidR="00B61606" w:rsidRPr="00C4748E" w:rsidRDefault="00B61606" w:rsidP="002B42BD">
      <w:pPr>
        <w:pStyle w:val="aa"/>
        <w:numPr>
          <w:ilvl w:val="0"/>
          <w:numId w:val="58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B61606" w:rsidRPr="00C4748E" w:rsidRDefault="00B61606" w:rsidP="002B42BD">
      <w:pPr>
        <w:pStyle w:val="aa"/>
        <w:numPr>
          <w:ilvl w:val="0"/>
          <w:numId w:val="58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B61606" w:rsidRPr="00C4748E" w:rsidRDefault="00B61606" w:rsidP="002B42BD">
      <w:pPr>
        <w:pStyle w:val="aa"/>
        <w:numPr>
          <w:ilvl w:val="0"/>
          <w:numId w:val="58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предлагать критерии для выявления закономерностей и противоречий;</w:t>
      </w:r>
    </w:p>
    <w:p w:rsidR="00B61606" w:rsidRPr="00C4748E" w:rsidRDefault="00B61606" w:rsidP="002B42BD">
      <w:pPr>
        <w:pStyle w:val="aa"/>
        <w:numPr>
          <w:ilvl w:val="0"/>
          <w:numId w:val="58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:rsidR="00B61606" w:rsidRPr="00C4748E" w:rsidRDefault="00B61606" w:rsidP="002B42BD">
      <w:pPr>
        <w:pStyle w:val="aa"/>
        <w:numPr>
          <w:ilvl w:val="0"/>
          <w:numId w:val="58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выявлять причинно-следственные связи при изучении явлений и процессов;</w:t>
      </w:r>
    </w:p>
    <w:p w:rsidR="00B61606" w:rsidRPr="00C4748E" w:rsidRDefault="00B61606" w:rsidP="002B42BD">
      <w:pPr>
        <w:pStyle w:val="aa"/>
        <w:numPr>
          <w:ilvl w:val="0"/>
          <w:numId w:val="58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61606" w:rsidRPr="00C4748E" w:rsidRDefault="00B61606" w:rsidP="002B42BD">
      <w:pPr>
        <w:pStyle w:val="aa"/>
        <w:numPr>
          <w:ilvl w:val="0"/>
          <w:numId w:val="58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B61606" w:rsidRPr="00C4748E" w:rsidRDefault="00B61606" w:rsidP="00B61606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2) базовые исследовательские действия:</w:t>
      </w:r>
    </w:p>
    <w:p w:rsidR="00B61606" w:rsidRPr="00C4748E" w:rsidRDefault="00B61606" w:rsidP="002B42BD">
      <w:pPr>
        <w:pStyle w:val="aa"/>
        <w:numPr>
          <w:ilvl w:val="0"/>
          <w:numId w:val="59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использовать вопросы как исследовательский инструмент познания;</w:t>
      </w:r>
    </w:p>
    <w:p w:rsidR="00B61606" w:rsidRPr="00C4748E" w:rsidRDefault="00B61606" w:rsidP="002B42BD">
      <w:pPr>
        <w:pStyle w:val="aa"/>
        <w:numPr>
          <w:ilvl w:val="0"/>
          <w:numId w:val="59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B61606" w:rsidRPr="00C4748E" w:rsidRDefault="00B61606" w:rsidP="002B42BD">
      <w:pPr>
        <w:pStyle w:val="aa"/>
        <w:numPr>
          <w:ilvl w:val="0"/>
          <w:numId w:val="59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B61606" w:rsidRPr="00C4748E" w:rsidRDefault="00B61606" w:rsidP="002B42BD">
      <w:pPr>
        <w:pStyle w:val="aa"/>
        <w:numPr>
          <w:ilvl w:val="0"/>
          <w:numId w:val="59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B61606" w:rsidRPr="00C4748E" w:rsidRDefault="00B61606" w:rsidP="002B42BD">
      <w:pPr>
        <w:pStyle w:val="aa"/>
        <w:numPr>
          <w:ilvl w:val="0"/>
          <w:numId w:val="59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оценивать на применимость и достоверность информации, полученной в ходе исследования (эксперимента);</w:t>
      </w:r>
    </w:p>
    <w:p w:rsidR="00B61606" w:rsidRPr="00C4748E" w:rsidRDefault="00B61606" w:rsidP="002B42BD">
      <w:pPr>
        <w:pStyle w:val="aa"/>
        <w:numPr>
          <w:ilvl w:val="0"/>
          <w:numId w:val="59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B61606" w:rsidRPr="00C4748E" w:rsidRDefault="00B61606" w:rsidP="002B42BD">
      <w:pPr>
        <w:pStyle w:val="aa"/>
        <w:numPr>
          <w:ilvl w:val="0"/>
          <w:numId w:val="59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B61606" w:rsidRPr="00C4748E" w:rsidRDefault="00B61606" w:rsidP="00B61606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3) работа с информацией:</w:t>
      </w:r>
    </w:p>
    <w:p w:rsidR="00B61606" w:rsidRPr="00C4748E" w:rsidRDefault="00B61606" w:rsidP="002B42BD">
      <w:pPr>
        <w:pStyle w:val="aa"/>
        <w:numPr>
          <w:ilvl w:val="0"/>
          <w:numId w:val="60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B61606" w:rsidRPr="00C4748E" w:rsidRDefault="00B61606" w:rsidP="002B42BD">
      <w:pPr>
        <w:pStyle w:val="aa"/>
        <w:numPr>
          <w:ilvl w:val="0"/>
          <w:numId w:val="60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61606" w:rsidRPr="00C4748E" w:rsidRDefault="00B61606" w:rsidP="002B42BD">
      <w:pPr>
        <w:pStyle w:val="aa"/>
        <w:numPr>
          <w:ilvl w:val="0"/>
          <w:numId w:val="60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61606" w:rsidRPr="00C4748E" w:rsidRDefault="00B61606" w:rsidP="002B42BD">
      <w:pPr>
        <w:pStyle w:val="aa"/>
        <w:numPr>
          <w:ilvl w:val="0"/>
          <w:numId w:val="60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B61606" w:rsidRPr="00C4748E" w:rsidRDefault="00B61606" w:rsidP="002B42BD">
      <w:pPr>
        <w:pStyle w:val="aa"/>
        <w:numPr>
          <w:ilvl w:val="0"/>
          <w:numId w:val="60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B61606" w:rsidRPr="00C4748E" w:rsidRDefault="00B61606" w:rsidP="002B42BD">
      <w:pPr>
        <w:pStyle w:val="aa"/>
        <w:numPr>
          <w:ilvl w:val="0"/>
          <w:numId w:val="60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эффективно запоминать и систематизировать информацию.</w:t>
      </w:r>
    </w:p>
    <w:p w:rsidR="00B61606" w:rsidRPr="00C4748E" w:rsidRDefault="00B61606" w:rsidP="00B61606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C4748E">
        <w:rPr>
          <w:rFonts w:cs="Times New Roman"/>
          <w:b/>
          <w:bCs/>
          <w:sz w:val="24"/>
          <w:szCs w:val="24"/>
        </w:rPr>
        <w:t>Овладение универсальными учебными коммуникативными действиями:</w:t>
      </w:r>
    </w:p>
    <w:p w:rsidR="00B61606" w:rsidRPr="00C4748E" w:rsidRDefault="00B61606" w:rsidP="00B61606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1) общение:</w:t>
      </w:r>
    </w:p>
    <w:p w:rsidR="00B61606" w:rsidRPr="00C4748E" w:rsidRDefault="00B61606" w:rsidP="002B42BD">
      <w:pPr>
        <w:pStyle w:val="aa"/>
        <w:numPr>
          <w:ilvl w:val="0"/>
          <w:numId w:val="61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B61606" w:rsidRPr="00C4748E" w:rsidRDefault="00B61606" w:rsidP="002B42BD">
      <w:pPr>
        <w:pStyle w:val="aa"/>
        <w:numPr>
          <w:ilvl w:val="0"/>
          <w:numId w:val="61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выражать себя (свою точку зрения) в устных и письменных текстах;</w:t>
      </w:r>
    </w:p>
    <w:p w:rsidR="00B61606" w:rsidRPr="00C4748E" w:rsidRDefault="00B61606" w:rsidP="002B42BD">
      <w:pPr>
        <w:pStyle w:val="aa"/>
        <w:numPr>
          <w:ilvl w:val="0"/>
          <w:numId w:val="61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B61606" w:rsidRPr="00C4748E" w:rsidRDefault="00B61606" w:rsidP="002B42BD">
      <w:pPr>
        <w:pStyle w:val="aa"/>
        <w:numPr>
          <w:ilvl w:val="0"/>
          <w:numId w:val="61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61606" w:rsidRPr="00C4748E" w:rsidRDefault="00B61606" w:rsidP="002B42BD">
      <w:pPr>
        <w:pStyle w:val="aa"/>
        <w:numPr>
          <w:ilvl w:val="0"/>
          <w:numId w:val="61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61606" w:rsidRPr="00C4748E" w:rsidRDefault="00B61606" w:rsidP="002B42BD">
      <w:pPr>
        <w:pStyle w:val="aa"/>
        <w:numPr>
          <w:ilvl w:val="0"/>
          <w:numId w:val="61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61606" w:rsidRPr="00C4748E" w:rsidRDefault="00B61606" w:rsidP="002B42BD">
      <w:pPr>
        <w:pStyle w:val="aa"/>
        <w:numPr>
          <w:ilvl w:val="0"/>
          <w:numId w:val="61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B61606" w:rsidRPr="00C4748E" w:rsidRDefault="00B61606" w:rsidP="002B42BD">
      <w:pPr>
        <w:pStyle w:val="aa"/>
        <w:numPr>
          <w:ilvl w:val="0"/>
          <w:numId w:val="61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B61606" w:rsidRPr="00C4748E" w:rsidRDefault="00B61606" w:rsidP="00B61606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2) совместная деятельность:</w:t>
      </w:r>
    </w:p>
    <w:p w:rsidR="00B61606" w:rsidRPr="00C4748E" w:rsidRDefault="00B61606" w:rsidP="002B42BD">
      <w:pPr>
        <w:pStyle w:val="aa"/>
        <w:numPr>
          <w:ilvl w:val="0"/>
          <w:numId w:val="62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61606" w:rsidRPr="00C4748E" w:rsidRDefault="00B61606" w:rsidP="002B42BD">
      <w:pPr>
        <w:pStyle w:val="aa"/>
        <w:numPr>
          <w:ilvl w:val="0"/>
          <w:numId w:val="62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B61606" w:rsidRPr="00C4748E" w:rsidRDefault="00B61606" w:rsidP="002B42BD">
      <w:pPr>
        <w:pStyle w:val="aa"/>
        <w:numPr>
          <w:ilvl w:val="0"/>
          <w:numId w:val="62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B61606" w:rsidRPr="00C4748E" w:rsidRDefault="00B61606" w:rsidP="002B42BD">
      <w:pPr>
        <w:pStyle w:val="aa"/>
        <w:numPr>
          <w:ilvl w:val="0"/>
          <w:numId w:val="62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B61606" w:rsidRPr="00C4748E" w:rsidRDefault="00B61606" w:rsidP="002B42BD">
      <w:pPr>
        <w:pStyle w:val="aa"/>
        <w:numPr>
          <w:ilvl w:val="0"/>
          <w:numId w:val="62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B61606" w:rsidRPr="00C4748E" w:rsidRDefault="00B61606" w:rsidP="002B42BD">
      <w:pPr>
        <w:pStyle w:val="aa"/>
        <w:numPr>
          <w:ilvl w:val="0"/>
          <w:numId w:val="62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B61606" w:rsidRPr="00C4748E" w:rsidRDefault="00B61606" w:rsidP="002B42BD">
      <w:pPr>
        <w:pStyle w:val="aa"/>
        <w:numPr>
          <w:ilvl w:val="0"/>
          <w:numId w:val="62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lastRenderedPageBreak/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B61606" w:rsidRPr="00C4748E" w:rsidRDefault="00B61606" w:rsidP="00B61606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C4748E">
        <w:rPr>
          <w:rFonts w:cs="Times New Roman"/>
          <w:b/>
          <w:bCs/>
          <w:sz w:val="24"/>
          <w:szCs w:val="24"/>
        </w:rPr>
        <w:t>Овладение универсальными учебными регулятивными действиями:</w:t>
      </w:r>
    </w:p>
    <w:p w:rsidR="00B61606" w:rsidRPr="00C4748E" w:rsidRDefault="00B61606" w:rsidP="00B61606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1) самоорганизация:</w:t>
      </w:r>
    </w:p>
    <w:p w:rsidR="00B61606" w:rsidRPr="00C4748E" w:rsidRDefault="00B61606" w:rsidP="002B42BD">
      <w:pPr>
        <w:pStyle w:val="aa"/>
        <w:numPr>
          <w:ilvl w:val="0"/>
          <w:numId w:val="63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выявлять проблемы для решения в жизненных и учебных ситуациях;</w:t>
      </w:r>
    </w:p>
    <w:p w:rsidR="00B61606" w:rsidRPr="00C4748E" w:rsidRDefault="00B61606" w:rsidP="002B42BD">
      <w:pPr>
        <w:pStyle w:val="aa"/>
        <w:numPr>
          <w:ilvl w:val="0"/>
          <w:numId w:val="63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B61606" w:rsidRPr="00C4748E" w:rsidRDefault="00B61606" w:rsidP="002B42BD">
      <w:pPr>
        <w:pStyle w:val="aa"/>
        <w:numPr>
          <w:ilvl w:val="0"/>
          <w:numId w:val="63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B61606" w:rsidRPr="00C4748E" w:rsidRDefault="00B61606" w:rsidP="002B42BD">
      <w:pPr>
        <w:pStyle w:val="aa"/>
        <w:numPr>
          <w:ilvl w:val="0"/>
          <w:numId w:val="63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B61606" w:rsidRPr="00C4748E" w:rsidRDefault="00B61606" w:rsidP="002B42BD">
      <w:pPr>
        <w:pStyle w:val="aa"/>
        <w:numPr>
          <w:ilvl w:val="0"/>
          <w:numId w:val="63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делать выбор и брать ответственность за решение;</w:t>
      </w:r>
    </w:p>
    <w:p w:rsidR="00B61606" w:rsidRPr="00C4748E" w:rsidRDefault="00B61606" w:rsidP="00B61606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2) самоконтроль:</w:t>
      </w:r>
    </w:p>
    <w:p w:rsidR="00B61606" w:rsidRPr="00C4748E" w:rsidRDefault="00B61606" w:rsidP="002B42BD">
      <w:pPr>
        <w:pStyle w:val="aa"/>
        <w:numPr>
          <w:ilvl w:val="0"/>
          <w:numId w:val="64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 xml:space="preserve">владеть способами самоконтроля, </w:t>
      </w:r>
      <w:proofErr w:type="spellStart"/>
      <w:r w:rsidRPr="00C4748E">
        <w:rPr>
          <w:rFonts w:cs="Times New Roman"/>
          <w:sz w:val="24"/>
          <w:szCs w:val="24"/>
        </w:rPr>
        <w:t>самомотивации</w:t>
      </w:r>
      <w:proofErr w:type="spellEnd"/>
      <w:r w:rsidRPr="00C4748E">
        <w:rPr>
          <w:rFonts w:cs="Times New Roman"/>
          <w:sz w:val="24"/>
          <w:szCs w:val="24"/>
        </w:rPr>
        <w:t xml:space="preserve"> и рефлексии;</w:t>
      </w:r>
    </w:p>
    <w:p w:rsidR="00B61606" w:rsidRPr="00C4748E" w:rsidRDefault="00B61606" w:rsidP="002B42BD">
      <w:pPr>
        <w:pStyle w:val="aa"/>
        <w:numPr>
          <w:ilvl w:val="0"/>
          <w:numId w:val="64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давать адекватную оценку ситуации и предлагать план ее изменения;</w:t>
      </w:r>
    </w:p>
    <w:p w:rsidR="00B61606" w:rsidRPr="00C4748E" w:rsidRDefault="00B61606" w:rsidP="002B42BD">
      <w:pPr>
        <w:pStyle w:val="aa"/>
        <w:numPr>
          <w:ilvl w:val="0"/>
          <w:numId w:val="64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61606" w:rsidRPr="00C4748E" w:rsidRDefault="00B61606" w:rsidP="002B42BD">
      <w:pPr>
        <w:pStyle w:val="aa"/>
        <w:numPr>
          <w:ilvl w:val="0"/>
          <w:numId w:val="64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объяснять причины достижения (</w:t>
      </w:r>
      <w:proofErr w:type="spellStart"/>
      <w:r w:rsidRPr="00C4748E">
        <w:rPr>
          <w:rFonts w:cs="Times New Roman"/>
          <w:sz w:val="24"/>
          <w:szCs w:val="24"/>
        </w:rPr>
        <w:t>недостижения</w:t>
      </w:r>
      <w:proofErr w:type="spellEnd"/>
      <w:r w:rsidRPr="00C4748E">
        <w:rPr>
          <w:rFonts w:cs="Times New Roman"/>
          <w:sz w:val="24"/>
          <w:szCs w:val="24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B61606" w:rsidRPr="00C4748E" w:rsidRDefault="00B61606" w:rsidP="002B42BD">
      <w:pPr>
        <w:pStyle w:val="aa"/>
        <w:numPr>
          <w:ilvl w:val="0"/>
          <w:numId w:val="64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61606" w:rsidRPr="00C4748E" w:rsidRDefault="00B61606" w:rsidP="002B42BD">
      <w:pPr>
        <w:pStyle w:val="aa"/>
        <w:numPr>
          <w:ilvl w:val="0"/>
          <w:numId w:val="64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оценивать соответствие результата цели и условиям;</w:t>
      </w:r>
    </w:p>
    <w:p w:rsidR="00B61606" w:rsidRPr="00C4748E" w:rsidRDefault="00B61606" w:rsidP="00B61606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3) эмоциональный интеллект:</w:t>
      </w:r>
    </w:p>
    <w:p w:rsidR="00B61606" w:rsidRPr="00C4748E" w:rsidRDefault="00B61606" w:rsidP="002B42BD">
      <w:pPr>
        <w:pStyle w:val="aa"/>
        <w:numPr>
          <w:ilvl w:val="0"/>
          <w:numId w:val="65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различать, называть и управлять собственными эмоциями и эмоциями других;</w:t>
      </w:r>
    </w:p>
    <w:p w:rsidR="00B61606" w:rsidRPr="00C4748E" w:rsidRDefault="00B61606" w:rsidP="002B42BD">
      <w:pPr>
        <w:pStyle w:val="aa"/>
        <w:numPr>
          <w:ilvl w:val="0"/>
          <w:numId w:val="65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выявлять и анализировать причины эмоций;</w:t>
      </w:r>
    </w:p>
    <w:p w:rsidR="00B61606" w:rsidRPr="00C4748E" w:rsidRDefault="00B61606" w:rsidP="002B42BD">
      <w:pPr>
        <w:pStyle w:val="aa"/>
        <w:numPr>
          <w:ilvl w:val="0"/>
          <w:numId w:val="65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B61606" w:rsidRPr="00C4748E" w:rsidRDefault="00B61606" w:rsidP="002B42BD">
      <w:pPr>
        <w:pStyle w:val="aa"/>
        <w:numPr>
          <w:ilvl w:val="0"/>
          <w:numId w:val="65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регулировать способ выражения эмоций;</w:t>
      </w:r>
    </w:p>
    <w:p w:rsidR="00B61606" w:rsidRPr="00C4748E" w:rsidRDefault="00B61606" w:rsidP="00B61606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4) принятие себя и других:</w:t>
      </w:r>
    </w:p>
    <w:p w:rsidR="00B61606" w:rsidRPr="00C4748E" w:rsidRDefault="00B61606" w:rsidP="002B42BD">
      <w:pPr>
        <w:pStyle w:val="aa"/>
        <w:numPr>
          <w:ilvl w:val="0"/>
          <w:numId w:val="66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осознанно относиться к другому человеку, его мнению;</w:t>
      </w:r>
    </w:p>
    <w:p w:rsidR="00B61606" w:rsidRPr="00C4748E" w:rsidRDefault="00B61606" w:rsidP="002B42BD">
      <w:pPr>
        <w:pStyle w:val="aa"/>
        <w:numPr>
          <w:ilvl w:val="0"/>
          <w:numId w:val="66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признавать свое право на ошибку и такое же право другого;</w:t>
      </w:r>
    </w:p>
    <w:p w:rsidR="00B61606" w:rsidRPr="00C4748E" w:rsidRDefault="00B61606" w:rsidP="002B42BD">
      <w:pPr>
        <w:pStyle w:val="aa"/>
        <w:numPr>
          <w:ilvl w:val="0"/>
          <w:numId w:val="66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принимать себя и других, не осуждая;</w:t>
      </w:r>
    </w:p>
    <w:p w:rsidR="00B61606" w:rsidRPr="00C4748E" w:rsidRDefault="00B61606" w:rsidP="002B42BD">
      <w:pPr>
        <w:pStyle w:val="aa"/>
        <w:numPr>
          <w:ilvl w:val="0"/>
          <w:numId w:val="66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открытость себе и другим;</w:t>
      </w:r>
    </w:p>
    <w:p w:rsidR="00B61606" w:rsidRPr="00C4748E" w:rsidRDefault="00B61606" w:rsidP="002B42BD">
      <w:pPr>
        <w:pStyle w:val="aa"/>
        <w:numPr>
          <w:ilvl w:val="0"/>
          <w:numId w:val="66"/>
        </w:numPr>
        <w:spacing w:line="276" w:lineRule="auto"/>
        <w:rPr>
          <w:rFonts w:cs="Times New Roman"/>
          <w:sz w:val="24"/>
          <w:szCs w:val="24"/>
        </w:rPr>
      </w:pPr>
      <w:r w:rsidRPr="00C4748E">
        <w:rPr>
          <w:rFonts w:cs="Times New Roman"/>
          <w:sz w:val="24"/>
          <w:szCs w:val="24"/>
        </w:rPr>
        <w:t>осознавать невозможность контролировать все вокруг.</w:t>
      </w:r>
    </w:p>
    <w:p w:rsidR="00B61606" w:rsidRPr="00C4748E" w:rsidRDefault="00B61606" w:rsidP="00B61606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</w:p>
    <w:p w:rsidR="00C4748E" w:rsidRDefault="00C4748E" w:rsidP="00FB2376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4" w:name="_Toc197625158"/>
    </w:p>
    <w:p w:rsidR="00C4748E" w:rsidRDefault="00C4748E" w:rsidP="00FB2376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4748E" w:rsidRDefault="00C4748E" w:rsidP="00FB2376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FB2376" w:rsidRPr="00C4748E" w:rsidRDefault="00FB2376" w:rsidP="00FB2376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4748E">
        <w:rPr>
          <w:rFonts w:ascii="Times New Roman" w:hAnsi="Times New Roman" w:cs="Times New Roman"/>
          <w:b/>
          <w:color w:val="auto"/>
          <w:sz w:val="24"/>
          <w:szCs w:val="24"/>
        </w:rPr>
        <w:t>Описание особенностей реализации основных направлений и форм учебно-исследовательской деятельности в рамках урочной и внеурочной деятельности</w:t>
      </w:r>
      <w:bookmarkEnd w:id="44"/>
    </w:p>
    <w:p w:rsidR="00FB2376" w:rsidRPr="008379DB" w:rsidRDefault="00FB2376" w:rsidP="00FB2376">
      <w:pPr>
        <w:spacing w:line="276" w:lineRule="auto"/>
        <w:ind w:firstLine="0"/>
        <w:rPr>
          <w:b/>
          <w:bCs/>
          <w:sz w:val="24"/>
          <w:szCs w:val="24"/>
        </w:rPr>
      </w:pPr>
    </w:p>
    <w:p w:rsidR="00AC5EC0" w:rsidRPr="008379DB" w:rsidRDefault="00AC5EC0" w:rsidP="00FB2376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 xml:space="preserve">На базе </w:t>
      </w:r>
      <w:r w:rsidR="00C4748E" w:rsidRPr="008379DB">
        <w:rPr>
          <w:color w:val="auto"/>
          <w:sz w:val="24"/>
          <w:szCs w:val="24"/>
        </w:rPr>
        <w:t>МБОУ Новоусинской ООШ</w:t>
      </w:r>
      <w:r w:rsidRPr="008379DB">
        <w:rPr>
          <w:color w:val="auto"/>
          <w:sz w:val="24"/>
          <w:szCs w:val="24"/>
        </w:rPr>
        <w:t xml:space="preserve"> организована учебно-исследовательская и проектная деятельность. </w:t>
      </w:r>
    </w:p>
    <w:p w:rsidR="00954F29" w:rsidRPr="008379DB" w:rsidRDefault="00954F29" w:rsidP="00954F29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 xml:space="preserve">Базовые навыки учебно-исследовательской и проектной деятельности закладываются в начальной школе, при переходе обучающихся в основную школу педагогическим коллективом в рамках урочной и внеурочной деятельности реализуется </w:t>
      </w:r>
      <w:r w:rsidR="00FB2376" w:rsidRPr="008379DB">
        <w:rPr>
          <w:color w:val="auto"/>
          <w:sz w:val="24"/>
          <w:szCs w:val="24"/>
        </w:rPr>
        <w:t>формирование у обучающихся опыта применения УУД в жизненных ситуациях, навыков учебного сотрудничества и социального взаимодействия со сверстниками, обучающимися младшего и старшего возраста, взрослыми.</w:t>
      </w:r>
    </w:p>
    <w:p w:rsidR="00FB2376" w:rsidRPr="008379DB" w:rsidRDefault="00AC5EC0" w:rsidP="00FB2376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>Учебно-исследовательская и проектная деятельность</w:t>
      </w:r>
      <w:r w:rsidR="00FB2376" w:rsidRPr="008379DB">
        <w:rPr>
          <w:color w:val="auto"/>
          <w:sz w:val="24"/>
          <w:szCs w:val="24"/>
        </w:rPr>
        <w:t xml:space="preserve"> обучающихся ориентирована на формирование и развитие у школьников научного способа мышления, устойчивого познавательного интереса, готовности к постоянному саморазвитию и самообразованию, способности к проявлению самостоятельности и творчества при решении личностно и социально значимых проблем.</w:t>
      </w:r>
    </w:p>
    <w:p w:rsidR="00B307F1" w:rsidRPr="008379DB" w:rsidRDefault="00B307F1" w:rsidP="00FB2376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 xml:space="preserve">В связи со спецификой образовательной организации наибольший процент выбора тем для исследовательских и проектных работ составляют работы технологического направления, что требует наличия особой материально-технической базы. </w:t>
      </w:r>
    </w:p>
    <w:p w:rsidR="00C4748E" w:rsidRPr="008379DB" w:rsidRDefault="00954F29" w:rsidP="00350775">
      <w:pPr>
        <w:spacing w:line="276" w:lineRule="auto"/>
        <w:ind w:firstLine="567"/>
        <w:rPr>
          <w:sz w:val="24"/>
          <w:szCs w:val="24"/>
        </w:rPr>
      </w:pPr>
      <w:r w:rsidRPr="008379DB">
        <w:rPr>
          <w:sz w:val="24"/>
          <w:szCs w:val="24"/>
        </w:rPr>
        <w:t xml:space="preserve">В рамках реализации данного направления созданы условия для организации и осуществления работы обучающихся </w:t>
      </w:r>
      <w:r w:rsidR="00350775" w:rsidRPr="008379DB">
        <w:rPr>
          <w:sz w:val="24"/>
          <w:szCs w:val="24"/>
        </w:rPr>
        <w:t xml:space="preserve">над исследованиями и проектами: </w:t>
      </w:r>
      <w:r w:rsidR="00C4748E" w:rsidRPr="008379DB">
        <w:rPr>
          <w:sz w:val="24"/>
          <w:szCs w:val="24"/>
        </w:rPr>
        <w:t>МБОУ Новоусинская ООШ</w:t>
      </w:r>
      <w:r w:rsidR="00350775" w:rsidRPr="008379DB">
        <w:rPr>
          <w:sz w:val="24"/>
          <w:szCs w:val="24"/>
        </w:rPr>
        <w:t xml:space="preserve"> оснащен кабинет</w:t>
      </w:r>
      <w:r w:rsidR="00C4748E" w:rsidRPr="008379DB">
        <w:rPr>
          <w:sz w:val="24"/>
          <w:szCs w:val="24"/>
        </w:rPr>
        <w:t xml:space="preserve">ом информатики, мастерским по обработке металла и дерева. </w:t>
      </w:r>
      <w:r w:rsidR="00F26707" w:rsidRPr="008379DB">
        <w:rPr>
          <w:sz w:val="24"/>
          <w:szCs w:val="24"/>
        </w:rPr>
        <w:t>Все кабинеты оснащены интерактивными доска</w:t>
      </w:r>
      <w:r w:rsidR="00C4748E" w:rsidRPr="008379DB">
        <w:rPr>
          <w:sz w:val="24"/>
          <w:szCs w:val="24"/>
        </w:rPr>
        <w:t>ми, мультимедийными проекторами.</w:t>
      </w:r>
      <w:r w:rsidR="00F26707" w:rsidRPr="008379DB">
        <w:rPr>
          <w:sz w:val="24"/>
          <w:szCs w:val="24"/>
        </w:rPr>
        <w:t xml:space="preserve"> На сегодняшний день </w:t>
      </w:r>
      <w:r w:rsidR="00C4748E" w:rsidRPr="008379DB">
        <w:rPr>
          <w:sz w:val="24"/>
          <w:szCs w:val="24"/>
        </w:rPr>
        <w:t>школа</w:t>
      </w:r>
      <w:r w:rsidR="00F26707" w:rsidRPr="008379DB">
        <w:rPr>
          <w:sz w:val="24"/>
          <w:szCs w:val="24"/>
        </w:rPr>
        <w:t xml:space="preserve"> подключен</w:t>
      </w:r>
      <w:r w:rsidR="00C4748E" w:rsidRPr="008379DB">
        <w:rPr>
          <w:sz w:val="24"/>
          <w:szCs w:val="24"/>
        </w:rPr>
        <w:t>а</w:t>
      </w:r>
      <w:r w:rsidR="00F26707" w:rsidRPr="008379DB">
        <w:rPr>
          <w:sz w:val="24"/>
          <w:szCs w:val="24"/>
        </w:rPr>
        <w:t xml:space="preserve"> к ВОЛС и сети </w:t>
      </w:r>
      <w:proofErr w:type="spellStart"/>
      <w:r w:rsidR="00F26707" w:rsidRPr="008379DB">
        <w:rPr>
          <w:sz w:val="24"/>
          <w:szCs w:val="24"/>
        </w:rPr>
        <w:t>Wi-Fi</w:t>
      </w:r>
      <w:proofErr w:type="spellEnd"/>
      <w:r w:rsidR="00F26707" w:rsidRPr="008379DB">
        <w:rPr>
          <w:sz w:val="24"/>
          <w:szCs w:val="24"/>
        </w:rPr>
        <w:t xml:space="preserve">. </w:t>
      </w:r>
    </w:p>
    <w:p w:rsidR="00B307F1" w:rsidRPr="008379DB" w:rsidRDefault="00B307F1" w:rsidP="00350775">
      <w:pPr>
        <w:spacing w:line="276" w:lineRule="auto"/>
        <w:ind w:firstLine="567"/>
        <w:rPr>
          <w:sz w:val="24"/>
          <w:szCs w:val="24"/>
        </w:rPr>
      </w:pPr>
      <w:r w:rsidRPr="008379DB">
        <w:rPr>
          <w:sz w:val="24"/>
          <w:szCs w:val="24"/>
        </w:rPr>
        <w:t xml:space="preserve">Для реализации проектов и исследовательских работ гуманитарного цикла в </w:t>
      </w:r>
      <w:r w:rsidR="00C4748E" w:rsidRPr="008379DB">
        <w:rPr>
          <w:sz w:val="24"/>
          <w:szCs w:val="24"/>
        </w:rPr>
        <w:t>школе</w:t>
      </w:r>
      <w:r w:rsidRPr="008379DB">
        <w:rPr>
          <w:sz w:val="24"/>
          <w:szCs w:val="24"/>
        </w:rPr>
        <w:t xml:space="preserve"> тоже созданы все условия, </w:t>
      </w:r>
      <w:r w:rsidR="0007629D" w:rsidRPr="008379DB">
        <w:rPr>
          <w:sz w:val="24"/>
          <w:szCs w:val="24"/>
        </w:rPr>
        <w:t xml:space="preserve">первостепенна, конечно, работа информационно-диагностического центра. Общий фонд библиотеки составляет более </w:t>
      </w:r>
      <w:r w:rsidR="008379DB" w:rsidRPr="008379DB">
        <w:rPr>
          <w:sz w:val="24"/>
          <w:szCs w:val="24"/>
        </w:rPr>
        <w:t>1</w:t>
      </w:r>
      <w:r w:rsidR="0007629D" w:rsidRPr="008379DB">
        <w:rPr>
          <w:sz w:val="24"/>
          <w:szCs w:val="24"/>
        </w:rPr>
        <w:t xml:space="preserve">,5 тыс. экземпляров, </w:t>
      </w:r>
      <w:r w:rsidR="008379DB" w:rsidRPr="008379DB">
        <w:rPr>
          <w:sz w:val="24"/>
          <w:szCs w:val="24"/>
        </w:rPr>
        <w:t>тесно сотрудничаем с сельской библиотекой и центральной районной библиотекой с. Муслюмово</w:t>
      </w:r>
      <w:r w:rsidR="0007629D" w:rsidRPr="008379DB">
        <w:rPr>
          <w:sz w:val="24"/>
          <w:szCs w:val="24"/>
        </w:rPr>
        <w:t xml:space="preserve">. </w:t>
      </w:r>
    </w:p>
    <w:p w:rsidR="00FB2376" w:rsidRPr="008379DB" w:rsidRDefault="00AC5EC0" w:rsidP="00FB2376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>Учебно-исследовательская и проектная деятельность</w:t>
      </w:r>
      <w:r w:rsidR="008379DB" w:rsidRPr="008379DB">
        <w:rPr>
          <w:color w:val="auto"/>
          <w:sz w:val="24"/>
          <w:szCs w:val="24"/>
        </w:rPr>
        <w:t xml:space="preserve"> </w:t>
      </w:r>
      <w:r w:rsidR="0007629D" w:rsidRPr="008379DB">
        <w:rPr>
          <w:color w:val="auto"/>
          <w:sz w:val="24"/>
          <w:szCs w:val="24"/>
        </w:rPr>
        <w:t xml:space="preserve">в </w:t>
      </w:r>
      <w:r w:rsidR="008379DB" w:rsidRPr="008379DB">
        <w:rPr>
          <w:color w:val="auto"/>
          <w:sz w:val="24"/>
          <w:szCs w:val="24"/>
        </w:rPr>
        <w:t>школ</w:t>
      </w:r>
      <w:r w:rsidR="0007629D" w:rsidRPr="008379DB">
        <w:rPr>
          <w:color w:val="auto"/>
          <w:sz w:val="24"/>
          <w:szCs w:val="24"/>
        </w:rPr>
        <w:t xml:space="preserve">е </w:t>
      </w:r>
      <w:r w:rsidR="00FB2376" w:rsidRPr="008379DB">
        <w:rPr>
          <w:color w:val="auto"/>
          <w:sz w:val="24"/>
          <w:szCs w:val="24"/>
        </w:rPr>
        <w:t>осуществля</w:t>
      </w:r>
      <w:r w:rsidR="0007629D" w:rsidRPr="008379DB">
        <w:rPr>
          <w:color w:val="auto"/>
          <w:sz w:val="24"/>
          <w:szCs w:val="24"/>
        </w:rPr>
        <w:t>ется</w:t>
      </w:r>
      <w:r w:rsidR="00FB2376" w:rsidRPr="008379DB">
        <w:rPr>
          <w:color w:val="auto"/>
          <w:sz w:val="24"/>
          <w:szCs w:val="24"/>
        </w:rPr>
        <w:t xml:space="preserve"> обучающимися индивидуально и коллективно (в составе малых групп, класса).</w:t>
      </w:r>
    </w:p>
    <w:p w:rsidR="00FB2376" w:rsidRPr="008379DB" w:rsidRDefault="00FB2376" w:rsidP="00FB2376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>Результаты учебных исследований и проектов, реализуемых обучающимися в рамках урочной и внеурочной деятельности, являются важнейшими показателями уровня сформированности у школьников комплекса познавательных, коммуникативных и регулятивных учебных действий, исследовательских и проектных компетенций, предметных и междисциплинарных знаний. В ходе оценивания учебно-исследовательской и проектной деятельности универсальные учебные действия оцениваются на протяжении всего процесса их формирования.</w:t>
      </w:r>
    </w:p>
    <w:p w:rsidR="0007629D" w:rsidRPr="008379DB" w:rsidRDefault="0007629D" w:rsidP="00FB2376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>Для формирования опыта применения УУД в жизненных ситуациях, навыков учебного сотрудничества и социального взаимодействия со сверстниками,</w:t>
      </w:r>
      <w:r w:rsidR="008379DB" w:rsidRPr="008379DB">
        <w:rPr>
          <w:color w:val="auto"/>
          <w:sz w:val="24"/>
          <w:szCs w:val="24"/>
        </w:rPr>
        <w:t xml:space="preserve"> </w:t>
      </w:r>
      <w:r w:rsidRPr="008379DB">
        <w:rPr>
          <w:color w:val="auto"/>
          <w:sz w:val="24"/>
          <w:szCs w:val="24"/>
        </w:rPr>
        <w:t>взрослыми</w:t>
      </w:r>
      <w:r w:rsidR="00500F07" w:rsidRPr="008379DB">
        <w:rPr>
          <w:color w:val="auto"/>
          <w:sz w:val="24"/>
          <w:szCs w:val="24"/>
        </w:rPr>
        <w:t xml:space="preserve"> каждый обучающий образовательной организации в течение учебного года осуществляет защиту своей работы на внутренних конференциях школьного уровня. Работы, получившие </w:t>
      </w:r>
      <w:r w:rsidR="006D0CBC" w:rsidRPr="008379DB">
        <w:rPr>
          <w:color w:val="auto"/>
          <w:sz w:val="24"/>
          <w:szCs w:val="24"/>
        </w:rPr>
        <w:t>высокую оценку экспертов,</w:t>
      </w:r>
      <w:r w:rsidR="00500F07" w:rsidRPr="008379DB">
        <w:rPr>
          <w:color w:val="auto"/>
          <w:sz w:val="24"/>
          <w:szCs w:val="24"/>
        </w:rPr>
        <w:t xml:space="preserve"> рекомендуются к защите на конференциях муниципального, регионального и федерального уровн</w:t>
      </w:r>
      <w:r w:rsidR="006D0CBC" w:rsidRPr="008379DB">
        <w:rPr>
          <w:color w:val="auto"/>
          <w:sz w:val="24"/>
          <w:szCs w:val="24"/>
        </w:rPr>
        <w:t>ей</w:t>
      </w:r>
      <w:r w:rsidR="00500F07" w:rsidRPr="008379DB">
        <w:rPr>
          <w:color w:val="auto"/>
          <w:sz w:val="24"/>
          <w:szCs w:val="24"/>
        </w:rPr>
        <w:t xml:space="preserve">. </w:t>
      </w:r>
    </w:p>
    <w:p w:rsidR="00FB2376" w:rsidRPr="008379DB" w:rsidRDefault="00FB2376" w:rsidP="00FB2376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lastRenderedPageBreak/>
        <w:t>С учетом вероятности возникновения особых условий организации образовательного процесса (сложные погодные условия и эпидемиологическая обстановка; удаленность образовательной организации от места проживания обучающихся; возникшие у обучающегося проблемы со здоровьем; выбор обучающимся индивидуальной траектории или заочной формы обучения) учебно-исследовательская и проектная деятельность обучающихся реализ</w:t>
      </w:r>
      <w:r w:rsidR="006D0CBC" w:rsidRPr="008379DB">
        <w:rPr>
          <w:color w:val="auto"/>
          <w:sz w:val="24"/>
          <w:szCs w:val="24"/>
        </w:rPr>
        <w:t>уется</w:t>
      </w:r>
      <w:r w:rsidRPr="008379DB">
        <w:rPr>
          <w:color w:val="auto"/>
          <w:sz w:val="24"/>
          <w:szCs w:val="24"/>
        </w:rPr>
        <w:t xml:space="preserve"> в дистанционном формате</w:t>
      </w:r>
      <w:r w:rsidR="006D0CBC" w:rsidRPr="008379DB">
        <w:rPr>
          <w:b/>
          <w:color w:val="auto"/>
          <w:sz w:val="24"/>
          <w:szCs w:val="24"/>
        </w:rPr>
        <w:t xml:space="preserve">. </w:t>
      </w:r>
    </w:p>
    <w:p w:rsidR="003529EC" w:rsidRPr="002657A7" w:rsidRDefault="003529EC" w:rsidP="00AC5EC0">
      <w:pPr>
        <w:pStyle w:val="13"/>
        <w:spacing w:line="276" w:lineRule="auto"/>
        <w:ind w:firstLine="567"/>
        <w:jc w:val="center"/>
        <w:rPr>
          <w:b/>
          <w:bCs/>
          <w:i/>
          <w:iCs/>
          <w:color w:val="auto"/>
          <w:sz w:val="24"/>
          <w:szCs w:val="24"/>
        </w:rPr>
      </w:pPr>
    </w:p>
    <w:p w:rsidR="00FB2376" w:rsidRPr="008379DB" w:rsidRDefault="00FB2376" w:rsidP="00AC5EC0">
      <w:pPr>
        <w:pStyle w:val="13"/>
        <w:spacing w:line="276" w:lineRule="auto"/>
        <w:ind w:firstLine="567"/>
        <w:jc w:val="center"/>
        <w:rPr>
          <w:color w:val="auto"/>
          <w:sz w:val="24"/>
          <w:szCs w:val="24"/>
        </w:rPr>
      </w:pPr>
      <w:r w:rsidRPr="002657A7">
        <w:rPr>
          <w:b/>
          <w:bCs/>
          <w:i/>
          <w:iCs/>
          <w:color w:val="auto"/>
          <w:sz w:val="24"/>
          <w:szCs w:val="24"/>
        </w:rPr>
        <w:t>Особенности организации учебно-исследовательской</w:t>
      </w:r>
      <w:r w:rsidR="003529EC" w:rsidRPr="002657A7">
        <w:rPr>
          <w:b/>
          <w:bCs/>
          <w:i/>
          <w:iCs/>
          <w:color w:val="auto"/>
          <w:sz w:val="24"/>
          <w:szCs w:val="24"/>
        </w:rPr>
        <w:t xml:space="preserve"> и проектной</w:t>
      </w:r>
      <w:r w:rsidRPr="002657A7">
        <w:rPr>
          <w:b/>
          <w:bCs/>
          <w:i/>
          <w:iCs/>
          <w:color w:val="auto"/>
          <w:sz w:val="24"/>
          <w:szCs w:val="24"/>
        </w:rPr>
        <w:t xml:space="preserve"> деятельности </w:t>
      </w:r>
      <w:r w:rsidRPr="008379DB">
        <w:rPr>
          <w:b/>
          <w:bCs/>
          <w:i/>
          <w:iCs/>
          <w:color w:val="auto"/>
          <w:sz w:val="24"/>
          <w:szCs w:val="24"/>
        </w:rPr>
        <w:t>в рамках урочной деятельности</w:t>
      </w:r>
    </w:p>
    <w:p w:rsidR="00FB2376" w:rsidRPr="008379DB" w:rsidRDefault="003529EC" w:rsidP="003529EC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 xml:space="preserve">В рамках урочной деятельности организация </w:t>
      </w:r>
      <w:r w:rsidR="00AC5EC0" w:rsidRPr="008379DB">
        <w:rPr>
          <w:color w:val="auto"/>
          <w:sz w:val="24"/>
          <w:szCs w:val="24"/>
        </w:rPr>
        <w:t>учебно-исследовательской</w:t>
      </w:r>
      <w:r w:rsidRPr="008379DB">
        <w:rPr>
          <w:color w:val="auto"/>
          <w:sz w:val="24"/>
          <w:szCs w:val="24"/>
        </w:rPr>
        <w:t xml:space="preserve"> и проектной</w:t>
      </w:r>
      <w:r w:rsidR="00AC5EC0" w:rsidRPr="008379DB">
        <w:rPr>
          <w:color w:val="auto"/>
          <w:sz w:val="24"/>
          <w:szCs w:val="24"/>
        </w:rPr>
        <w:t xml:space="preserve"> деятельности </w:t>
      </w:r>
      <w:r w:rsidR="00FB2376" w:rsidRPr="008379DB">
        <w:rPr>
          <w:color w:val="auto"/>
          <w:sz w:val="24"/>
          <w:szCs w:val="24"/>
        </w:rPr>
        <w:t>обучающихся</w:t>
      </w:r>
      <w:r w:rsidRPr="008379DB">
        <w:rPr>
          <w:color w:val="auto"/>
          <w:sz w:val="24"/>
          <w:szCs w:val="24"/>
        </w:rPr>
        <w:t xml:space="preserve"> осуществляется в формах мини-проектов и исследований, время на выполнение таких работ не превышает 90 минут (парный урок либо урок+ домашнее задание). </w:t>
      </w:r>
    </w:p>
    <w:p w:rsidR="00FB2376" w:rsidRPr="008379DB" w:rsidRDefault="003529EC" w:rsidP="003529EC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>В содержании урока учитель планирует п</w:t>
      </w:r>
      <w:r w:rsidR="00FB2376" w:rsidRPr="008379DB">
        <w:rPr>
          <w:color w:val="auto"/>
          <w:sz w:val="24"/>
          <w:szCs w:val="24"/>
        </w:rPr>
        <w:t>редметные учебные исследования</w:t>
      </w:r>
      <w:r w:rsidRPr="008379DB">
        <w:rPr>
          <w:color w:val="auto"/>
          <w:sz w:val="24"/>
          <w:szCs w:val="24"/>
        </w:rPr>
        <w:t xml:space="preserve">, возможны </w:t>
      </w:r>
      <w:r w:rsidR="00FB2376" w:rsidRPr="008379DB">
        <w:rPr>
          <w:color w:val="auto"/>
          <w:sz w:val="24"/>
          <w:szCs w:val="24"/>
        </w:rPr>
        <w:t>междисциплинарные учебные исследования</w:t>
      </w:r>
      <w:r w:rsidR="00541245" w:rsidRPr="008379DB">
        <w:rPr>
          <w:color w:val="auto"/>
          <w:sz w:val="24"/>
          <w:szCs w:val="24"/>
        </w:rPr>
        <w:t xml:space="preserve"> в рамках предметной области. </w:t>
      </w:r>
    </w:p>
    <w:p w:rsidR="00FB2376" w:rsidRPr="008379DB" w:rsidRDefault="00DB63BA" w:rsidP="00FB2376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>Учебно-исследовательская</w:t>
      </w:r>
      <w:r w:rsidR="00541245" w:rsidRPr="008379DB">
        <w:rPr>
          <w:color w:val="auto"/>
          <w:sz w:val="24"/>
          <w:szCs w:val="24"/>
        </w:rPr>
        <w:t xml:space="preserve"> и проектная</w:t>
      </w:r>
      <w:r w:rsidRPr="008379DB">
        <w:rPr>
          <w:color w:val="auto"/>
          <w:sz w:val="24"/>
          <w:szCs w:val="24"/>
        </w:rPr>
        <w:t xml:space="preserve"> деятельность</w:t>
      </w:r>
      <w:r w:rsidR="00FB2376" w:rsidRPr="008379DB">
        <w:rPr>
          <w:color w:val="auto"/>
          <w:sz w:val="24"/>
          <w:szCs w:val="24"/>
        </w:rPr>
        <w:t xml:space="preserve"> в рамках уро</w:t>
      </w:r>
      <w:r w:rsidR="00541245" w:rsidRPr="008379DB">
        <w:rPr>
          <w:color w:val="auto"/>
          <w:sz w:val="24"/>
          <w:szCs w:val="24"/>
        </w:rPr>
        <w:t xml:space="preserve">ка </w:t>
      </w:r>
      <w:r w:rsidR="00FB2376" w:rsidRPr="008379DB">
        <w:rPr>
          <w:color w:val="auto"/>
          <w:sz w:val="24"/>
          <w:szCs w:val="24"/>
        </w:rPr>
        <w:t xml:space="preserve">выполняется </w:t>
      </w:r>
      <w:proofErr w:type="spellStart"/>
      <w:r w:rsidR="00FB2376" w:rsidRPr="008379DB">
        <w:rPr>
          <w:color w:val="auto"/>
          <w:sz w:val="24"/>
          <w:szCs w:val="24"/>
        </w:rPr>
        <w:t>обучающимсяпод</w:t>
      </w:r>
      <w:proofErr w:type="spellEnd"/>
      <w:r w:rsidR="00FB2376" w:rsidRPr="008379DB">
        <w:rPr>
          <w:color w:val="auto"/>
          <w:sz w:val="24"/>
          <w:szCs w:val="24"/>
        </w:rPr>
        <w:t xml:space="preserve"> руководством учителя по выбранной теме</w:t>
      </w:r>
      <w:r w:rsidR="00541245" w:rsidRPr="008379DB">
        <w:rPr>
          <w:color w:val="auto"/>
          <w:sz w:val="24"/>
          <w:szCs w:val="24"/>
        </w:rPr>
        <w:t xml:space="preserve"> индивидуально и/или в группах, парах. Работа в данном направлении на уроке является обучающим элементом и готовит к выполнению задач, требующих более высокой затраты времени. </w:t>
      </w:r>
    </w:p>
    <w:p w:rsidR="00FB2376" w:rsidRPr="008379DB" w:rsidRDefault="00FB2376" w:rsidP="00FB2376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8379DB">
        <w:rPr>
          <w:b/>
          <w:bCs/>
          <w:color w:val="auto"/>
          <w:sz w:val="24"/>
          <w:szCs w:val="24"/>
        </w:rPr>
        <w:t>Формы организации</w:t>
      </w:r>
      <w:r w:rsidRPr="008379DB">
        <w:rPr>
          <w:color w:val="auto"/>
          <w:sz w:val="24"/>
          <w:szCs w:val="24"/>
        </w:rPr>
        <w:t>:</w:t>
      </w:r>
    </w:p>
    <w:p w:rsidR="00FB2376" w:rsidRPr="008379DB" w:rsidRDefault="00FB2376" w:rsidP="002B42BD">
      <w:pPr>
        <w:pStyle w:val="13"/>
        <w:numPr>
          <w:ilvl w:val="0"/>
          <w:numId w:val="67"/>
        </w:numPr>
        <w:spacing w:after="40" w:line="276" w:lineRule="auto"/>
        <w:ind w:left="0"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>урок-исследование;</w:t>
      </w:r>
    </w:p>
    <w:p w:rsidR="00FB2376" w:rsidRPr="008379DB" w:rsidRDefault="00FB2376" w:rsidP="002B42BD">
      <w:pPr>
        <w:pStyle w:val="13"/>
        <w:numPr>
          <w:ilvl w:val="0"/>
          <w:numId w:val="67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>урок с использованием интерактивной беседы в исследовательском ключе;</w:t>
      </w:r>
    </w:p>
    <w:p w:rsidR="00FB2376" w:rsidRPr="008379DB" w:rsidRDefault="00FB2376" w:rsidP="002B42BD">
      <w:pPr>
        <w:pStyle w:val="13"/>
        <w:numPr>
          <w:ilvl w:val="0"/>
          <w:numId w:val="67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>урок-эксперимент, позволяющий освоить элементы исследовательской деятельности (планирование и проведение эксперимента, обработка и анализ его результатов);</w:t>
      </w:r>
    </w:p>
    <w:p w:rsidR="00541245" w:rsidRPr="008379DB" w:rsidRDefault="00541245" w:rsidP="002B42BD">
      <w:pPr>
        <w:pStyle w:val="13"/>
        <w:numPr>
          <w:ilvl w:val="0"/>
          <w:numId w:val="67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>лабораторная работа;</w:t>
      </w:r>
    </w:p>
    <w:p w:rsidR="00FB2376" w:rsidRPr="008379DB" w:rsidRDefault="00FB2376" w:rsidP="002B42BD">
      <w:pPr>
        <w:pStyle w:val="13"/>
        <w:numPr>
          <w:ilvl w:val="0"/>
          <w:numId w:val="67"/>
        </w:numPr>
        <w:spacing w:after="40" w:line="276" w:lineRule="auto"/>
        <w:ind w:left="0"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>урок-консультация;</w:t>
      </w:r>
    </w:p>
    <w:p w:rsidR="00FB2376" w:rsidRPr="008379DB" w:rsidRDefault="00FB2376" w:rsidP="002B42BD">
      <w:pPr>
        <w:pStyle w:val="13"/>
        <w:numPr>
          <w:ilvl w:val="0"/>
          <w:numId w:val="67"/>
        </w:numPr>
        <w:spacing w:after="40" w:line="276" w:lineRule="auto"/>
        <w:ind w:left="0"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>мини-исследование в рамках домашнего задания</w:t>
      </w:r>
      <w:r w:rsidR="00541245" w:rsidRPr="008379DB">
        <w:rPr>
          <w:color w:val="auto"/>
          <w:sz w:val="24"/>
          <w:szCs w:val="24"/>
        </w:rPr>
        <w:t xml:space="preserve"> и другие формы по выбору учителя. </w:t>
      </w:r>
    </w:p>
    <w:p w:rsidR="00FB2376" w:rsidRPr="008379DB" w:rsidRDefault="00541245" w:rsidP="00DB63BA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8379DB">
        <w:rPr>
          <w:b/>
          <w:bCs/>
          <w:color w:val="auto"/>
          <w:sz w:val="24"/>
          <w:szCs w:val="24"/>
        </w:rPr>
        <w:t>Ф</w:t>
      </w:r>
      <w:r w:rsidR="00FB2376" w:rsidRPr="008379DB">
        <w:rPr>
          <w:b/>
          <w:bCs/>
          <w:color w:val="auto"/>
          <w:sz w:val="24"/>
          <w:szCs w:val="24"/>
        </w:rPr>
        <w:t>орм</w:t>
      </w:r>
      <w:r w:rsidRPr="008379DB">
        <w:rPr>
          <w:b/>
          <w:bCs/>
          <w:color w:val="auto"/>
          <w:sz w:val="24"/>
          <w:szCs w:val="24"/>
        </w:rPr>
        <w:t>ы</w:t>
      </w:r>
      <w:r w:rsidR="00FB2376" w:rsidRPr="008379DB">
        <w:rPr>
          <w:b/>
          <w:bCs/>
          <w:color w:val="auto"/>
          <w:sz w:val="24"/>
          <w:szCs w:val="24"/>
        </w:rPr>
        <w:t xml:space="preserve"> представления итогов учебн</w:t>
      </w:r>
      <w:r w:rsidRPr="008379DB">
        <w:rPr>
          <w:b/>
          <w:bCs/>
          <w:color w:val="auto"/>
          <w:sz w:val="24"/>
          <w:szCs w:val="24"/>
        </w:rPr>
        <w:t>о-</w:t>
      </w:r>
      <w:r w:rsidR="00FB2376" w:rsidRPr="008379DB">
        <w:rPr>
          <w:b/>
          <w:bCs/>
          <w:color w:val="auto"/>
          <w:sz w:val="24"/>
          <w:szCs w:val="24"/>
        </w:rPr>
        <w:t>исследов</w:t>
      </w:r>
      <w:r w:rsidRPr="008379DB">
        <w:rPr>
          <w:b/>
          <w:bCs/>
          <w:color w:val="auto"/>
          <w:sz w:val="24"/>
          <w:szCs w:val="24"/>
        </w:rPr>
        <w:t>ательской и проектной деятельности</w:t>
      </w:r>
      <w:r w:rsidR="00FB2376" w:rsidRPr="008379DB">
        <w:rPr>
          <w:color w:val="auto"/>
          <w:sz w:val="24"/>
          <w:szCs w:val="24"/>
        </w:rPr>
        <w:t>:</w:t>
      </w:r>
    </w:p>
    <w:p w:rsidR="00FB2376" w:rsidRPr="008379DB" w:rsidRDefault="00FB2376" w:rsidP="002B42BD">
      <w:pPr>
        <w:pStyle w:val="13"/>
        <w:numPr>
          <w:ilvl w:val="0"/>
          <w:numId w:val="68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>доклад, реферат;</w:t>
      </w:r>
    </w:p>
    <w:p w:rsidR="00FB2376" w:rsidRPr="008379DB" w:rsidRDefault="00541245" w:rsidP="002B42BD">
      <w:pPr>
        <w:pStyle w:val="13"/>
        <w:numPr>
          <w:ilvl w:val="0"/>
          <w:numId w:val="68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 xml:space="preserve">эссе, статья, </w:t>
      </w:r>
      <w:r w:rsidR="00FB2376" w:rsidRPr="008379DB">
        <w:rPr>
          <w:color w:val="auto"/>
          <w:sz w:val="24"/>
          <w:szCs w:val="24"/>
        </w:rPr>
        <w:t>обзоры, отчет</w:t>
      </w:r>
      <w:r w:rsidRPr="008379DB">
        <w:rPr>
          <w:color w:val="auto"/>
          <w:sz w:val="24"/>
          <w:szCs w:val="24"/>
        </w:rPr>
        <w:t>;</w:t>
      </w:r>
    </w:p>
    <w:p w:rsidR="00541245" w:rsidRPr="008379DB" w:rsidRDefault="00891D5E" w:rsidP="002B42BD">
      <w:pPr>
        <w:pStyle w:val="13"/>
        <w:numPr>
          <w:ilvl w:val="0"/>
          <w:numId w:val="68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>творческая работа;</w:t>
      </w:r>
    </w:p>
    <w:p w:rsidR="00891D5E" w:rsidRPr="008379DB" w:rsidRDefault="00891D5E" w:rsidP="002B42BD">
      <w:pPr>
        <w:pStyle w:val="13"/>
        <w:numPr>
          <w:ilvl w:val="0"/>
          <w:numId w:val="68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>эскиз, 3Д эскиз;</w:t>
      </w:r>
    </w:p>
    <w:p w:rsidR="00891D5E" w:rsidRPr="008379DB" w:rsidRDefault="00891D5E" w:rsidP="002B42BD">
      <w:pPr>
        <w:pStyle w:val="13"/>
        <w:numPr>
          <w:ilvl w:val="0"/>
          <w:numId w:val="68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>мини-книжка, словарь, учебное пособие, раздаточный материал;</w:t>
      </w:r>
    </w:p>
    <w:p w:rsidR="00891D5E" w:rsidRPr="008379DB" w:rsidRDefault="00891D5E" w:rsidP="002B42BD">
      <w:pPr>
        <w:pStyle w:val="13"/>
        <w:numPr>
          <w:ilvl w:val="0"/>
          <w:numId w:val="68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 xml:space="preserve">теле, видео, </w:t>
      </w:r>
      <w:proofErr w:type="spellStart"/>
      <w:r w:rsidRPr="008379DB">
        <w:rPr>
          <w:color w:val="auto"/>
          <w:sz w:val="24"/>
          <w:szCs w:val="24"/>
        </w:rPr>
        <w:t>интернет-ресурсы</w:t>
      </w:r>
      <w:proofErr w:type="spellEnd"/>
      <w:r w:rsidRPr="008379DB">
        <w:rPr>
          <w:color w:val="auto"/>
          <w:sz w:val="24"/>
          <w:szCs w:val="24"/>
        </w:rPr>
        <w:t xml:space="preserve"> и любая другая форма, соответствующая тематике работы.</w:t>
      </w:r>
    </w:p>
    <w:p w:rsidR="00FB2376" w:rsidRPr="002657A7" w:rsidRDefault="00FB2376" w:rsidP="00DB63BA">
      <w:pPr>
        <w:pStyle w:val="13"/>
        <w:spacing w:line="276" w:lineRule="auto"/>
        <w:ind w:firstLine="567"/>
        <w:jc w:val="center"/>
        <w:rPr>
          <w:color w:val="auto"/>
          <w:sz w:val="24"/>
          <w:szCs w:val="24"/>
        </w:rPr>
      </w:pPr>
      <w:r w:rsidRPr="002657A7">
        <w:rPr>
          <w:b/>
          <w:bCs/>
          <w:i/>
          <w:iCs/>
          <w:color w:val="auto"/>
          <w:sz w:val="24"/>
          <w:szCs w:val="24"/>
        </w:rPr>
        <w:t>Особенности организации учебной исследовательской деятельности в рамках внеурочной деятельности</w:t>
      </w:r>
    </w:p>
    <w:p w:rsidR="00891D5E" w:rsidRPr="008379DB" w:rsidRDefault="00891D5E" w:rsidP="00FB2376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 xml:space="preserve">Основная работа учебно-исследовательской и проектной деятельности реализуется в рамках внеурочной деятельности. </w:t>
      </w:r>
    </w:p>
    <w:p w:rsidR="00891D5E" w:rsidRPr="008379DB" w:rsidRDefault="00891D5E" w:rsidP="00FB2376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>В образовательной организации существует два направления:</w:t>
      </w:r>
    </w:p>
    <w:p w:rsidR="00891D5E" w:rsidRPr="008379DB" w:rsidRDefault="00891D5E" w:rsidP="002B42BD">
      <w:pPr>
        <w:pStyle w:val="13"/>
        <w:numPr>
          <w:ilvl w:val="0"/>
          <w:numId w:val="70"/>
        </w:numPr>
        <w:spacing w:line="276" w:lineRule="auto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>Технологическое,</w:t>
      </w:r>
    </w:p>
    <w:p w:rsidR="00891D5E" w:rsidRPr="008379DB" w:rsidRDefault="00891D5E" w:rsidP="002B42BD">
      <w:pPr>
        <w:pStyle w:val="13"/>
        <w:numPr>
          <w:ilvl w:val="0"/>
          <w:numId w:val="70"/>
        </w:numPr>
        <w:spacing w:line="276" w:lineRule="auto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>Гуманитарное.</w:t>
      </w:r>
    </w:p>
    <w:p w:rsidR="00E67507" w:rsidRPr="008379DB" w:rsidRDefault="00891D5E" w:rsidP="00891D5E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 xml:space="preserve">В начале учебного года обучающийся выбирает тему исследовательской или </w:t>
      </w:r>
      <w:r w:rsidRPr="008379DB">
        <w:rPr>
          <w:color w:val="auto"/>
          <w:sz w:val="24"/>
          <w:szCs w:val="24"/>
        </w:rPr>
        <w:lastRenderedPageBreak/>
        <w:t>проектной работы, руководителя из числа учителей-предметников</w:t>
      </w:r>
      <w:r w:rsidR="00E67507" w:rsidRPr="008379DB">
        <w:rPr>
          <w:color w:val="auto"/>
          <w:sz w:val="24"/>
          <w:szCs w:val="24"/>
        </w:rPr>
        <w:t xml:space="preserve">, классных руководителей, педагогов дополнительного образования, других педагогических сотрудников, преподавателей вузов, родителей (руководитель может не являться сотрудников образовательной организации, в таком случае необходимо согласие администрации ОО). </w:t>
      </w:r>
    </w:p>
    <w:p w:rsidR="00891D5E" w:rsidRPr="008379DB" w:rsidRDefault="00E67507" w:rsidP="00891D5E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 xml:space="preserve">При выполнении работы высокой сложности возможна работа над исследованием/проектом в течение нескольких учебных лет. </w:t>
      </w:r>
    </w:p>
    <w:p w:rsidR="00FB2376" w:rsidRPr="008379DB" w:rsidRDefault="00FB2376" w:rsidP="00FB2376">
      <w:pPr>
        <w:pStyle w:val="13"/>
        <w:spacing w:line="276" w:lineRule="auto"/>
        <w:ind w:firstLine="567"/>
        <w:jc w:val="both"/>
        <w:rPr>
          <w:color w:val="auto"/>
          <w:sz w:val="24"/>
          <w:szCs w:val="24"/>
        </w:rPr>
      </w:pPr>
      <w:r w:rsidRPr="008379DB">
        <w:rPr>
          <w:b/>
          <w:bCs/>
          <w:color w:val="auto"/>
          <w:sz w:val="24"/>
          <w:szCs w:val="24"/>
        </w:rPr>
        <w:t xml:space="preserve">Основными формами организации </w:t>
      </w:r>
      <w:r w:rsidR="00E67507" w:rsidRPr="008379DB">
        <w:rPr>
          <w:b/>
          <w:bCs/>
          <w:color w:val="auto"/>
          <w:sz w:val="24"/>
          <w:szCs w:val="24"/>
        </w:rPr>
        <w:t>работы</w:t>
      </w:r>
      <w:r w:rsidRPr="008379DB">
        <w:rPr>
          <w:b/>
          <w:bCs/>
          <w:color w:val="auto"/>
          <w:sz w:val="24"/>
          <w:szCs w:val="24"/>
        </w:rPr>
        <w:t xml:space="preserve"> во внеурочное время являются</w:t>
      </w:r>
      <w:r w:rsidRPr="008379DB">
        <w:rPr>
          <w:color w:val="auto"/>
          <w:sz w:val="24"/>
          <w:szCs w:val="24"/>
        </w:rPr>
        <w:t>:</w:t>
      </w:r>
    </w:p>
    <w:p w:rsidR="00FB2376" w:rsidRPr="008379DB" w:rsidRDefault="00FB2376" w:rsidP="002B42BD">
      <w:pPr>
        <w:pStyle w:val="13"/>
        <w:numPr>
          <w:ilvl w:val="0"/>
          <w:numId w:val="69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>конференция, семинар, дискуссия, диспут;</w:t>
      </w:r>
    </w:p>
    <w:p w:rsidR="00FB2376" w:rsidRPr="008379DB" w:rsidRDefault="00FB2376" w:rsidP="002B42BD">
      <w:pPr>
        <w:pStyle w:val="13"/>
        <w:numPr>
          <w:ilvl w:val="0"/>
          <w:numId w:val="69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>брифинг, интервью, телемост;</w:t>
      </w:r>
    </w:p>
    <w:p w:rsidR="00FB2376" w:rsidRPr="008379DB" w:rsidRDefault="00FB2376" w:rsidP="002B42BD">
      <w:pPr>
        <w:pStyle w:val="13"/>
        <w:numPr>
          <w:ilvl w:val="0"/>
          <w:numId w:val="69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>исследовательская практика, образовательные экспедиции, походы, поездки, экскурсии;</w:t>
      </w:r>
    </w:p>
    <w:p w:rsidR="00E67507" w:rsidRPr="008379DB" w:rsidRDefault="00FB2376" w:rsidP="002B42BD">
      <w:pPr>
        <w:pStyle w:val="13"/>
        <w:numPr>
          <w:ilvl w:val="0"/>
          <w:numId w:val="69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>научно-исследовательское общество учащихся</w:t>
      </w:r>
      <w:r w:rsidR="00E67507" w:rsidRPr="008379DB">
        <w:rPr>
          <w:color w:val="auto"/>
          <w:sz w:val="24"/>
          <w:szCs w:val="24"/>
        </w:rPr>
        <w:t>,</w:t>
      </w:r>
    </w:p>
    <w:p w:rsidR="00E67507" w:rsidRPr="008379DB" w:rsidRDefault="00E67507" w:rsidP="002B42BD">
      <w:pPr>
        <w:pStyle w:val="13"/>
        <w:numPr>
          <w:ilvl w:val="0"/>
          <w:numId w:val="69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>проектный клуб,</w:t>
      </w:r>
    </w:p>
    <w:p w:rsidR="00FB2376" w:rsidRPr="008379DB" w:rsidRDefault="00E67507" w:rsidP="002B42BD">
      <w:pPr>
        <w:pStyle w:val="13"/>
        <w:numPr>
          <w:ilvl w:val="0"/>
          <w:numId w:val="69"/>
        </w:numPr>
        <w:spacing w:line="276" w:lineRule="auto"/>
        <w:ind w:left="0" w:firstLine="567"/>
        <w:jc w:val="both"/>
        <w:rPr>
          <w:color w:val="auto"/>
          <w:sz w:val="24"/>
          <w:szCs w:val="24"/>
        </w:rPr>
      </w:pPr>
      <w:r w:rsidRPr="008379DB">
        <w:rPr>
          <w:color w:val="auto"/>
          <w:sz w:val="24"/>
          <w:szCs w:val="24"/>
        </w:rPr>
        <w:t>клуб по интересам и т.д.</w:t>
      </w:r>
    </w:p>
    <w:p w:rsidR="00FB2376" w:rsidRPr="008379DB" w:rsidRDefault="00E67507" w:rsidP="00C81087">
      <w:pPr>
        <w:pStyle w:val="af2"/>
        <w:spacing w:line="276" w:lineRule="auto"/>
        <w:ind w:firstLine="426"/>
        <w:jc w:val="both"/>
        <w:rPr>
          <w:rFonts w:ascii="Times New Roman" w:hAnsi="Times New Roman" w:cs="Times New Roman"/>
          <w:b w:val="0"/>
          <w:bCs/>
          <w:i/>
          <w:iCs/>
          <w:color w:val="auto"/>
          <w:sz w:val="24"/>
          <w:szCs w:val="24"/>
        </w:rPr>
      </w:pPr>
      <w:bookmarkStart w:id="45" w:name="bookmark1911"/>
      <w:r w:rsidRPr="008379DB">
        <w:rPr>
          <w:rFonts w:ascii="Times New Roman" w:hAnsi="Times New Roman" w:cs="Times New Roman"/>
          <w:b w:val="0"/>
          <w:bCs/>
          <w:i/>
          <w:iCs/>
          <w:color w:val="auto"/>
          <w:sz w:val="24"/>
          <w:szCs w:val="24"/>
        </w:rPr>
        <w:t>Подробные требования, рекомендации</w:t>
      </w:r>
      <w:r w:rsidR="00C81087" w:rsidRPr="008379DB">
        <w:rPr>
          <w:rFonts w:ascii="Times New Roman" w:hAnsi="Times New Roman" w:cs="Times New Roman"/>
          <w:b w:val="0"/>
          <w:bCs/>
          <w:i/>
          <w:iCs/>
          <w:color w:val="auto"/>
          <w:sz w:val="24"/>
          <w:szCs w:val="24"/>
        </w:rPr>
        <w:t>, система оценивания и сопутствующие документы</w:t>
      </w:r>
      <w:r w:rsidRPr="008379DB">
        <w:rPr>
          <w:rFonts w:ascii="Times New Roman" w:hAnsi="Times New Roman" w:cs="Times New Roman"/>
          <w:b w:val="0"/>
          <w:bCs/>
          <w:i/>
          <w:iCs/>
          <w:color w:val="auto"/>
          <w:sz w:val="24"/>
          <w:szCs w:val="24"/>
        </w:rPr>
        <w:t xml:space="preserve"> по организации и проведению </w:t>
      </w:r>
      <w:r w:rsidR="00C81087" w:rsidRPr="008379DB">
        <w:rPr>
          <w:rFonts w:ascii="Times New Roman" w:hAnsi="Times New Roman" w:cs="Times New Roman"/>
          <w:b w:val="0"/>
          <w:bCs/>
          <w:i/>
          <w:iCs/>
          <w:color w:val="auto"/>
          <w:sz w:val="24"/>
          <w:szCs w:val="24"/>
        </w:rPr>
        <w:t xml:space="preserve">учебно-исследовательской и проектной деятельности в образовательной организации представлены в локальном нормативном акте. </w:t>
      </w:r>
    </w:p>
    <w:bookmarkEnd w:id="45"/>
    <w:p w:rsidR="00FB2376" w:rsidRPr="002657A7" w:rsidRDefault="00FB2376" w:rsidP="00FB2376">
      <w:pPr>
        <w:spacing w:line="276" w:lineRule="auto"/>
        <w:ind w:firstLine="0"/>
        <w:rPr>
          <w:b/>
          <w:bCs/>
          <w:sz w:val="24"/>
          <w:szCs w:val="24"/>
        </w:rPr>
      </w:pPr>
    </w:p>
    <w:p w:rsidR="00BF0CFD" w:rsidRDefault="00BF0CFD" w:rsidP="00BF0CFD">
      <w:pPr>
        <w:pStyle w:val="2"/>
        <w:numPr>
          <w:ilvl w:val="1"/>
          <w:numId w:val="1"/>
        </w:numPr>
        <w:spacing w:line="276" w:lineRule="auto"/>
        <w:rPr>
          <w:color w:val="auto"/>
        </w:rPr>
      </w:pPr>
      <w:bookmarkStart w:id="46" w:name="_Toc197625159"/>
      <w:r w:rsidRPr="002657A7">
        <w:rPr>
          <w:color w:val="auto"/>
        </w:rPr>
        <w:t>РАБОЧАЯ ПРОГРАММА ВОСПИТАНИЯ</w:t>
      </w:r>
      <w:bookmarkEnd w:id="46"/>
    </w:p>
    <w:p w:rsidR="004F3275" w:rsidRPr="004F3275" w:rsidRDefault="004F3275" w:rsidP="004F3275">
      <w:pPr>
        <w:spacing w:before="72"/>
        <w:ind w:left="564"/>
        <w:jc w:val="left"/>
        <w:outlineLvl w:val="0"/>
        <w:rPr>
          <w:bCs/>
          <w:sz w:val="24"/>
          <w:szCs w:val="24"/>
        </w:rPr>
      </w:pPr>
      <w:r w:rsidRPr="004F3275">
        <w:rPr>
          <w:bCs/>
          <w:sz w:val="24"/>
          <w:szCs w:val="24"/>
        </w:rPr>
        <w:t>РАЗДЕЛ</w:t>
      </w:r>
      <w:r w:rsidRPr="004F3275">
        <w:rPr>
          <w:bCs/>
          <w:spacing w:val="-1"/>
          <w:sz w:val="24"/>
          <w:szCs w:val="24"/>
        </w:rPr>
        <w:t xml:space="preserve"> </w:t>
      </w:r>
      <w:r w:rsidRPr="004F3275">
        <w:rPr>
          <w:bCs/>
          <w:sz w:val="24"/>
          <w:szCs w:val="24"/>
        </w:rPr>
        <w:t>1.</w:t>
      </w:r>
      <w:r w:rsidRPr="004F3275">
        <w:rPr>
          <w:bCs/>
          <w:spacing w:val="-1"/>
          <w:sz w:val="24"/>
          <w:szCs w:val="24"/>
        </w:rPr>
        <w:t xml:space="preserve"> </w:t>
      </w:r>
      <w:r w:rsidRPr="004F3275">
        <w:rPr>
          <w:bCs/>
          <w:spacing w:val="-2"/>
          <w:sz w:val="24"/>
          <w:szCs w:val="24"/>
        </w:rPr>
        <w:t>ЦЕЛЕВОЙ</w:t>
      </w:r>
    </w:p>
    <w:p w:rsidR="004F3275" w:rsidRDefault="004F3275" w:rsidP="004F3275">
      <w:pPr>
        <w:ind w:left="285" w:right="425" w:firstLine="707"/>
        <w:rPr>
          <w:sz w:val="24"/>
          <w:szCs w:val="24"/>
        </w:rPr>
      </w:pPr>
      <w:r>
        <w:rPr>
          <w:sz w:val="24"/>
          <w:szCs w:val="24"/>
        </w:rPr>
        <w:t>Содержание воспитания обучающихся в школе определяется содержанием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4F3275" w:rsidRDefault="004F3275" w:rsidP="004F3275">
      <w:pPr>
        <w:spacing w:before="1"/>
        <w:ind w:left="285" w:right="423" w:firstLine="707"/>
        <w:rPr>
          <w:sz w:val="24"/>
          <w:szCs w:val="24"/>
        </w:rPr>
      </w:pPr>
      <w:r>
        <w:rPr>
          <w:sz w:val="24"/>
          <w:szCs w:val="24"/>
        </w:rPr>
        <w:t>Воспитательная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деятельность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планируется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осуществляется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соответствии с приоритетами государственной политики в сфере воспитания, установленными в Стратегии развития воспитания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Российской Федерации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период до 2025 года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план мероприятий ее реализации (распоряжения Правительства Российской Федерации от 29 мая 2015г. № 996-р, от 12 ноября 2020 г. №2945-р) и Стратегии национальной безопасности Российской Федерации (Указ Президента Российской Федерации от 02 июля 2021 г. №400)</w:t>
      </w:r>
    </w:p>
    <w:p w:rsidR="004F3275" w:rsidRDefault="004F3275" w:rsidP="004F3275">
      <w:pPr>
        <w:ind w:left="285" w:right="424" w:firstLine="707"/>
        <w:rPr>
          <w:sz w:val="24"/>
          <w:szCs w:val="24"/>
        </w:rPr>
      </w:pPr>
      <w:r>
        <w:rPr>
          <w:sz w:val="24"/>
          <w:szCs w:val="24"/>
        </w:rPr>
        <w:t xml:space="preserve"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>
        <w:rPr>
          <w:spacing w:val="-2"/>
          <w:sz w:val="24"/>
          <w:szCs w:val="24"/>
        </w:rPr>
        <w:t>Родины.</w:t>
      </w:r>
    </w:p>
    <w:p w:rsidR="004F3275" w:rsidRDefault="004F3275" w:rsidP="005C4545">
      <w:pPr>
        <w:widowControl w:val="0"/>
        <w:numPr>
          <w:ilvl w:val="1"/>
          <w:numId w:val="101"/>
        </w:numPr>
        <w:tabs>
          <w:tab w:val="left" w:pos="567"/>
        </w:tabs>
        <w:autoSpaceDE w:val="0"/>
        <w:autoSpaceDN w:val="0"/>
        <w:spacing w:before="274" w:line="240" w:lineRule="auto"/>
        <w:ind w:left="709" w:hanging="425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Цель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задачи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воспитания</w:t>
      </w:r>
      <w:r>
        <w:rPr>
          <w:b/>
          <w:bCs/>
          <w:spacing w:val="-2"/>
          <w:sz w:val="24"/>
          <w:szCs w:val="24"/>
        </w:rPr>
        <w:t xml:space="preserve"> обучающихся</w:t>
      </w:r>
    </w:p>
    <w:p w:rsidR="004F3275" w:rsidRDefault="004F3275" w:rsidP="004F3275">
      <w:pPr>
        <w:ind w:left="285" w:right="423" w:firstLine="707"/>
        <w:rPr>
          <w:sz w:val="24"/>
          <w:szCs w:val="24"/>
        </w:rPr>
      </w:pPr>
      <w:r>
        <w:rPr>
          <w:sz w:val="24"/>
          <w:szCs w:val="24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</w:t>
      </w:r>
      <w:r>
        <w:rPr>
          <w:spacing w:val="-2"/>
          <w:sz w:val="24"/>
          <w:szCs w:val="24"/>
        </w:rPr>
        <w:t>Федерации.</w:t>
      </w:r>
    </w:p>
    <w:p w:rsidR="004F3275" w:rsidRDefault="004F3275" w:rsidP="004F3275">
      <w:pPr>
        <w:spacing w:before="1"/>
        <w:ind w:left="285" w:right="431" w:firstLine="707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соответствии с этим идеалом и нормативными правовыми актами Российской Федерации в сфере образования </w:t>
      </w:r>
      <w:r>
        <w:rPr>
          <w:b/>
          <w:sz w:val="24"/>
          <w:szCs w:val="24"/>
        </w:rPr>
        <w:t xml:space="preserve">цель воспитания </w:t>
      </w:r>
      <w:r>
        <w:rPr>
          <w:sz w:val="24"/>
          <w:szCs w:val="24"/>
        </w:rPr>
        <w:t>обучающихся в школе:</w:t>
      </w:r>
    </w:p>
    <w:p w:rsidR="004F3275" w:rsidRDefault="004F3275" w:rsidP="005C4545">
      <w:pPr>
        <w:widowControl w:val="0"/>
        <w:numPr>
          <w:ilvl w:val="1"/>
          <w:numId w:val="100"/>
        </w:numPr>
        <w:tabs>
          <w:tab w:val="left" w:pos="1209"/>
        </w:tabs>
        <w:autoSpaceDE w:val="0"/>
        <w:autoSpaceDN w:val="0"/>
        <w:spacing w:line="240" w:lineRule="auto"/>
        <w:ind w:right="425" w:firstLine="707"/>
        <w:rPr>
          <w:sz w:val="24"/>
        </w:rPr>
      </w:pPr>
      <w:r>
        <w:rPr>
          <w:sz w:val="24"/>
        </w:rPr>
        <w:t xml:space="preserve"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</w:t>
      </w:r>
      <w:r>
        <w:rPr>
          <w:sz w:val="24"/>
        </w:rPr>
        <w:lastRenderedPageBreak/>
        <w:t>семьи, общества и государства;</w:t>
      </w:r>
    </w:p>
    <w:p w:rsidR="004F3275" w:rsidRDefault="004F3275" w:rsidP="005C4545">
      <w:pPr>
        <w:widowControl w:val="0"/>
        <w:numPr>
          <w:ilvl w:val="1"/>
          <w:numId w:val="100"/>
        </w:numPr>
        <w:tabs>
          <w:tab w:val="left" w:pos="1135"/>
        </w:tabs>
        <w:autoSpaceDE w:val="0"/>
        <w:autoSpaceDN w:val="0"/>
        <w:spacing w:line="240" w:lineRule="auto"/>
        <w:ind w:right="419" w:firstLine="707"/>
        <w:rPr>
          <w:sz w:val="24"/>
        </w:rPr>
      </w:pPr>
      <w:r>
        <w:rPr>
          <w:sz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4F3275" w:rsidRDefault="004F3275" w:rsidP="004F3275">
      <w:pPr>
        <w:ind w:left="285" w:right="424" w:firstLine="707"/>
        <w:rPr>
          <w:sz w:val="24"/>
          <w:szCs w:val="24"/>
        </w:rPr>
      </w:pPr>
      <w:r>
        <w:rPr>
          <w:sz w:val="24"/>
          <w:szCs w:val="24"/>
        </w:rPr>
        <w:t>Данная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цель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ориентирует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педагогов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обеспечение соответствия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самого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своему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саморазвитию.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сотрудничество,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партнерские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отношения являются важным фактором успеха в достижении цели.</w:t>
      </w:r>
    </w:p>
    <w:p w:rsidR="004F3275" w:rsidRDefault="004F3275" w:rsidP="004F3275">
      <w:pPr>
        <w:ind w:left="285" w:right="419" w:firstLine="707"/>
        <w:rPr>
          <w:sz w:val="24"/>
          <w:szCs w:val="24"/>
        </w:rPr>
      </w:pPr>
      <w:r>
        <w:rPr>
          <w:sz w:val="24"/>
          <w:szCs w:val="24"/>
        </w:rPr>
        <w:t>Работа педагогов по реализации Программы, направленная на достижение поставленной цели, позволит обучающимся получить необходимые социальные навыки, которые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помогут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лучше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ориентироваться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сложном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мире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человеческих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4F3275" w:rsidRDefault="004F3275" w:rsidP="004F3275">
      <w:pPr>
        <w:spacing w:before="1"/>
        <w:ind w:left="993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школе:</w:t>
      </w:r>
    </w:p>
    <w:p w:rsidR="004F3275" w:rsidRDefault="004F3275" w:rsidP="005C4545">
      <w:pPr>
        <w:widowControl w:val="0"/>
        <w:numPr>
          <w:ilvl w:val="1"/>
          <w:numId w:val="100"/>
        </w:numPr>
        <w:tabs>
          <w:tab w:val="left" w:pos="1178"/>
        </w:tabs>
        <w:autoSpaceDE w:val="0"/>
        <w:autoSpaceDN w:val="0"/>
        <w:spacing w:line="240" w:lineRule="auto"/>
        <w:ind w:right="426" w:firstLine="707"/>
        <w:rPr>
          <w:sz w:val="24"/>
        </w:rPr>
      </w:pPr>
      <w:r>
        <w:rPr>
          <w:sz w:val="24"/>
        </w:rPr>
        <w:t>усвоение ими знаний норм, духовно-нравственных ценностей, традиций, которые выработало российское общество (социально значимых знаний);</w:t>
      </w:r>
    </w:p>
    <w:p w:rsidR="004F3275" w:rsidRDefault="004F3275" w:rsidP="005C4545">
      <w:pPr>
        <w:widowControl w:val="0"/>
        <w:numPr>
          <w:ilvl w:val="1"/>
          <w:numId w:val="100"/>
        </w:numPr>
        <w:tabs>
          <w:tab w:val="left" w:pos="1219"/>
        </w:tabs>
        <w:autoSpaceDE w:val="0"/>
        <w:autoSpaceDN w:val="0"/>
        <w:spacing w:before="72" w:line="240" w:lineRule="auto"/>
        <w:ind w:right="425" w:firstLine="707"/>
        <w:rPr>
          <w:sz w:val="24"/>
        </w:rPr>
      </w:pPr>
      <w:r>
        <w:rPr>
          <w:sz w:val="24"/>
        </w:rPr>
        <w:t>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4F3275" w:rsidRDefault="004F3275" w:rsidP="005C4545">
      <w:pPr>
        <w:widowControl w:val="0"/>
        <w:numPr>
          <w:ilvl w:val="1"/>
          <w:numId w:val="100"/>
        </w:numPr>
        <w:tabs>
          <w:tab w:val="left" w:pos="1190"/>
        </w:tabs>
        <w:autoSpaceDE w:val="0"/>
        <w:autoSpaceDN w:val="0"/>
        <w:spacing w:before="1" w:line="240" w:lineRule="auto"/>
        <w:ind w:right="430" w:firstLine="707"/>
        <w:rPr>
          <w:sz w:val="24"/>
        </w:rPr>
      </w:pPr>
      <w:r>
        <w:rPr>
          <w:sz w:val="24"/>
        </w:rPr>
        <w:t>достижение личностных результатов освоения общеобразовательных программ в соответствии с ФГОС НОО.</w:t>
      </w:r>
    </w:p>
    <w:p w:rsidR="004F3275" w:rsidRDefault="004F3275" w:rsidP="004F3275">
      <w:pPr>
        <w:ind w:left="285" w:firstLine="707"/>
        <w:rPr>
          <w:sz w:val="24"/>
          <w:szCs w:val="24"/>
        </w:rPr>
      </w:pPr>
      <w:r>
        <w:rPr>
          <w:sz w:val="24"/>
          <w:szCs w:val="24"/>
        </w:rPr>
        <w:t>Личностные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 </w:t>
      </w:r>
      <w:r>
        <w:rPr>
          <w:spacing w:val="-2"/>
          <w:sz w:val="24"/>
          <w:szCs w:val="24"/>
        </w:rPr>
        <w:t>включают:</w:t>
      </w:r>
    </w:p>
    <w:p w:rsidR="004F3275" w:rsidRDefault="004F3275" w:rsidP="005C4545">
      <w:pPr>
        <w:widowControl w:val="0"/>
        <w:numPr>
          <w:ilvl w:val="1"/>
          <w:numId w:val="100"/>
        </w:numPr>
        <w:tabs>
          <w:tab w:val="left" w:pos="1131"/>
        </w:tabs>
        <w:autoSpaceDE w:val="0"/>
        <w:autoSpaceDN w:val="0"/>
        <w:spacing w:line="275" w:lineRule="exact"/>
        <w:ind w:left="1131" w:hanging="138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идентичности,</w:t>
      </w:r>
    </w:p>
    <w:p w:rsidR="004F3275" w:rsidRDefault="004F3275" w:rsidP="005C4545">
      <w:pPr>
        <w:widowControl w:val="0"/>
        <w:numPr>
          <w:ilvl w:val="1"/>
          <w:numId w:val="100"/>
        </w:numPr>
        <w:tabs>
          <w:tab w:val="left" w:pos="1131"/>
        </w:tabs>
        <w:autoSpaceDE w:val="0"/>
        <w:autoSpaceDN w:val="0"/>
        <w:spacing w:line="275" w:lineRule="exact"/>
        <w:ind w:left="1131" w:hanging="138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инициативы,</w:t>
      </w:r>
    </w:p>
    <w:p w:rsidR="004F3275" w:rsidRDefault="004F3275" w:rsidP="005C4545">
      <w:pPr>
        <w:widowControl w:val="0"/>
        <w:numPr>
          <w:ilvl w:val="1"/>
          <w:numId w:val="100"/>
        </w:numPr>
        <w:tabs>
          <w:tab w:val="left" w:pos="1245"/>
        </w:tabs>
        <w:autoSpaceDE w:val="0"/>
        <w:autoSpaceDN w:val="0"/>
        <w:spacing w:line="240" w:lineRule="auto"/>
        <w:ind w:right="423" w:firstLine="707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личностному </w:t>
      </w:r>
      <w:r>
        <w:rPr>
          <w:spacing w:val="-2"/>
          <w:sz w:val="24"/>
        </w:rPr>
        <w:t>самоопределению,</w:t>
      </w:r>
    </w:p>
    <w:p w:rsidR="004F3275" w:rsidRDefault="004F3275" w:rsidP="005C4545">
      <w:pPr>
        <w:widowControl w:val="0"/>
        <w:numPr>
          <w:ilvl w:val="1"/>
          <w:numId w:val="100"/>
        </w:numPr>
        <w:tabs>
          <w:tab w:val="left" w:pos="1131"/>
        </w:tabs>
        <w:autoSpaceDE w:val="0"/>
        <w:autoSpaceDN w:val="0"/>
        <w:spacing w:line="240" w:lineRule="auto"/>
        <w:ind w:left="1131" w:hanging="138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деятельности,</w:t>
      </w:r>
    </w:p>
    <w:p w:rsidR="004F3275" w:rsidRDefault="004F3275" w:rsidP="005C4545">
      <w:pPr>
        <w:widowControl w:val="0"/>
        <w:numPr>
          <w:ilvl w:val="1"/>
          <w:numId w:val="100"/>
        </w:numPr>
        <w:tabs>
          <w:tab w:val="left" w:pos="1284"/>
          <w:tab w:val="left" w:pos="3433"/>
          <w:tab w:val="left" w:pos="4828"/>
          <w:tab w:val="left" w:pos="5895"/>
          <w:tab w:val="left" w:pos="7063"/>
          <w:tab w:val="left" w:pos="7612"/>
          <w:tab w:val="left" w:pos="8630"/>
        </w:tabs>
        <w:autoSpaceDE w:val="0"/>
        <w:autoSpaceDN w:val="0"/>
        <w:spacing w:line="240" w:lineRule="auto"/>
        <w:ind w:right="428" w:firstLine="707"/>
        <w:jc w:val="left"/>
        <w:rPr>
          <w:sz w:val="24"/>
        </w:rPr>
      </w:pPr>
      <w:r>
        <w:rPr>
          <w:spacing w:val="-2"/>
          <w:sz w:val="24"/>
        </w:rPr>
        <w:t>сформированность</w:t>
      </w:r>
      <w:r>
        <w:rPr>
          <w:sz w:val="24"/>
        </w:rPr>
        <w:tab/>
      </w:r>
      <w:r>
        <w:rPr>
          <w:spacing w:val="-2"/>
          <w:sz w:val="24"/>
        </w:rPr>
        <w:t>внутренней</w:t>
      </w:r>
      <w:r>
        <w:rPr>
          <w:sz w:val="24"/>
        </w:rPr>
        <w:tab/>
      </w:r>
      <w:r>
        <w:rPr>
          <w:spacing w:val="-2"/>
          <w:sz w:val="24"/>
        </w:rPr>
        <w:t>позиции</w:t>
      </w:r>
      <w:r>
        <w:rPr>
          <w:sz w:val="24"/>
        </w:rPr>
        <w:tab/>
      </w:r>
      <w:r>
        <w:rPr>
          <w:spacing w:val="-2"/>
          <w:sz w:val="24"/>
        </w:rPr>
        <w:t>личности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особого</w:t>
      </w:r>
      <w:r>
        <w:rPr>
          <w:sz w:val="24"/>
        </w:rPr>
        <w:tab/>
      </w:r>
      <w:r>
        <w:rPr>
          <w:spacing w:val="-2"/>
          <w:sz w:val="24"/>
        </w:rPr>
        <w:t xml:space="preserve">ценностного </w:t>
      </w:r>
      <w:r>
        <w:rPr>
          <w:sz w:val="24"/>
        </w:rPr>
        <w:t>отношения к себе, окружающим людям и жизни в целом.</w:t>
      </w:r>
    </w:p>
    <w:p w:rsidR="004F3275" w:rsidRDefault="004F3275" w:rsidP="004F3275">
      <w:pPr>
        <w:ind w:left="285" w:right="422" w:firstLine="707"/>
        <w:rPr>
          <w:sz w:val="24"/>
          <w:szCs w:val="24"/>
        </w:rPr>
      </w:pPr>
      <w:r>
        <w:rPr>
          <w:sz w:val="24"/>
          <w:szCs w:val="24"/>
        </w:rPr>
        <w:t xml:space="preserve">Воспитательная деятельность в школе планируется и осуществляется на основе аксиологического, антропологического, культурно-исторического, системно- </w:t>
      </w:r>
      <w:proofErr w:type="spellStart"/>
      <w:r>
        <w:rPr>
          <w:sz w:val="24"/>
          <w:szCs w:val="24"/>
        </w:rPr>
        <w:t>деятельностного</w:t>
      </w:r>
      <w:proofErr w:type="spellEnd"/>
      <w:r>
        <w:rPr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sz w:val="24"/>
          <w:szCs w:val="24"/>
        </w:rPr>
        <w:t>инклюзивности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-2"/>
          <w:sz w:val="24"/>
          <w:szCs w:val="24"/>
        </w:rPr>
        <w:t>возрастосообразности</w:t>
      </w:r>
      <w:proofErr w:type="spellEnd"/>
      <w:r>
        <w:rPr>
          <w:spacing w:val="-2"/>
          <w:sz w:val="24"/>
          <w:szCs w:val="24"/>
        </w:rPr>
        <w:t>.</w:t>
      </w:r>
    </w:p>
    <w:p w:rsidR="004F3275" w:rsidRDefault="004F3275" w:rsidP="004F3275">
      <w:pPr>
        <w:spacing w:before="1"/>
        <w:rPr>
          <w:sz w:val="24"/>
          <w:szCs w:val="24"/>
        </w:rPr>
      </w:pPr>
    </w:p>
    <w:p w:rsidR="004F3275" w:rsidRDefault="004F3275" w:rsidP="005C4545">
      <w:pPr>
        <w:widowControl w:val="0"/>
        <w:numPr>
          <w:ilvl w:val="1"/>
          <w:numId w:val="101"/>
        </w:numPr>
        <w:tabs>
          <w:tab w:val="left" w:pos="4232"/>
        </w:tabs>
        <w:autoSpaceDE w:val="0"/>
        <w:autoSpaceDN w:val="0"/>
        <w:spacing w:line="240" w:lineRule="auto"/>
        <w:ind w:left="4232"/>
        <w:jc w:val="left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Направления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воспитания</w:t>
      </w:r>
    </w:p>
    <w:p w:rsidR="004F3275" w:rsidRDefault="004F3275" w:rsidP="004F3275">
      <w:pPr>
        <w:ind w:left="285" w:right="420" w:firstLine="707"/>
        <w:rPr>
          <w:sz w:val="24"/>
          <w:szCs w:val="24"/>
        </w:rPr>
      </w:pPr>
      <w:r>
        <w:rPr>
          <w:sz w:val="24"/>
          <w:szCs w:val="24"/>
        </w:rPr>
        <w:t>Программа реализуется в единстве учебной и воспитательной деятельности осуществляемой школой совместно с семьей и другими институтами по основным направлениям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воспитания в соответствии 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4F3275" w:rsidRDefault="004F3275" w:rsidP="005C4545">
      <w:pPr>
        <w:widowControl w:val="0"/>
        <w:numPr>
          <w:ilvl w:val="0"/>
          <w:numId w:val="102"/>
        </w:numPr>
        <w:tabs>
          <w:tab w:val="left" w:pos="1699"/>
        </w:tabs>
        <w:autoSpaceDE w:val="0"/>
        <w:autoSpaceDN w:val="0"/>
        <w:spacing w:line="240" w:lineRule="auto"/>
        <w:ind w:right="422" w:firstLine="707"/>
        <w:rPr>
          <w:sz w:val="24"/>
        </w:rPr>
      </w:pPr>
      <w:r>
        <w:rPr>
          <w:b/>
          <w:sz w:val="24"/>
        </w:rPr>
        <w:t xml:space="preserve">гражданского воспитания, </w:t>
      </w:r>
      <w:r>
        <w:rPr>
          <w:sz w:val="24"/>
        </w:rPr>
        <w:t>способствующего формированию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4F3275" w:rsidRDefault="004F3275" w:rsidP="005C4545">
      <w:pPr>
        <w:widowControl w:val="0"/>
        <w:numPr>
          <w:ilvl w:val="0"/>
          <w:numId w:val="102"/>
        </w:numPr>
        <w:tabs>
          <w:tab w:val="left" w:pos="1699"/>
        </w:tabs>
        <w:autoSpaceDE w:val="0"/>
        <w:autoSpaceDN w:val="0"/>
        <w:spacing w:line="240" w:lineRule="auto"/>
        <w:ind w:right="422" w:firstLine="707"/>
        <w:rPr>
          <w:sz w:val="24"/>
        </w:rPr>
      </w:pPr>
      <w:r>
        <w:rPr>
          <w:b/>
          <w:sz w:val="24"/>
        </w:rPr>
        <w:t>патриотического воспитания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основанного на воспитании любви к </w:t>
      </w:r>
      <w:r>
        <w:rPr>
          <w:sz w:val="24"/>
        </w:rPr>
        <w:lastRenderedPageBreak/>
        <w:t>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4F3275" w:rsidRDefault="004F3275" w:rsidP="005C4545">
      <w:pPr>
        <w:widowControl w:val="0"/>
        <w:numPr>
          <w:ilvl w:val="0"/>
          <w:numId w:val="102"/>
        </w:numPr>
        <w:tabs>
          <w:tab w:val="left" w:pos="1699"/>
        </w:tabs>
        <w:autoSpaceDE w:val="0"/>
        <w:autoSpaceDN w:val="0"/>
        <w:spacing w:line="240" w:lineRule="auto"/>
        <w:ind w:right="424" w:firstLine="707"/>
        <w:rPr>
          <w:sz w:val="24"/>
        </w:rPr>
      </w:pPr>
      <w:r>
        <w:rPr>
          <w:b/>
          <w:sz w:val="24"/>
        </w:rPr>
        <w:t xml:space="preserve">духовно-нравственного воспитания </w:t>
      </w:r>
      <w:r>
        <w:rPr>
          <w:sz w:val="24"/>
        </w:rPr>
        <w:t xml:space="preserve"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</w:t>
      </w:r>
      <w:r>
        <w:rPr>
          <w:spacing w:val="-2"/>
          <w:sz w:val="24"/>
        </w:rPr>
        <w:t>предков;</w:t>
      </w:r>
    </w:p>
    <w:p w:rsidR="004F3275" w:rsidRDefault="004F3275" w:rsidP="005C4545">
      <w:pPr>
        <w:widowControl w:val="0"/>
        <w:numPr>
          <w:ilvl w:val="0"/>
          <w:numId w:val="102"/>
        </w:numPr>
        <w:tabs>
          <w:tab w:val="left" w:pos="1699"/>
        </w:tabs>
        <w:autoSpaceDE w:val="0"/>
        <w:autoSpaceDN w:val="0"/>
        <w:spacing w:line="240" w:lineRule="auto"/>
        <w:ind w:right="422" w:firstLine="707"/>
        <w:rPr>
          <w:sz w:val="24"/>
        </w:rPr>
      </w:pPr>
      <w:r>
        <w:rPr>
          <w:b/>
          <w:sz w:val="24"/>
        </w:rPr>
        <w:t>эстетического воспитания,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F3275" w:rsidRDefault="004F3275" w:rsidP="005C4545">
      <w:pPr>
        <w:widowControl w:val="0"/>
        <w:numPr>
          <w:ilvl w:val="0"/>
          <w:numId w:val="102"/>
        </w:numPr>
        <w:tabs>
          <w:tab w:val="left" w:pos="1699"/>
        </w:tabs>
        <w:autoSpaceDE w:val="0"/>
        <w:autoSpaceDN w:val="0"/>
        <w:spacing w:line="240" w:lineRule="auto"/>
        <w:ind w:right="420" w:firstLine="707"/>
        <w:rPr>
          <w:sz w:val="24"/>
        </w:rPr>
      </w:pPr>
      <w:r>
        <w:rPr>
          <w:b/>
          <w:sz w:val="24"/>
        </w:rPr>
        <w:t>физического воспитания</w:t>
      </w:r>
      <w:r>
        <w:rPr>
          <w:sz w:val="24"/>
        </w:rPr>
        <w:t>, ориентированного на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4F3275" w:rsidRDefault="004F3275" w:rsidP="005C4545">
      <w:pPr>
        <w:widowControl w:val="0"/>
        <w:numPr>
          <w:ilvl w:val="0"/>
          <w:numId w:val="102"/>
        </w:numPr>
        <w:tabs>
          <w:tab w:val="left" w:pos="1699"/>
        </w:tabs>
        <w:autoSpaceDE w:val="0"/>
        <w:autoSpaceDN w:val="0"/>
        <w:spacing w:line="240" w:lineRule="auto"/>
        <w:ind w:right="422" w:firstLine="707"/>
        <w:rPr>
          <w:sz w:val="24"/>
        </w:rPr>
      </w:pPr>
      <w:r>
        <w:rPr>
          <w:b/>
          <w:sz w:val="24"/>
        </w:rPr>
        <w:t xml:space="preserve">трудового воспитания, </w:t>
      </w:r>
      <w:r>
        <w:rPr>
          <w:sz w:val="24"/>
        </w:rPr>
        <w:t>основанного на воспитании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4F3275" w:rsidRDefault="004F3275" w:rsidP="005C4545">
      <w:pPr>
        <w:widowControl w:val="0"/>
        <w:numPr>
          <w:ilvl w:val="0"/>
          <w:numId w:val="102"/>
        </w:numPr>
        <w:tabs>
          <w:tab w:val="left" w:pos="1699"/>
          <w:tab w:val="left" w:pos="6077"/>
        </w:tabs>
        <w:autoSpaceDE w:val="0"/>
        <w:autoSpaceDN w:val="0"/>
        <w:spacing w:before="72" w:line="240" w:lineRule="auto"/>
        <w:ind w:right="419" w:firstLine="707"/>
        <w:rPr>
          <w:sz w:val="24"/>
        </w:rPr>
      </w:pPr>
      <w:r>
        <w:rPr>
          <w:b/>
          <w:sz w:val="24"/>
        </w:rPr>
        <w:t>экологического</w:t>
      </w:r>
      <w:r>
        <w:rPr>
          <w:b/>
          <w:spacing w:val="80"/>
          <w:w w:val="150"/>
          <w:sz w:val="24"/>
        </w:rPr>
        <w:t xml:space="preserve">  </w:t>
      </w:r>
      <w:r>
        <w:rPr>
          <w:b/>
          <w:sz w:val="24"/>
        </w:rPr>
        <w:t>воспитания,</w:t>
      </w:r>
      <w:r>
        <w:rPr>
          <w:b/>
          <w:sz w:val="24"/>
        </w:rPr>
        <w:tab/>
      </w:r>
      <w:r>
        <w:rPr>
          <w:sz w:val="24"/>
        </w:rPr>
        <w:t>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4F3275" w:rsidRDefault="004F3275" w:rsidP="005C4545">
      <w:pPr>
        <w:widowControl w:val="0"/>
        <w:numPr>
          <w:ilvl w:val="0"/>
          <w:numId w:val="102"/>
        </w:numPr>
        <w:tabs>
          <w:tab w:val="left" w:pos="1699"/>
        </w:tabs>
        <w:autoSpaceDE w:val="0"/>
        <w:autoSpaceDN w:val="0"/>
        <w:spacing w:line="240" w:lineRule="auto"/>
        <w:ind w:right="422" w:firstLine="707"/>
        <w:rPr>
          <w:sz w:val="24"/>
        </w:rPr>
      </w:pPr>
      <w:r>
        <w:rPr>
          <w:b/>
          <w:sz w:val="24"/>
        </w:rPr>
        <w:t xml:space="preserve">ценности научного познания, </w:t>
      </w:r>
      <w:r>
        <w:rPr>
          <w:sz w:val="24"/>
        </w:rPr>
        <w:t>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4F3275" w:rsidRDefault="004F3275" w:rsidP="005C4545">
      <w:pPr>
        <w:widowControl w:val="0"/>
        <w:numPr>
          <w:ilvl w:val="1"/>
          <w:numId w:val="101"/>
        </w:numPr>
        <w:tabs>
          <w:tab w:val="left" w:pos="1353"/>
        </w:tabs>
        <w:autoSpaceDE w:val="0"/>
        <w:autoSpaceDN w:val="0"/>
        <w:spacing w:before="275" w:line="240" w:lineRule="auto"/>
        <w:ind w:left="1353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Целевые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ориентиры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результатов</w:t>
      </w:r>
      <w:r>
        <w:rPr>
          <w:b/>
          <w:bCs/>
          <w:spacing w:val="-2"/>
          <w:sz w:val="24"/>
          <w:szCs w:val="24"/>
        </w:rPr>
        <w:t xml:space="preserve"> воспитания</w:t>
      </w:r>
    </w:p>
    <w:p w:rsidR="004F3275" w:rsidRDefault="004F3275" w:rsidP="004F3275">
      <w:pPr>
        <w:tabs>
          <w:tab w:val="left" w:pos="3118"/>
        </w:tabs>
        <w:ind w:left="285" w:right="425" w:firstLine="707"/>
        <w:rPr>
          <w:sz w:val="24"/>
          <w:szCs w:val="24"/>
        </w:rPr>
      </w:pPr>
      <w:r>
        <w:rPr>
          <w:sz w:val="24"/>
          <w:szCs w:val="24"/>
        </w:rPr>
        <w:t>Требования к</w:t>
      </w:r>
      <w:r>
        <w:rPr>
          <w:sz w:val="24"/>
          <w:szCs w:val="24"/>
        </w:rPr>
        <w:tab/>
        <w:t>личностным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обучающимися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ООП НОО установлены ФГОС НОО. 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4F3275" w:rsidRDefault="004F3275" w:rsidP="004F3275">
      <w:pPr>
        <w:tabs>
          <w:tab w:val="left" w:pos="6866"/>
          <w:tab w:val="left" w:pos="8689"/>
        </w:tabs>
        <w:ind w:left="285" w:right="424" w:firstLine="707"/>
        <w:rPr>
          <w:sz w:val="24"/>
          <w:szCs w:val="24"/>
        </w:rPr>
      </w:pPr>
      <w:r>
        <w:rPr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</w:t>
      </w:r>
      <w:r>
        <w:rPr>
          <w:spacing w:val="80"/>
          <w:sz w:val="24"/>
          <w:szCs w:val="24"/>
        </w:rPr>
        <w:t xml:space="preserve">   </w:t>
      </w:r>
      <w:r>
        <w:rPr>
          <w:sz w:val="24"/>
          <w:szCs w:val="24"/>
        </w:rPr>
        <w:t>ценностей,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 xml:space="preserve">обеспечивают </w:t>
      </w:r>
      <w:r>
        <w:rPr>
          <w:spacing w:val="-2"/>
          <w:sz w:val="24"/>
          <w:szCs w:val="24"/>
        </w:rPr>
        <w:t>единство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воспитания, </w:t>
      </w:r>
      <w:r>
        <w:rPr>
          <w:sz w:val="24"/>
          <w:szCs w:val="24"/>
        </w:rPr>
        <w:t>воспитательного пространства.</w:t>
      </w:r>
    </w:p>
    <w:p w:rsidR="004F3275" w:rsidRDefault="004F3275" w:rsidP="004F3275">
      <w:pPr>
        <w:rPr>
          <w:sz w:val="24"/>
          <w:szCs w:val="24"/>
        </w:rPr>
      </w:pPr>
    </w:p>
    <w:p w:rsidR="004F3275" w:rsidRDefault="004F3275" w:rsidP="004F3275">
      <w:pPr>
        <w:ind w:left="3132" w:right="2218" w:hanging="152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воспитания на уровне начального общего образования</w:t>
      </w:r>
    </w:p>
    <w:p w:rsidR="004F3275" w:rsidRDefault="004F3275" w:rsidP="004F3275">
      <w:pPr>
        <w:spacing w:before="56" w:after="1"/>
        <w:rPr>
          <w:b/>
          <w:szCs w:val="24"/>
        </w:rPr>
      </w:pPr>
    </w:p>
    <w:tbl>
      <w:tblPr>
        <w:tblStyle w:val="310"/>
        <w:tblW w:w="0" w:type="auto"/>
        <w:tblInd w:w="243" w:type="dxa"/>
        <w:tblLayout w:type="fixed"/>
        <w:tblLook w:val="04A0" w:firstRow="1" w:lastRow="0" w:firstColumn="1" w:lastColumn="0" w:noHBand="0" w:noVBand="1"/>
      </w:tblPr>
      <w:tblGrid>
        <w:gridCol w:w="9239"/>
      </w:tblGrid>
      <w:tr w:rsidR="004F3275" w:rsidTr="004F3275">
        <w:trPr>
          <w:trHeight w:val="270"/>
        </w:trPr>
        <w:tc>
          <w:tcPr>
            <w:tcW w:w="9239" w:type="dxa"/>
          </w:tcPr>
          <w:p w:rsidR="004F3275" w:rsidRDefault="004F3275" w:rsidP="004F3275">
            <w:pPr>
              <w:spacing w:line="251" w:lineRule="exact"/>
              <w:ind w:left="757"/>
              <w:rPr>
                <w:b w:val="0"/>
                <w:sz w:val="24"/>
              </w:rPr>
            </w:pPr>
            <w:r>
              <w:rPr>
                <w:b w:val="0"/>
                <w:spacing w:val="-2"/>
                <w:sz w:val="24"/>
              </w:rPr>
              <w:t>Гражданско-патриотическое</w:t>
            </w:r>
            <w:r>
              <w:rPr>
                <w:b w:val="0"/>
                <w:spacing w:val="33"/>
                <w:sz w:val="24"/>
              </w:rPr>
              <w:t xml:space="preserve"> </w:t>
            </w:r>
            <w:r>
              <w:rPr>
                <w:b w:val="0"/>
                <w:spacing w:val="-2"/>
                <w:sz w:val="24"/>
              </w:rPr>
              <w:t>воспитание:</w:t>
            </w:r>
          </w:p>
        </w:tc>
      </w:tr>
      <w:tr w:rsidR="004F3275" w:rsidTr="004F3275">
        <w:trPr>
          <w:trHeight w:val="3588"/>
        </w:trPr>
        <w:tc>
          <w:tcPr>
            <w:tcW w:w="9239" w:type="dxa"/>
          </w:tcPr>
          <w:p w:rsidR="004F3275" w:rsidRDefault="004F3275" w:rsidP="004F3275">
            <w:pPr>
              <w:ind w:left="50" w:right="60" w:firstLine="707"/>
              <w:rPr>
                <w:sz w:val="24"/>
              </w:rPr>
            </w:pPr>
            <w:r>
              <w:rPr>
                <w:sz w:val="24"/>
              </w:rPr>
              <w:lastRenderedPageBreak/>
              <w:t>Знающий и любящий свою малую родину, свой край, имеющий представление о Родине — России, её территории, расположении.</w:t>
            </w:r>
          </w:p>
          <w:p w:rsidR="004F3275" w:rsidRDefault="004F3275" w:rsidP="004F3275">
            <w:pPr>
              <w:ind w:left="50" w:right="57" w:firstLine="707"/>
              <w:rPr>
                <w:sz w:val="24"/>
              </w:rPr>
            </w:pPr>
            <w:r>
              <w:rPr>
                <w:sz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4F3275" w:rsidRDefault="004F3275" w:rsidP="004F3275">
            <w:pPr>
              <w:ind w:left="50" w:right="57" w:firstLine="707"/>
              <w:rPr>
                <w:sz w:val="24"/>
              </w:rPr>
            </w:pPr>
            <w:r>
              <w:rPr>
                <w:sz w:val="24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4F3275" w:rsidRDefault="004F3275" w:rsidP="004F3275">
            <w:pPr>
              <w:ind w:left="50" w:right="57" w:firstLine="707"/>
              <w:rPr>
                <w:sz w:val="24"/>
              </w:rPr>
            </w:pPr>
            <w:r>
              <w:rPr>
                <w:sz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4F3275" w:rsidRDefault="004F3275" w:rsidP="004F3275">
            <w:pPr>
              <w:ind w:left="50" w:right="57" w:firstLine="707"/>
              <w:rPr>
                <w:sz w:val="24"/>
              </w:rPr>
            </w:pPr>
            <w:r>
              <w:rPr>
                <w:sz w:val="24"/>
              </w:rPr>
              <w:t>Имеющий первоначальные представления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правах и ответственности человека в обществе, гражданских правах и обязанностях.</w:t>
            </w:r>
          </w:p>
          <w:p w:rsidR="004F3275" w:rsidRDefault="004F3275" w:rsidP="004F3275">
            <w:pPr>
              <w:spacing w:line="270" w:lineRule="atLeast"/>
              <w:ind w:left="50" w:right="48" w:firstLine="707"/>
              <w:rPr>
                <w:sz w:val="24"/>
              </w:rPr>
            </w:pPr>
            <w:r>
              <w:rPr>
                <w:sz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4F3275" w:rsidTr="004F3275">
        <w:trPr>
          <w:trHeight w:val="275"/>
        </w:trPr>
        <w:tc>
          <w:tcPr>
            <w:tcW w:w="9239" w:type="dxa"/>
          </w:tcPr>
          <w:p w:rsidR="004F3275" w:rsidRDefault="004F3275" w:rsidP="004F3275">
            <w:pPr>
              <w:spacing w:line="256" w:lineRule="exact"/>
              <w:ind w:left="757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Духовно-нравственное</w:t>
            </w:r>
            <w:r>
              <w:rPr>
                <w:b w:val="0"/>
                <w:spacing w:val="-12"/>
                <w:sz w:val="24"/>
              </w:rPr>
              <w:t xml:space="preserve"> </w:t>
            </w:r>
            <w:r>
              <w:rPr>
                <w:b w:val="0"/>
                <w:spacing w:val="-2"/>
                <w:sz w:val="24"/>
              </w:rPr>
              <w:t>воспитание:</w:t>
            </w:r>
          </w:p>
        </w:tc>
      </w:tr>
      <w:tr w:rsidR="004F3275" w:rsidTr="004F3275">
        <w:trPr>
          <w:trHeight w:val="3862"/>
        </w:trPr>
        <w:tc>
          <w:tcPr>
            <w:tcW w:w="9239" w:type="dxa"/>
          </w:tcPr>
          <w:p w:rsidR="004F3275" w:rsidRDefault="004F3275" w:rsidP="004F3275">
            <w:pPr>
              <w:ind w:left="50" w:right="57" w:firstLine="707"/>
              <w:rPr>
                <w:sz w:val="24"/>
              </w:rPr>
            </w:pPr>
            <w:r>
              <w:rPr>
                <w:sz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4F3275" w:rsidRDefault="004F3275" w:rsidP="004F3275">
            <w:pPr>
              <w:ind w:left="50" w:right="53" w:firstLine="707"/>
              <w:rPr>
                <w:sz w:val="24"/>
              </w:rPr>
            </w:pPr>
            <w:r>
              <w:rPr>
                <w:sz w:val="24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4F3275" w:rsidRDefault="004F3275" w:rsidP="004F3275">
            <w:pPr>
              <w:ind w:left="50" w:right="58" w:firstLine="707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4F3275" w:rsidRDefault="004F3275" w:rsidP="004F3275">
            <w:pPr>
              <w:ind w:left="50" w:right="58" w:firstLine="707"/>
              <w:rPr>
                <w:sz w:val="24"/>
              </w:rPr>
            </w:pPr>
            <w:r>
              <w:rPr>
                <w:sz w:val="24"/>
              </w:rPr>
              <w:t>Умеющий оценивать поступки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нормам, осознающий ответственность за свои поступки.</w:t>
            </w:r>
          </w:p>
          <w:p w:rsidR="004F3275" w:rsidRDefault="004F3275" w:rsidP="004F3275">
            <w:pPr>
              <w:ind w:left="50" w:right="49" w:firstLine="707"/>
              <w:rPr>
                <w:sz w:val="24"/>
              </w:rPr>
            </w:pPr>
            <w:r>
              <w:rPr>
                <w:sz w:val="24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4F3275" w:rsidRDefault="004F3275" w:rsidP="004F3275">
            <w:pPr>
              <w:spacing w:line="270" w:lineRule="atLeast"/>
              <w:ind w:left="50" w:right="56" w:firstLine="707"/>
              <w:rPr>
                <w:sz w:val="24"/>
              </w:rPr>
            </w:pPr>
            <w:r>
              <w:rPr>
                <w:sz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4F3275" w:rsidTr="004F3275">
        <w:trPr>
          <w:trHeight w:val="273"/>
        </w:trPr>
        <w:tc>
          <w:tcPr>
            <w:tcW w:w="9239" w:type="dxa"/>
          </w:tcPr>
          <w:p w:rsidR="004F3275" w:rsidRDefault="004F3275" w:rsidP="004F3275">
            <w:pPr>
              <w:spacing w:line="254" w:lineRule="exact"/>
              <w:ind w:left="757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Эстетическое</w:t>
            </w:r>
            <w:r>
              <w:rPr>
                <w:b w:val="0"/>
                <w:spacing w:val="-5"/>
                <w:sz w:val="24"/>
              </w:rPr>
              <w:t xml:space="preserve"> </w:t>
            </w:r>
            <w:r>
              <w:rPr>
                <w:b w:val="0"/>
                <w:spacing w:val="-2"/>
                <w:sz w:val="24"/>
              </w:rPr>
              <w:t>воспитание:</w:t>
            </w:r>
          </w:p>
        </w:tc>
      </w:tr>
      <w:tr w:rsidR="004F3275" w:rsidTr="004F3275">
        <w:trPr>
          <w:trHeight w:val="270"/>
        </w:trPr>
        <w:tc>
          <w:tcPr>
            <w:tcW w:w="9239" w:type="dxa"/>
          </w:tcPr>
          <w:p w:rsidR="004F3275" w:rsidRDefault="004F3275" w:rsidP="004F3275">
            <w:pPr>
              <w:spacing w:line="251" w:lineRule="exact"/>
              <w:ind w:left="757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искусстве, </w:t>
            </w:r>
          </w:p>
        </w:tc>
      </w:tr>
      <w:tr w:rsidR="004F3275" w:rsidTr="004F3275">
        <w:trPr>
          <w:trHeight w:val="1375"/>
        </w:trPr>
        <w:tc>
          <w:tcPr>
            <w:tcW w:w="9234" w:type="dxa"/>
          </w:tcPr>
          <w:p w:rsidR="004F3275" w:rsidRDefault="004F3275" w:rsidP="004F3275">
            <w:pPr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  <w:p w:rsidR="004F3275" w:rsidRDefault="004F3275" w:rsidP="004F3275">
            <w:pPr>
              <w:ind w:left="50" w:firstLine="707"/>
              <w:rPr>
                <w:sz w:val="24"/>
              </w:rPr>
            </w:pPr>
            <w:r>
              <w:rPr>
                <w:sz w:val="24"/>
              </w:rPr>
              <w:t xml:space="preserve">Проявляющий интерес и уважение к отечественной и мировой художественной </w:t>
            </w:r>
            <w:r>
              <w:rPr>
                <w:spacing w:val="-2"/>
                <w:sz w:val="24"/>
              </w:rPr>
              <w:t>культуре.</w:t>
            </w:r>
          </w:p>
          <w:p w:rsidR="004F3275" w:rsidRDefault="004F3275" w:rsidP="004F3275">
            <w:pPr>
              <w:spacing w:line="270" w:lineRule="atLeast"/>
              <w:ind w:left="50" w:firstLine="70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деятельности, искусстве.</w:t>
            </w:r>
          </w:p>
        </w:tc>
      </w:tr>
      <w:tr w:rsidR="004F3275" w:rsidTr="004F3275">
        <w:trPr>
          <w:trHeight w:val="551"/>
        </w:trPr>
        <w:tc>
          <w:tcPr>
            <w:tcW w:w="9234" w:type="dxa"/>
          </w:tcPr>
          <w:p w:rsidR="004F3275" w:rsidRDefault="004F3275" w:rsidP="004F3275">
            <w:pPr>
              <w:tabs>
                <w:tab w:val="left" w:pos="2451"/>
                <w:tab w:val="left" w:pos="4168"/>
                <w:tab w:val="left" w:pos="6178"/>
                <w:tab w:val="left" w:pos="7661"/>
                <w:tab w:val="left" w:pos="9042"/>
              </w:tabs>
              <w:spacing w:line="271" w:lineRule="exact"/>
              <w:ind w:left="757"/>
              <w:rPr>
                <w:b w:val="0"/>
                <w:sz w:val="24"/>
              </w:rPr>
            </w:pPr>
            <w:r>
              <w:rPr>
                <w:b w:val="0"/>
                <w:spacing w:val="-2"/>
                <w:sz w:val="24"/>
              </w:rPr>
              <w:t>Физическое</w:t>
            </w:r>
            <w:r>
              <w:rPr>
                <w:b w:val="0"/>
                <w:sz w:val="24"/>
              </w:rPr>
              <w:tab/>
            </w:r>
            <w:r>
              <w:rPr>
                <w:b w:val="0"/>
                <w:spacing w:val="-2"/>
                <w:sz w:val="24"/>
              </w:rPr>
              <w:t>воспитание,</w:t>
            </w:r>
            <w:r>
              <w:rPr>
                <w:b w:val="0"/>
                <w:sz w:val="24"/>
              </w:rPr>
              <w:tab/>
            </w:r>
            <w:r>
              <w:rPr>
                <w:b w:val="0"/>
                <w:spacing w:val="-2"/>
                <w:sz w:val="24"/>
              </w:rPr>
              <w:t>формирование</w:t>
            </w:r>
            <w:r>
              <w:rPr>
                <w:b w:val="0"/>
                <w:sz w:val="24"/>
              </w:rPr>
              <w:tab/>
            </w:r>
            <w:r>
              <w:rPr>
                <w:b w:val="0"/>
                <w:spacing w:val="-2"/>
                <w:sz w:val="24"/>
              </w:rPr>
              <w:t>культуры</w:t>
            </w:r>
            <w:r>
              <w:rPr>
                <w:b w:val="0"/>
                <w:sz w:val="24"/>
              </w:rPr>
              <w:tab/>
            </w:r>
            <w:r>
              <w:rPr>
                <w:b w:val="0"/>
                <w:spacing w:val="-2"/>
                <w:sz w:val="24"/>
              </w:rPr>
              <w:t>здоровья</w:t>
            </w:r>
            <w:r>
              <w:rPr>
                <w:b w:val="0"/>
                <w:sz w:val="24"/>
              </w:rPr>
              <w:tab/>
            </w:r>
            <w:r>
              <w:rPr>
                <w:b w:val="0"/>
                <w:spacing w:val="-10"/>
                <w:sz w:val="24"/>
              </w:rPr>
              <w:t>и</w:t>
            </w:r>
          </w:p>
          <w:p w:rsidR="004F3275" w:rsidRDefault="004F3275" w:rsidP="004F3275">
            <w:pPr>
              <w:spacing w:line="261" w:lineRule="exact"/>
              <w:ind w:left="5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эмоционального</w:t>
            </w:r>
            <w:r>
              <w:rPr>
                <w:b w:val="0"/>
                <w:spacing w:val="-9"/>
                <w:sz w:val="24"/>
              </w:rPr>
              <w:t xml:space="preserve"> </w:t>
            </w:r>
            <w:r>
              <w:rPr>
                <w:b w:val="0"/>
                <w:spacing w:val="-2"/>
                <w:sz w:val="24"/>
              </w:rPr>
              <w:t>благополучия:</w:t>
            </w:r>
          </w:p>
        </w:tc>
      </w:tr>
      <w:tr w:rsidR="004F3275" w:rsidTr="004F3275">
        <w:trPr>
          <w:trHeight w:val="2481"/>
        </w:trPr>
        <w:tc>
          <w:tcPr>
            <w:tcW w:w="9234" w:type="dxa"/>
          </w:tcPr>
          <w:p w:rsidR="004F3275" w:rsidRDefault="004F3275" w:rsidP="004F3275">
            <w:pPr>
              <w:ind w:left="50" w:right="51" w:firstLine="707"/>
              <w:rPr>
                <w:sz w:val="24"/>
              </w:rPr>
            </w:pPr>
            <w:r>
              <w:rPr>
                <w:sz w:val="24"/>
              </w:rPr>
              <w:t>Бережно относящийся к физическому здоровью, соблюдающий 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 здорового и безопасного для себя и других людей образа жизни, в том числе в информационной среде.</w:t>
            </w:r>
          </w:p>
          <w:p w:rsidR="004F3275" w:rsidRDefault="004F3275" w:rsidP="004F3275">
            <w:pPr>
              <w:ind w:left="50" w:right="52" w:firstLine="707"/>
              <w:rPr>
                <w:sz w:val="24"/>
              </w:rPr>
            </w:pPr>
            <w:r>
              <w:rPr>
                <w:sz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4F3275" w:rsidRDefault="004F3275" w:rsidP="004F3275">
            <w:pPr>
              <w:ind w:left="50" w:right="51" w:firstLine="707"/>
              <w:rPr>
                <w:sz w:val="24"/>
              </w:rPr>
            </w:pPr>
            <w:r>
              <w:rPr>
                <w:sz w:val="24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4F3275" w:rsidRDefault="004F3275" w:rsidP="004F3275">
            <w:pPr>
              <w:spacing w:line="270" w:lineRule="atLeast"/>
              <w:ind w:left="50" w:right="48" w:firstLine="707"/>
              <w:rPr>
                <w:sz w:val="24"/>
              </w:rPr>
            </w:pPr>
            <w:r>
              <w:rPr>
                <w:sz w:val="24"/>
              </w:rPr>
              <w:t>Сознающий и принимающий свою половую принадлежность, соответствующие ей психофизические и поведенческие особенности с учётом возраста.</w:t>
            </w:r>
          </w:p>
        </w:tc>
      </w:tr>
      <w:tr w:rsidR="004F3275" w:rsidTr="004F3275">
        <w:trPr>
          <w:trHeight w:val="274"/>
        </w:trPr>
        <w:tc>
          <w:tcPr>
            <w:tcW w:w="9234" w:type="dxa"/>
          </w:tcPr>
          <w:p w:rsidR="004F3275" w:rsidRDefault="004F3275" w:rsidP="004F3275">
            <w:pPr>
              <w:spacing w:line="254" w:lineRule="exact"/>
              <w:ind w:left="757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Трудовое</w:t>
            </w:r>
            <w:r>
              <w:rPr>
                <w:b w:val="0"/>
                <w:spacing w:val="-1"/>
                <w:sz w:val="24"/>
              </w:rPr>
              <w:t xml:space="preserve"> </w:t>
            </w:r>
            <w:r>
              <w:rPr>
                <w:b w:val="0"/>
                <w:spacing w:val="-2"/>
                <w:sz w:val="24"/>
              </w:rPr>
              <w:t>воспитание:</w:t>
            </w:r>
          </w:p>
        </w:tc>
      </w:tr>
      <w:tr w:rsidR="004F3275" w:rsidTr="004F3275">
        <w:trPr>
          <w:trHeight w:val="1656"/>
        </w:trPr>
        <w:tc>
          <w:tcPr>
            <w:tcW w:w="9234" w:type="dxa"/>
          </w:tcPr>
          <w:p w:rsidR="004F3275" w:rsidRDefault="004F3275" w:rsidP="004F3275">
            <w:pPr>
              <w:spacing w:line="271" w:lineRule="exact"/>
              <w:ind w:left="757"/>
              <w:rPr>
                <w:sz w:val="24"/>
              </w:rPr>
            </w:pPr>
            <w:r>
              <w:rPr>
                <w:sz w:val="24"/>
              </w:rPr>
              <w:lastRenderedPageBreak/>
              <w:t>Сознающий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общества.</w:t>
            </w:r>
          </w:p>
          <w:p w:rsidR="004F3275" w:rsidRDefault="004F3275" w:rsidP="004F3275">
            <w:pPr>
              <w:tabs>
                <w:tab w:val="left" w:pos="2455"/>
                <w:tab w:val="left" w:pos="3636"/>
                <w:tab w:val="left" w:pos="3959"/>
                <w:tab w:val="left" w:pos="4816"/>
                <w:tab w:val="left" w:pos="5703"/>
                <w:tab w:val="left" w:pos="6545"/>
                <w:tab w:val="left" w:pos="7728"/>
                <w:tab w:val="left" w:pos="9062"/>
              </w:tabs>
              <w:ind w:left="50" w:right="53" w:firstLine="707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людям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бережное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результатам труда, ответственное потребление.</w:t>
            </w:r>
          </w:p>
          <w:p w:rsidR="004F3275" w:rsidRDefault="004F3275" w:rsidP="004F3275">
            <w:pPr>
              <w:ind w:left="75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профессиям.</w:t>
            </w:r>
          </w:p>
          <w:p w:rsidR="004F3275" w:rsidRDefault="004F3275" w:rsidP="004F3275">
            <w:pPr>
              <w:spacing w:line="270" w:lineRule="atLeast"/>
              <w:ind w:left="50" w:firstLine="707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4F3275" w:rsidTr="004F3275">
        <w:trPr>
          <w:trHeight w:val="276"/>
        </w:trPr>
        <w:tc>
          <w:tcPr>
            <w:tcW w:w="9234" w:type="dxa"/>
          </w:tcPr>
          <w:p w:rsidR="004F3275" w:rsidRDefault="004F3275" w:rsidP="004F3275">
            <w:pPr>
              <w:spacing w:line="256" w:lineRule="exact"/>
              <w:ind w:left="757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Экологическое</w:t>
            </w:r>
            <w:r>
              <w:rPr>
                <w:b w:val="0"/>
                <w:spacing w:val="-9"/>
                <w:sz w:val="24"/>
              </w:rPr>
              <w:t xml:space="preserve"> </w:t>
            </w:r>
            <w:r>
              <w:rPr>
                <w:b w:val="0"/>
                <w:spacing w:val="-2"/>
                <w:sz w:val="24"/>
              </w:rPr>
              <w:t>воспитание:</w:t>
            </w:r>
          </w:p>
        </w:tc>
      </w:tr>
      <w:tr w:rsidR="004F3275" w:rsidTr="004F3275">
        <w:trPr>
          <w:trHeight w:val="1656"/>
        </w:trPr>
        <w:tc>
          <w:tcPr>
            <w:tcW w:w="9234" w:type="dxa"/>
          </w:tcPr>
          <w:p w:rsidR="004F3275" w:rsidRDefault="004F3275" w:rsidP="004F3275">
            <w:pPr>
              <w:ind w:left="50" w:firstLine="707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 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влияние людей на природу, окружающую среду.</w:t>
            </w:r>
          </w:p>
          <w:p w:rsidR="004F3275" w:rsidRDefault="004F3275" w:rsidP="004F3275">
            <w:pPr>
              <w:ind w:left="50" w:firstLine="70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действий, приносящих вред природе, особенно живым существам.</w:t>
            </w:r>
          </w:p>
          <w:p w:rsidR="004F3275" w:rsidRDefault="004F3275" w:rsidP="004F3275">
            <w:pPr>
              <w:ind w:left="757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экологических</w:t>
            </w:r>
          </w:p>
          <w:p w:rsidR="004F3275" w:rsidRDefault="004F3275" w:rsidP="004F3275">
            <w:pPr>
              <w:spacing w:line="26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норм.</w:t>
            </w:r>
          </w:p>
        </w:tc>
      </w:tr>
      <w:tr w:rsidR="004F3275" w:rsidTr="004F3275">
        <w:trPr>
          <w:trHeight w:val="276"/>
        </w:trPr>
        <w:tc>
          <w:tcPr>
            <w:tcW w:w="9234" w:type="dxa"/>
          </w:tcPr>
          <w:p w:rsidR="004F3275" w:rsidRDefault="004F3275" w:rsidP="004F3275">
            <w:pPr>
              <w:spacing w:line="256" w:lineRule="exact"/>
              <w:ind w:left="757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Ценности</w:t>
            </w:r>
            <w:r>
              <w:rPr>
                <w:b w:val="0"/>
                <w:spacing w:val="-4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научного</w:t>
            </w:r>
            <w:r>
              <w:rPr>
                <w:b w:val="0"/>
                <w:spacing w:val="-3"/>
                <w:sz w:val="24"/>
              </w:rPr>
              <w:t xml:space="preserve"> </w:t>
            </w:r>
            <w:r>
              <w:rPr>
                <w:b w:val="0"/>
                <w:spacing w:val="-2"/>
                <w:sz w:val="24"/>
              </w:rPr>
              <w:t>познания:</w:t>
            </w:r>
          </w:p>
        </w:tc>
      </w:tr>
      <w:tr w:rsidR="004F3275" w:rsidTr="004F3275">
        <w:trPr>
          <w:trHeight w:val="1926"/>
        </w:trPr>
        <w:tc>
          <w:tcPr>
            <w:tcW w:w="9234" w:type="dxa"/>
          </w:tcPr>
          <w:p w:rsidR="004F3275" w:rsidRDefault="004F3275" w:rsidP="004F3275">
            <w:pPr>
              <w:spacing w:line="276" w:lineRule="auto"/>
              <w:ind w:left="50" w:right="53" w:firstLine="707"/>
              <w:rPr>
                <w:sz w:val="24"/>
              </w:rPr>
            </w:pPr>
            <w:r>
              <w:rPr>
                <w:sz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4F3275" w:rsidRDefault="004F3275" w:rsidP="004F3275">
            <w:pPr>
              <w:spacing w:line="276" w:lineRule="auto"/>
              <w:ind w:left="50" w:right="51" w:firstLine="707"/>
              <w:rPr>
                <w:sz w:val="24"/>
              </w:rPr>
            </w:pPr>
            <w:r>
              <w:rPr>
                <w:sz w:val="24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4F3275" w:rsidRDefault="004F3275" w:rsidP="004F3275">
            <w:pPr>
              <w:spacing w:line="276" w:lineRule="auto"/>
              <w:ind w:left="50" w:right="54" w:firstLine="707"/>
              <w:rPr>
                <w:sz w:val="24"/>
              </w:rPr>
            </w:pPr>
            <w:r>
              <w:rPr>
                <w:sz w:val="24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  <w:p w:rsidR="004F3275" w:rsidRDefault="004F3275" w:rsidP="004F3275">
            <w:pPr>
              <w:spacing w:line="270" w:lineRule="atLeast"/>
              <w:ind w:left="50" w:right="54" w:firstLine="707"/>
              <w:rPr>
                <w:sz w:val="24"/>
              </w:rPr>
            </w:pPr>
          </w:p>
        </w:tc>
      </w:tr>
    </w:tbl>
    <w:p w:rsidR="004F3275" w:rsidRDefault="004F3275" w:rsidP="004F3275">
      <w:pPr>
        <w:pStyle w:val="aa"/>
        <w:tabs>
          <w:tab w:val="left" w:pos="1145"/>
        </w:tabs>
        <w:spacing w:line="273" w:lineRule="auto"/>
        <w:ind w:left="990" w:right="431" w:firstLine="0"/>
        <w:jc w:val="left"/>
        <w:rPr>
          <w:sz w:val="24"/>
        </w:rPr>
      </w:pPr>
    </w:p>
    <w:p w:rsidR="004F3275" w:rsidRPr="004F3275" w:rsidRDefault="004F3275" w:rsidP="004F3275">
      <w:pPr>
        <w:pStyle w:val="2"/>
        <w:jc w:val="left"/>
        <w:rPr>
          <w:color w:val="auto"/>
        </w:rPr>
      </w:pPr>
      <w:bookmarkStart w:id="47" w:name="_TOC_250012"/>
      <w:r w:rsidRPr="004F3275">
        <w:rPr>
          <w:color w:val="auto"/>
        </w:rPr>
        <w:t>РАЗДЕЛ</w:t>
      </w:r>
      <w:r w:rsidRPr="004F3275">
        <w:rPr>
          <w:color w:val="auto"/>
          <w:spacing w:val="-3"/>
        </w:rPr>
        <w:t xml:space="preserve"> </w:t>
      </w:r>
      <w:r w:rsidRPr="004F3275">
        <w:rPr>
          <w:color w:val="auto"/>
        </w:rPr>
        <w:t>2.</w:t>
      </w:r>
      <w:bookmarkEnd w:id="47"/>
      <w:r w:rsidRPr="004F3275">
        <w:rPr>
          <w:color w:val="auto"/>
          <w:spacing w:val="-2"/>
        </w:rPr>
        <w:t xml:space="preserve"> СОДЕРЖАТЕЛЬНЫЙ</w:t>
      </w:r>
    </w:p>
    <w:p w:rsidR="004F3275" w:rsidRDefault="004F3275" w:rsidP="005C4545">
      <w:pPr>
        <w:pStyle w:val="aa"/>
        <w:widowControl w:val="0"/>
        <w:numPr>
          <w:ilvl w:val="1"/>
          <w:numId w:val="103"/>
        </w:numPr>
        <w:tabs>
          <w:tab w:val="left" w:pos="1411"/>
        </w:tabs>
        <w:autoSpaceDE w:val="0"/>
        <w:autoSpaceDN w:val="0"/>
        <w:spacing w:before="30" w:line="360" w:lineRule="auto"/>
        <w:contextualSpacing w:val="0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4F3275" w:rsidRPr="004F3275" w:rsidRDefault="004F3275" w:rsidP="004F3275">
      <w:pPr>
        <w:pStyle w:val="a8"/>
        <w:spacing w:before="44" w:line="276" w:lineRule="auto"/>
        <w:ind w:right="414"/>
        <w:jc w:val="both"/>
        <w:rPr>
          <w:sz w:val="24"/>
          <w:szCs w:val="24"/>
        </w:rPr>
      </w:pPr>
      <w:r w:rsidRPr="004F3275">
        <w:rPr>
          <w:sz w:val="24"/>
          <w:szCs w:val="24"/>
        </w:rPr>
        <w:t>В данном разделе раскрываются основные особенности уклада МБОУ Новоусинской ООШ</w:t>
      </w:r>
      <w:r w:rsidRPr="004F3275">
        <w:rPr>
          <w:spacing w:val="-3"/>
          <w:sz w:val="24"/>
          <w:szCs w:val="24"/>
        </w:rPr>
        <w:t xml:space="preserve"> </w:t>
      </w:r>
      <w:r w:rsidRPr="004F3275">
        <w:rPr>
          <w:sz w:val="24"/>
          <w:szCs w:val="24"/>
        </w:rPr>
        <w:t>. Уклад задает порядок жизни школы и аккумулирует ключевые характеристики, определяющие</w:t>
      </w:r>
      <w:r w:rsidRPr="004F3275">
        <w:rPr>
          <w:spacing w:val="80"/>
          <w:w w:val="150"/>
          <w:sz w:val="24"/>
          <w:szCs w:val="24"/>
        </w:rPr>
        <w:t xml:space="preserve"> </w:t>
      </w:r>
      <w:r w:rsidRPr="004F3275">
        <w:rPr>
          <w:sz w:val="24"/>
          <w:szCs w:val="24"/>
        </w:rPr>
        <w:t>особенности</w:t>
      </w:r>
      <w:r w:rsidRPr="004F3275">
        <w:rPr>
          <w:spacing w:val="80"/>
          <w:w w:val="150"/>
          <w:sz w:val="24"/>
          <w:szCs w:val="24"/>
        </w:rPr>
        <w:t xml:space="preserve"> </w:t>
      </w:r>
      <w:r w:rsidRPr="004F3275">
        <w:rPr>
          <w:sz w:val="24"/>
          <w:szCs w:val="24"/>
        </w:rPr>
        <w:t>воспитательного</w:t>
      </w:r>
      <w:r w:rsidRPr="004F3275">
        <w:rPr>
          <w:spacing w:val="80"/>
          <w:w w:val="150"/>
          <w:sz w:val="24"/>
          <w:szCs w:val="24"/>
        </w:rPr>
        <w:t xml:space="preserve"> </w:t>
      </w:r>
      <w:r w:rsidRPr="004F3275">
        <w:rPr>
          <w:sz w:val="24"/>
          <w:szCs w:val="24"/>
        </w:rPr>
        <w:t>процесса.</w:t>
      </w:r>
      <w:r w:rsidRPr="004F3275">
        <w:rPr>
          <w:spacing w:val="80"/>
          <w:w w:val="150"/>
          <w:sz w:val="24"/>
          <w:szCs w:val="24"/>
        </w:rPr>
        <w:t xml:space="preserve"> </w:t>
      </w:r>
      <w:r w:rsidRPr="004F3275">
        <w:rPr>
          <w:sz w:val="24"/>
          <w:szCs w:val="24"/>
        </w:rPr>
        <w:t>Уклад МБОУ</w:t>
      </w:r>
      <w:r w:rsidRPr="004F3275">
        <w:rPr>
          <w:spacing w:val="80"/>
          <w:w w:val="150"/>
          <w:sz w:val="24"/>
          <w:szCs w:val="24"/>
        </w:rPr>
        <w:t xml:space="preserve"> </w:t>
      </w:r>
      <w:r w:rsidRPr="004F3275">
        <w:rPr>
          <w:sz w:val="24"/>
          <w:szCs w:val="24"/>
        </w:rPr>
        <w:t>Новоусинской ООШ</w:t>
      </w:r>
      <w:r w:rsidRPr="004F3275">
        <w:rPr>
          <w:spacing w:val="40"/>
          <w:sz w:val="24"/>
          <w:szCs w:val="24"/>
        </w:rPr>
        <w:t xml:space="preserve"> </w:t>
      </w:r>
      <w:r w:rsidRPr="004F3275">
        <w:rPr>
          <w:sz w:val="24"/>
          <w:szCs w:val="24"/>
        </w:rPr>
        <w:t>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МБОУ Новоусинской ООШ и его репутацию в окружающем образовательном пространстве, социуме.</w:t>
      </w:r>
    </w:p>
    <w:p w:rsidR="004F3275" w:rsidRPr="004F3275" w:rsidRDefault="004F3275" w:rsidP="004F3275">
      <w:pPr>
        <w:pStyle w:val="a8"/>
        <w:spacing w:line="276" w:lineRule="auto"/>
        <w:ind w:right="422"/>
        <w:jc w:val="both"/>
        <w:rPr>
          <w:sz w:val="24"/>
          <w:szCs w:val="24"/>
        </w:rPr>
      </w:pPr>
      <w:r w:rsidRPr="004F3275">
        <w:rPr>
          <w:sz w:val="24"/>
          <w:szCs w:val="24"/>
        </w:rPr>
        <w:t xml:space="preserve">Муниципальное бюджетное общеобразовательное учреждение Новоусинская основная общеобразовательная школа Муслюмовского муниципального района РТ расположена по адресу: Республика Татарстан, Муслюмовский муниципальный район, с. Новые Усы, ул. Пионерская, дом 12. В школе обучаются дети ближайших деревень: д. </w:t>
      </w:r>
      <w:proofErr w:type="spellStart"/>
      <w:r w:rsidRPr="004F3275">
        <w:rPr>
          <w:sz w:val="24"/>
          <w:szCs w:val="24"/>
        </w:rPr>
        <w:t>Бикмесево</w:t>
      </w:r>
      <w:proofErr w:type="spellEnd"/>
      <w:r w:rsidRPr="004F3275">
        <w:rPr>
          <w:sz w:val="24"/>
          <w:szCs w:val="24"/>
        </w:rPr>
        <w:t xml:space="preserve">. Подвоз детей в школу осуществляется на одном автобусе по маршруту № 3с.Муслюмово -с. Новые Усы- д. </w:t>
      </w:r>
      <w:proofErr w:type="spellStart"/>
      <w:r w:rsidRPr="004F3275">
        <w:rPr>
          <w:sz w:val="24"/>
          <w:szCs w:val="24"/>
        </w:rPr>
        <w:t>Бикмесево</w:t>
      </w:r>
      <w:proofErr w:type="spellEnd"/>
      <w:r w:rsidRPr="004F3275">
        <w:rPr>
          <w:sz w:val="24"/>
          <w:szCs w:val="24"/>
        </w:rPr>
        <w:t>.</w:t>
      </w:r>
    </w:p>
    <w:p w:rsidR="004F3275" w:rsidRPr="004F3275" w:rsidRDefault="004F3275" w:rsidP="004F3275">
      <w:pPr>
        <w:pStyle w:val="a8"/>
        <w:spacing w:line="276" w:lineRule="auto"/>
        <w:ind w:right="425"/>
        <w:jc w:val="both"/>
        <w:rPr>
          <w:sz w:val="24"/>
          <w:szCs w:val="24"/>
        </w:rPr>
      </w:pPr>
      <w:r w:rsidRPr="004F3275">
        <w:rPr>
          <w:sz w:val="24"/>
          <w:szCs w:val="24"/>
        </w:rPr>
        <w:t>В школе ежегодно создаются условия для разностороннего личностного развития детей, подростков и юношества, раскрытие и обогащения их творческого потенциала, воспитания гражданственности, стимулирования социальной активности. Это достигается подготовленными педагогическими кадрами. Из 10 педагогов имеют все первую квалификационную категорию. В воспитательном процессе участвуют педагог-организатор, педагог - библиотекарь. Ежегодно педагоги</w:t>
      </w:r>
      <w:r w:rsidRPr="004F3275">
        <w:rPr>
          <w:spacing w:val="40"/>
          <w:sz w:val="24"/>
          <w:szCs w:val="24"/>
        </w:rPr>
        <w:t xml:space="preserve"> </w:t>
      </w:r>
      <w:r w:rsidRPr="004F3275">
        <w:rPr>
          <w:sz w:val="24"/>
          <w:szCs w:val="24"/>
        </w:rPr>
        <w:t xml:space="preserve">повышают свой образовательный уровень </w:t>
      </w:r>
      <w:r w:rsidRPr="004F3275">
        <w:rPr>
          <w:sz w:val="24"/>
          <w:szCs w:val="24"/>
        </w:rPr>
        <w:lastRenderedPageBreak/>
        <w:t>на курсах повышения квалификации в г. Казань, г. Набережные Челны, г. Елабуга.</w:t>
      </w:r>
    </w:p>
    <w:p w:rsidR="004F3275" w:rsidRPr="004F3275" w:rsidRDefault="004F3275" w:rsidP="004F3275">
      <w:pPr>
        <w:pStyle w:val="a8"/>
        <w:spacing w:line="276" w:lineRule="auto"/>
        <w:ind w:right="421"/>
        <w:jc w:val="both"/>
        <w:rPr>
          <w:sz w:val="24"/>
          <w:szCs w:val="24"/>
        </w:rPr>
      </w:pPr>
      <w:r w:rsidRPr="004F3275">
        <w:rPr>
          <w:sz w:val="24"/>
          <w:szCs w:val="24"/>
        </w:rPr>
        <w:t xml:space="preserve">В школе создана хорошая материальная база, как один из факторов повышения качества образования и воспитания, а также позволяющая применять ИКТ и </w:t>
      </w:r>
      <w:proofErr w:type="spellStart"/>
      <w:r w:rsidRPr="004F3275">
        <w:rPr>
          <w:sz w:val="24"/>
          <w:szCs w:val="24"/>
        </w:rPr>
        <w:t>интернет-ресурсы</w:t>
      </w:r>
      <w:proofErr w:type="spellEnd"/>
      <w:r w:rsidRPr="004F3275">
        <w:rPr>
          <w:sz w:val="24"/>
          <w:szCs w:val="24"/>
        </w:rPr>
        <w:t xml:space="preserve"> в воспитательном процессе: спортивный зал, спортивная площадка, мастерская, библиотека, уютная столовая, 1 компьютерный класс, подключенный к сети Интернет, 1 кабинет, который оснащен интерактивной доской и 5 кабинетов, оснащенных проектором.</w:t>
      </w:r>
    </w:p>
    <w:p w:rsidR="004F3275" w:rsidRPr="004F3275" w:rsidRDefault="004F3275" w:rsidP="004F3275">
      <w:pPr>
        <w:pStyle w:val="a8"/>
        <w:spacing w:before="3" w:line="276" w:lineRule="auto"/>
        <w:ind w:right="420"/>
        <w:jc w:val="both"/>
        <w:rPr>
          <w:sz w:val="24"/>
          <w:szCs w:val="24"/>
        </w:rPr>
      </w:pPr>
      <w:r w:rsidRPr="004F3275">
        <w:rPr>
          <w:sz w:val="24"/>
          <w:szCs w:val="24"/>
        </w:rPr>
        <w:t>Школа является общеобразовательным учреждением, обеспечивающим получение обучающимися начального общего, основного общего образования. Структура школы традиционна, она основана на двух возрастных группах: I ступень обучения – 2-4 классы; II ступень обучения – 5-9 классы.</w:t>
      </w:r>
    </w:p>
    <w:p w:rsidR="004F3275" w:rsidRPr="004F3275" w:rsidRDefault="004F3275" w:rsidP="004F3275">
      <w:pPr>
        <w:pStyle w:val="a8"/>
        <w:spacing w:before="1" w:line="276" w:lineRule="auto"/>
        <w:ind w:left="426"/>
        <w:jc w:val="both"/>
        <w:rPr>
          <w:sz w:val="24"/>
          <w:szCs w:val="24"/>
        </w:rPr>
      </w:pPr>
      <w:r w:rsidRPr="004F3275">
        <w:rPr>
          <w:sz w:val="24"/>
          <w:szCs w:val="24"/>
        </w:rPr>
        <w:t>Семьи</w:t>
      </w:r>
      <w:r w:rsidRPr="004F3275">
        <w:rPr>
          <w:spacing w:val="-3"/>
          <w:sz w:val="24"/>
          <w:szCs w:val="24"/>
        </w:rPr>
        <w:t xml:space="preserve"> </w:t>
      </w:r>
      <w:r w:rsidRPr="004F3275">
        <w:rPr>
          <w:sz w:val="24"/>
          <w:szCs w:val="24"/>
        </w:rPr>
        <w:t>обучающихся</w:t>
      </w:r>
      <w:r w:rsidRPr="004F3275">
        <w:rPr>
          <w:spacing w:val="-2"/>
          <w:sz w:val="24"/>
          <w:szCs w:val="24"/>
        </w:rPr>
        <w:t xml:space="preserve"> </w:t>
      </w:r>
      <w:r w:rsidRPr="004F3275">
        <w:rPr>
          <w:sz w:val="24"/>
          <w:szCs w:val="24"/>
        </w:rPr>
        <w:t>по</w:t>
      </w:r>
      <w:r w:rsidRPr="004F3275">
        <w:rPr>
          <w:spacing w:val="-8"/>
          <w:sz w:val="24"/>
          <w:szCs w:val="24"/>
        </w:rPr>
        <w:t xml:space="preserve"> </w:t>
      </w:r>
      <w:r w:rsidRPr="004F3275">
        <w:rPr>
          <w:sz w:val="24"/>
          <w:szCs w:val="24"/>
        </w:rPr>
        <w:t>своему</w:t>
      </w:r>
      <w:r w:rsidRPr="004F3275">
        <w:rPr>
          <w:spacing w:val="-8"/>
          <w:sz w:val="24"/>
          <w:szCs w:val="24"/>
        </w:rPr>
        <w:t xml:space="preserve"> </w:t>
      </w:r>
      <w:r w:rsidRPr="004F3275">
        <w:rPr>
          <w:sz w:val="24"/>
          <w:szCs w:val="24"/>
        </w:rPr>
        <w:t>этническому</w:t>
      </w:r>
      <w:r w:rsidRPr="004F3275">
        <w:rPr>
          <w:spacing w:val="-7"/>
          <w:sz w:val="24"/>
          <w:szCs w:val="24"/>
        </w:rPr>
        <w:t xml:space="preserve"> </w:t>
      </w:r>
      <w:r w:rsidRPr="004F3275">
        <w:rPr>
          <w:sz w:val="24"/>
          <w:szCs w:val="24"/>
        </w:rPr>
        <w:t>составу:</w:t>
      </w:r>
      <w:r w:rsidRPr="004F3275">
        <w:rPr>
          <w:spacing w:val="-9"/>
          <w:sz w:val="24"/>
          <w:szCs w:val="24"/>
        </w:rPr>
        <w:t xml:space="preserve"> </w:t>
      </w:r>
      <w:r w:rsidRPr="004F3275">
        <w:rPr>
          <w:sz w:val="24"/>
          <w:szCs w:val="24"/>
        </w:rPr>
        <w:t>татары,</w:t>
      </w:r>
      <w:r w:rsidRPr="004F3275">
        <w:rPr>
          <w:spacing w:val="-2"/>
          <w:sz w:val="24"/>
          <w:szCs w:val="24"/>
        </w:rPr>
        <w:t xml:space="preserve"> </w:t>
      </w:r>
      <w:r w:rsidRPr="004F3275">
        <w:rPr>
          <w:sz w:val="24"/>
          <w:szCs w:val="24"/>
        </w:rPr>
        <w:t>марийцы,</w:t>
      </w:r>
      <w:r w:rsidRPr="004F3275">
        <w:rPr>
          <w:spacing w:val="-1"/>
          <w:sz w:val="24"/>
          <w:szCs w:val="24"/>
        </w:rPr>
        <w:t xml:space="preserve"> </w:t>
      </w:r>
      <w:r w:rsidRPr="004F3275">
        <w:rPr>
          <w:spacing w:val="-2"/>
          <w:sz w:val="24"/>
          <w:szCs w:val="24"/>
        </w:rPr>
        <w:t xml:space="preserve">русские. </w:t>
      </w:r>
      <w:r w:rsidRPr="004F3275">
        <w:rPr>
          <w:sz w:val="24"/>
          <w:szCs w:val="24"/>
        </w:rPr>
        <w:t>Социальный состав семей неоднородный, имеются все категории – многодетные, приемные семьи и т.д. Есть родители – пенсионеры.</w:t>
      </w:r>
      <w:r w:rsidRPr="004F3275">
        <w:rPr>
          <w:spacing w:val="40"/>
          <w:sz w:val="24"/>
          <w:szCs w:val="24"/>
        </w:rPr>
        <w:t xml:space="preserve"> </w:t>
      </w:r>
      <w:r w:rsidRPr="004F3275">
        <w:rPr>
          <w:sz w:val="24"/>
          <w:szCs w:val="24"/>
        </w:rPr>
        <w:t xml:space="preserve">Есть среди родителей (законных представителей) родители (законные представители), которые работают у частного предпринимателя, в государственных организациях, временно не работающие, имеющие свой бизнес. Все родители (законные представители) обучающихся в основном имеют высшее и среднее специальное образование, что позволяет привлекать родителей (законных представителей) для организации образовательного процесса и мероприятий во внеурочное </w:t>
      </w:r>
      <w:r w:rsidRPr="004F3275">
        <w:rPr>
          <w:spacing w:val="-2"/>
          <w:sz w:val="24"/>
          <w:szCs w:val="24"/>
        </w:rPr>
        <w:t>время.</w:t>
      </w:r>
    </w:p>
    <w:p w:rsidR="004F3275" w:rsidRPr="004F3275" w:rsidRDefault="004F3275" w:rsidP="004F3275">
      <w:pPr>
        <w:pStyle w:val="a8"/>
        <w:spacing w:before="2" w:line="276" w:lineRule="auto"/>
        <w:ind w:right="422"/>
        <w:jc w:val="both"/>
        <w:rPr>
          <w:sz w:val="24"/>
          <w:szCs w:val="24"/>
        </w:rPr>
      </w:pPr>
      <w:r w:rsidRPr="004F3275">
        <w:rPr>
          <w:sz w:val="24"/>
          <w:szCs w:val="24"/>
        </w:rPr>
        <w:t>В школе сложилась система совместного участия в воспитании детей. В целях усиления роли отцов</w:t>
      </w:r>
      <w:r w:rsidRPr="004F3275">
        <w:rPr>
          <w:spacing w:val="-2"/>
          <w:sz w:val="24"/>
          <w:szCs w:val="24"/>
        </w:rPr>
        <w:t xml:space="preserve"> </w:t>
      </w:r>
      <w:r w:rsidRPr="004F3275">
        <w:rPr>
          <w:sz w:val="24"/>
          <w:szCs w:val="24"/>
        </w:rPr>
        <w:t>в воспитании учащихся, их поддержки и педагогического просвещения, активного приобщения их к жизнедеятельности школы создан Совет отцов. В целях взаимодействия с педагогическим коллективом в профилактике правонарушений среди подростков, пропаганды традиций школы, распространения лучшего семейного опыта создан родительский комитет.</w:t>
      </w:r>
    </w:p>
    <w:p w:rsidR="004F3275" w:rsidRPr="004F3275" w:rsidRDefault="004F3275" w:rsidP="004F3275">
      <w:pPr>
        <w:pStyle w:val="a8"/>
        <w:spacing w:line="276" w:lineRule="auto"/>
        <w:ind w:right="424"/>
        <w:jc w:val="both"/>
        <w:rPr>
          <w:sz w:val="24"/>
          <w:szCs w:val="24"/>
        </w:rPr>
      </w:pPr>
      <w:r w:rsidRPr="004F3275">
        <w:rPr>
          <w:sz w:val="24"/>
          <w:szCs w:val="24"/>
        </w:rPr>
        <w:t>Целенаправленно выстраивается система внешних связей. Школа сотрудничает с Отделом МВД России по</w:t>
      </w:r>
      <w:r w:rsidRPr="004F3275">
        <w:rPr>
          <w:spacing w:val="-2"/>
          <w:sz w:val="24"/>
          <w:szCs w:val="24"/>
        </w:rPr>
        <w:t xml:space="preserve"> </w:t>
      </w:r>
      <w:proofErr w:type="spellStart"/>
      <w:r w:rsidRPr="004F3275">
        <w:rPr>
          <w:sz w:val="24"/>
          <w:szCs w:val="24"/>
        </w:rPr>
        <w:t>Муслюмовскому</w:t>
      </w:r>
      <w:proofErr w:type="spellEnd"/>
      <w:r w:rsidRPr="004F3275">
        <w:rPr>
          <w:spacing w:val="-2"/>
          <w:sz w:val="24"/>
          <w:szCs w:val="24"/>
        </w:rPr>
        <w:t xml:space="preserve"> </w:t>
      </w:r>
      <w:r w:rsidRPr="004F3275">
        <w:rPr>
          <w:sz w:val="24"/>
          <w:szCs w:val="24"/>
        </w:rPr>
        <w:t xml:space="preserve">району, Центром занятости населения Муслюмово, Отделом по делам молодежи и спорту Муслюмовского района, с учреждениями дополнительного образования (СШ, ДШИ), с районным домом культуры им. З. </w:t>
      </w:r>
      <w:proofErr w:type="spellStart"/>
      <w:r w:rsidRPr="004F3275">
        <w:rPr>
          <w:sz w:val="24"/>
          <w:szCs w:val="24"/>
        </w:rPr>
        <w:t>Басыровой</w:t>
      </w:r>
      <w:proofErr w:type="spellEnd"/>
      <w:r w:rsidRPr="004F3275">
        <w:rPr>
          <w:sz w:val="24"/>
          <w:szCs w:val="24"/>
        </w:rPr>
        <w:t xml:space="preserve">, со </w:t>
      </w:r>
      <w:proofErr w:type="spellStart"/>
      <w:r w:rsidRPr="004F3275">
        <w:rPr>
          <w:sz w:val="24"/>
          <w:szCs w:val="24"/>
        </w:rPr>
        <w:t>Новоусинским</w:t>
      </w:r>
      <w:proofErr w:type="spellEnd"/>
      <w:r w:rsidRPr="004F3275">
        <w:rPr>
          <w:sz w:val="24"/>
          <w:szCs w:val="24"/>
        </w:rPr>
        <w:t xml:space="preserve"> сельским домом культуры, отделением ГИБДД отдела МВД России по </w:t>
      </w:r>
      <w:proofErr w:type="spellStart"/>
      <w:r w:rsidRPr="004F3275">
        <w:rPr>
          <w:sz w:val="24"/>
          <w:szCs w:val="24"/>
        </w:rPr>
        <w:t>Муслюмовскому</w:t>
      </w:r>
      <w:proofErr w:type="spellEnd"/>
      <w:r w:rsidRPr="004F3275">
        <w:rPr>
          <w:sz w:val="24"/>
          <w:szCs w:val="24"/>
        </w:rPr>
        <w:t xml:space="preserve"> району, сельскими библиотеками, «Централизованной библиотекой» Муслюмовского</w:t>
      </w:r>
      <w:r w:rsidRPr="004F3275">
        <w:rPr>
          <w:spacing w:val="-9"/>
          <w:sz w:val="24"/>
          <w:szCs w:val="24"/>
        </w:rPr>
        <w:t xml:space="preserve"> </w:t>
      </w:r>
      <w:r w:rsidRPr="004F3275">
        <w:rPr>
          <w:sz w:val="24"/>
          <w:szCs w:val="24"/>
        </w:rPr>
        <w:t>МР,</w:t>
      </w:r>
      <w:r w:rsidRPr="004F3275">
        <w:rPr>
          <w:spacing w:val="-3"/>
          <w:sz w:val="24"/>
          <w:szCs w:val="24"/>
        </w:rPr>
        <w:t xml:space="preserve"> </w:t>
      </w:r>
      <w:r w:rsidRPr="004F3275">
        <w:rPr>
          <w:sz w:val="24"/>
          <w:szCs w:val="24"/>
        </w:rPr>
        <w:t>краеведческим</w:t>
      </w:r>
      <w:r w:rsidRPr="004F3275">
        <w:rPr>
          <w:spacing w:val="-1"/>
          <w:sz w:val="24"/>
          <w:szCs w:val="24"/>
        </w:rPr>
        <w:t xml:space="preserve"> </w:t>
      </w:r>
      <w:r w:rsidRPr="004F3275">
        <w:rPr>
          <w:sz w:val="24"/>
          <w:szCs w:val="24"/>
        </w:rPr>
        <w:t>музеем</w:t>
      </w:r>
      <w:r w:rsidRPr="004F3275">
        <w:rPr>
          <w:spacing w:val="-1"/>
          <w:sz w:val="24"/>
          <w:szCs w:val="24"/>
        </w:rPr>
        <w:t xml:space="preserve"> </w:t>
      </w:r>
      <w:r w:rsidRPr="004F3275">
        <w:rPr>
          <w:sz w:val="24"/>
          <w:szCs w:val="24"/>
        </w:rPr>
        <w:t>"</w:t>
      </w:r>
      <w:proofErr w:type="spellStart"/>
      <w:r w:rsidRPr="004F3275">
        <w:rPr>
          <w:sz w:val="24"/>
          <w:szCs w:val="24"/>
        </w:rPr>
        <w:t>Туган</w:t>
      </w:r>
      <w:proofErr w:type="spellEnd"/>
      <w:r w:rsidRPr="004F3275">
        <w:rPr>
          <w:spacing w:val="-2"/>
          <w:sz w:val="24"/>
          <w:szCs w:val="24"/>
        </w:rPr>
        <w:t xml:space="preserve"> </w:t>
      </w:r>
      <w:r w:rsidRPr="004F3275">
        <w:rPr>
          <w:sz w:val="24"/>
          <w:szCs w:val="24"/>
        </w:rPr>
        <w:t>як",</w:t>
      </w:r>
      <w:r w:rsidRPr="004F3275">
        <w:rPr>
          <w:spacing w:val="-3"/>
          <w:sz w:val="24"/>
          <w:szCs w:val="24"/>
        </w:rPr>
        <w:t xml:space="preserve"> </w:t>
      </w:r>
      <w:r w:rsidRPr="004F3275">
        <w:rPr>
          <w:sz w:val="24"/>
          <w:szCs w:val="24"/>
        </w:rPr>
        <w:t>историческим</w:t>
      </w:r>
      <w:r w:rsidRPr="004F3275">
        <w:rPr>
          <w:spacing w:val="-1"/>
          <w:sz w:val="24"/>
          <w:szCs w:val="24"/>
        </w:rPr>
        <w:t xml:space="preserve"> </w:t>
      </w:r>
      <w:r w:rsidRPr="004F3275">
        <w:rPr>
          <w:sz w:val="24"/>
          <w:szCs w:val="24"/>
        </w:rPr>
        <w:t>музеем</w:t>
      </w:r>
      <w:r w:rsidRPr="004F3275">
        <w:rPr>
          <w:spacing w:val="-5"/>
          <w:sz w:val="24"/>
          <w:szCs w:val="24"/>
        </w:rPr>
        <w:t xml:space="preserve"> </w:t>
      </w:r>
      <w:r w:rsidRPr="004F3275">
        <w:rPr>
          <w:sz w:val="24"/>
          <w:szCs w:val="24"/>
        </w:rPr>
        <w:t>“</w:t>
      </w:r>
      <w:proofErr w:type="spellStart"/>
      <w:r w:rsidRPr="004F3275">
        <w:rPr>
          <w:sz w:val="24"/>
          <w:szCs w:val="24"/>
        </w:rPr>
        <w:t>Муслюмовцы</w:t>
      </w:r>
      <w:proofErr w:type="spellEnd"/>
      <w:r w:rsidRPr="004F3275">
        <w:rPr>
          <w:spacing w:val="-5"/>
          <w:sz w:val="24"/>
          <w:szCs w:val="24"/>
        </w:rPr>
        <w:t xml:space="preserve"> </w:t>
      </w:r>
      <w:r w:rsidRPr="004F3275">
        <w:rPr>
          <w:sz w:val="24"/>
          <w:szCs w:val="24"/>
        </w:rPr>
        <w:t>в мире</w:t>
      </w:r>
      <w:r w:rsidRPr="004F3275">
        <w:rPr>
          <w:spacing w:val="-1"/>
          <w:sz w:val="24"/>
          <w:szCs w:val="24"/>
        </w:rPr>
        <w:t xml:space="preserve"> </w:t>
      </w:r>
      <w:r w:rsidRPr="004F3275">
        <w:rPr>
          <w:sz w:val="24"/>
          <w:szCs w:val="24"/>
        </w:rPr>
        <w:t>литературы</w:t>
      </w:r>
      <w:r w:rsidRPr="004F3275">
        <w:rPr>
          <w:spacing w:val="-1"/>
          <w:sz w:val="24"/>
          <w:szCs w:val="24"/>
        </w:rPr>
        <w:t xml:space="preserve"> </w:t>
      </w:r>
      <w:r w:rsidRPr="004F3275">
        <w:rPr>
          <w:sz w:val="24"/>
          <w:szCs w:val="24"/>
        </w:rPr>
        <w:t>и искусства</w:t>
      </w:r>
      <w:r w:rsidRPr="004F3275">
        <w:rPr>
          <w:spacing w:val="-1"/>
          <w:sz w:val="24"/>
          <w:szCs w:val="24"/>
        </w:rPr>
        <w:t xml:space="preserve"> </w:t>
      </w:r>
      <w:r w:rsidRPr="004F3275">
        <w:rPr>
          <w:sz w:val="24"/>
          <w:szCs w:val="24"/>
        </w:rPr>
        <w:t>со Новоусинской врачебной амбулаторией, ЦРБ, сельскими поселениями и ПДН, КДН.</w:t>
      </w:r>
    </w:p>
    <w:p w:rsidR="004F3275" w:rsidRPr="004F3275" w:rsidRDefault="004F3275" w:rsidP="004F3275">
      <w:pPr>
        <w:pStyle w:val="a8"/>
        <w:spacing w:line="276" w:lineRule="auto"/>
        <w:ind w:right="423"/>
        <w:jc w:val="both"/>
        <w:rPr>
          <w:sz w:val="24"/>
          <w:szCs w:val="24"/>
        </w:rPr>
      </w:pPr>
      <w:r w:rsidRPr="004F3275">
        <w:rPr>
          <w:sz w:val="24"/>
          <w:szCs w:val="24"/>
        </w:rPr>
        <w:t>Для реализации воспитательной работы созданы школьные отряды, объединения с учетом возрастных особенностей обучающихся на разных уровнях обучения: отряд ЮИД, отряд профилактики правонарушений «</w:t>
      </w:r>
      <w:proofErr w:type="spellStart"/>
      <w:r w:rsidRPr="004F3275">
        <w:rPr>
          <w:sz w:val="24"/>
          <w:szCs w:val="24"/>
        </w:rPr>
        <w:t>Алтаир</w:t>
      </w:r>
      <w:proofErr w:type="spellEnd"/>
      <w:r w:rsidRPr="004F3275">
        <w:rPr>
          <w:sz w:val="24"/>
          <w:szCs w:val="24"/>
        </w:rPr>
        <w:t xml:space="preserve">», школьный отряд Всероссийского </w:t>
      </w:r>
      <w:proofErr w:type="spellStart"/>
      <w:r w:rsidRPr="004F3275">
        <w:rPr>
          <w:sz w:val="24"/>
          <w:szCs w:val="24"/>
        </w:rPr>
        <w:t>детско</w:t>
      </w:r>
      <w:proofErr w:type="spellEnd"/>
      <w:r w:rsidRPr="004F3275">
        <w:rPr>
          <w:sz w:val="24"/>
          <w:szCs w:val="24"/>
        </w:rPr>
        <w:t xml:space="preserve"> – юношеского военно-патриотического общественного движения "Юнармия», школьное ученическое самоуправление «Маленькая страна», Совет дружины, дружина юных пожарных.</w:t>
      </w:r>
    </w:p>
    <w:p w:rsidR="004F3275" w:rsidRPr="004F3275" w:rsidRDefault="004F3275" w:rsidP="004F3275">
      <w:pPr>
        <w:pStyle w:val="a8"/>
        <w:spacing w:before="2" w:line="276" w:lineRule="auto"/>
        <w:ind w:right="423"/>
        <w:jc w:val="both"/>
        <w:rPr>
          <w:rFonts w:ascii="Times New Roman" w:hAnsi="Times New Roman" w:cs="Times New Roman"/>
          <w:sz w:val="24"/>
          <w:szCs w:val="24"/>
        </w:rPr>
      </w:pPr>
      <w:r w:rsidRPr="004F3275">
        <w:rPr>
          <w:rFonts w:ascii="Times New Roman" w:hAnsi="Times New Roman" w:cs="Times New Roman"/>
          <w:sz w:val="24"/>
          <w:szCs w:val="24"/>
        </w:rPr>
        <w:lastRenderedPageBreak/>
        <w:t>Творческим пространством в школе является годовой цикл традиционных и декадных мероприятий по направлениям, в рамках которых и предоставляется обучающимся проявлять свои творческие способности, попробовать личностные возможности в различных сферах деятельности. Таким образом, все обучающиеся нашей школы проходят через традиционные дела школы. Праздники, которые создают ситуацию успеха для всех, радость человеческого общения в процессе подготовки и проведения, удовольствие от хорошо сделанной работы, осознание себя частью большого коллектива – вот что такое наши традиционные дела.</w:t>
      </w:r>
    </w:p>
    <w:p w:rsidR="004F3275" w:rsidRPr="004F3275" w:rsidRDefault="004F3275" w:rsidP="004F3275">
      <w:pPr>
        <w:pStyle w:val="a8"/>
        <w:spacing w:line="276" w:lineRule="auto"/>
        <w:ind w:left="9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275">
        <w:rPr>
          <w:rFonts w:ascii="Times New Roman" w:hAnsi="Times New Roman" w:cs="Times New Roman"/>
          <w:sz w:val="24"/>
          <w:szCs w:val="24"/>
        </w:rPr>
        <w:t>Педагогические</w:t>
      </w:r>
      <w:r w:rsidRPr="004F327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F3275">
        <w:rPr>
          <w:rFonts w:ascii="Times New Roman" w:hAnsi="Times New Roman" w:cs="Times New Roman"/>
          <w:sz w:val="24"/>
          <w:szCs w:val="24"/>
        </w:rPr>
        <w:t>идеи,</w:t>
      </w:r>
      <w:r w:rsidRPr="004F32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F3275">
        <w:rPr>
          <w:rFonts w:ascii="Times New Roman" w:hAnsi="Times New Roman" w:cs="Times New Roman"/>
          <w:sz w:val="24"/>
          <w:szCs w:val="24"/>
        </w:rPr>
        <w:t>лежащие</w:t>
      </w:r>
      <w:r w:rsidRPr="004F32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F3275">
        <w:rPr>
          <w:rFonts w:ascii="Times New Roman" w:hAnsi="Times New Roman" w:cs="Times New Roman"/>
          <w:sz w:val="24"/>
          <w:szCs w:val="24"/>
        </w:rPr>
        <w:t>в</w:t>
      </w:r>
      <w:r w:rsidRPr="004F32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F3275">
        <w:rPr>
          <w:rFonts w:ascii="Times New Roman" w:hAnsi="Times New Roman" w:cs="Times New Roman"/>
          <w:sz w:val="24"/>
          <w:szCs w:val="24"/>
        </w:rPr>
        <w:t>основе</w:t>
      </w:r>
      <w:r w:rsidRPr="004F32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F3275">
        <w:rPr>
          <w:rFonts w:ascii="Times New Roman" w:hAnsi="Times New Roman" w:cs="Times New Roman"/>
          <w:sz w:val="24"/>
          <w:szCs w:val="24"/>
        </w:rPr>
        <w:t>построения</w:t>
      </w:r>
      <w:r w:rsidRPr="004F32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F3275">
        <w:rPr>
          <w:rFonts w:ascii="Times New Roman" w:hAnsi="Times New Roman" w:cs="Times New Roman"/>
          <w:sz w:val="24"/>
          <w:szCs w:val="24"/>
        </w:rPr>
        <w:t>воспитательной</w:t>
      </w:r>
      <w:r w:rsidRPr="004F32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F3275">
        <w:rPr>
          <w:rFonts w:ascii="Times New Roman" w:hAnsi="Times New Roman" w:cs="Times New Roman"/>
          <w:spacing w:val="-2"/>
          <w:sz w:val="24"/>
          <w:szCs w:val="24"/>
        </w:rPr>
        <w:t>системы:</w:t>
      </w:r>
    </w:p>
    <w:p w:rsidR="004F3275" w:rsidRPr="004F3275" w:rsidRDefault="004F3275" w:rsidP="005C4545">
      <w:pPr>
        <w:pStyle w:val="aa"/>
        <w:widowControl w:val="0"/>
        <w:numPr>
          <w:ilvl w:val="0"/>
          <w:numId w:val="104"/>
        </w:numPr>
        <w:tabs>
          <w:tab w:val="left" w:pos="1209"/>
        </w:tabs>
        <w:autoSpaceDE w:val="0"/>
        <w:autoSpaceDN w:val="0"/>
        <w:spacing w:before="39" w:line="278" w:lineRule="auto"/>
        <w:ind w:right="438" w:firstLine="565"/>
        <w:contextualSpacing w:val="0"/>
        <w:rPr>
          <w:rFonts w:cs="Times New Roman"/>
          <w:sz w:val="24"/>
        </w:rPr>
      </w:pPr>
      <w:r w:rsidRPr="004F3275">
        <w:rPr>
          <w:rFonts w:cs="Times New Roman"/>
          <w:sz w:val="24"/>
        </w:rPr>
        <w:t>личностный подход в воспитании, признание личности развивающего человека в качестве высшей социальной ценности, учет уникальности и своеобразия каждого ребенка;</w:t>
      </w:r>
    </w:p>
    <w:p w:rsidR="004F3275" w:rsidRPr="004F3275" w:rsidRDefault="004F3275" w:rsidP="005C4545">
      <w:pPr>
        <w:pStyle w:val="aa"/>
        <w:widowControl w:val="0"/>
        <w:numPr>
          <w:ilvl w:val="0"/>
          <w:numId w:val="104"/>
        </w:numPr>
        <w:tabs>
          <w:tab w:val="left" w:pos="1219"/>
        </w:tabs>
        <w:autoSpaceDE w:val="0"/>
        <w:autoSpaceDN w:val="0"/>
        <w:spacing w:line="278" w:lineRule="auto"/>
        <w:ind w:right="433" w:firstLine="565"/>
        <w:contextualSpacing w:val="0"/>
        <w:rPr>
          <w:rFonts w:cs="Times New Roman"/>
          <w:sz w:val="24"/>
        </w:rPr>
      </w:pPr>
      <w:r w:rsidRPr="004F3275">
        <w:rPr>
          <w:rFonts w:cs="Times New Roman"/>
          <w:sz w:val="24"/>
        </w:rPr>
        <w:t>обеспечить доверительные отношения между учителями и учениками, проявлять любовь и уважение к детям;</w:t>
      </w:r>
    </w:p>
    <w:p w:rsidR="004F3275" w:rsidRPr="004F3275" w:rsidRDefault="004F3275" w:rsidP="005C4545">
      <w:pPr>
        <w:pStyle w:val="aa"/>
        <w:widowControl w:val="0"/>
        <w:numPr>
          <w:ilvl w:val="0"/>
          <w:numId w:val="104"/>
        </w:numPr>
        <w:tabs>
          <w:tab w:val="left" w:pos="1204"/>
        </w:tabs>
        <w:autoSpaceDE w:val="0"/>
        <w:autoSpaceDN w:val="0"/>
        <w:spacing w:line="276" w:lineRule="auto"/>
        <w:ind w:right="433" w:firstLine="565"/>
        <w:contextualSpacing w:val="0"/>
        <w:rPr>
          <w:rFonts w:cs="Times New Roman"/>
          <w:sz w:val="24"/>
        </w:rPr>
      </w:pPr>
      <w:r w:rsidRPr="004F3275">
        <w:rPr>
          <w:rFonts w:cs="Times New Roman"/>
          <w:sz w:val="24"/>
        </w:rPr>
        <w:t>строить воспитание в соответствии с потребностями общества в данный момент, создавать ситуацию успеха, находить возможность стимулирования ребенка за активную самостоятельную деятельность;</w:t>
      </w:r>
    </w:p>
    <w:p w:rsidR="004F3275" w:rsidRPr="004F3275" w:rsidRDefault="004F3275" w:rsidP="005C4545">
      <w:pPr>
        <w:pStyle w:val="aa"/>
        <w:widowControl w:val="0"/>
        <w:numPr>
          <w:ilvl w:val="0"/>
          <w:numId w:val="104"/>
        </w:numPr>
        <w:tabs>
          <w:tab w:val="left" w:pos="1234"/>
        </w:tabs>
        <w:autoSpaceDE w:val="0"/>
        <w:autoSpaceDN w:val="0"/>
        <w:spacing w:line="273" w:lineRule="auto"/>
        <w:ind w:right="437" w:firstLine="565"/>
        <w:contextualSpacing w:val="0"/>
        <w:rPr>
          <w:rFonts w:cs="Times New Roman"/>
          <w:sz w:val="24"/>
        </w:rPr>
      </w:pPr>
      <w:r w:rsidRPr="004F3275">
        <w:rPr>
          <w:rFonts w:cs="Times New Roman"/>
          <w:sz w:val="24"/>
        </w:rPr>
        <w:t>обеспечение условий для развития и формирования учебной самостоятельности каждого</w:t>
      </w:r>
      <w:r w:rsidRPr="004F3275">
        <w:rPr>
          <w:rFonts w:cs="Times New Roman"/>
          <w:spacing w:val="-10"/>
          <w:sz w:val="24"/>
        </w:rPr>
        <w:t xml:space="preserve"> </w:t>
      </w:r>
      <w:r w:rsidRPr="004F3275">
        <w:rPr>
          <w:rFonts w:cs="Times New Roman"/>
          <w:sz w:val="24"/>
        </w:rPr>
        <w:t>ребёнка,</w:t>
      </w:r>
      <w:r w:rsidRPr="004F3275">
        <w:rPr>
          <w:rFonts w:cs="Times New Roman"/>
          <w:spacing w:val="-5"/>
          <w:sz w:val="24"/>
        </w:rPr>
        <w:t xml:space="preserve"> </w:t>
      </w:r>
      <w:r w:rsidRPr="004F3275">
        <w:rPr>
          <w:rFonts w:cs="Times New Roman"/>
          <w:sz w:val="24"/>
        </w:rPr>
        <w:t>проявления</w:t>
      </w:r>
      <w:r w:rsidRPr="004F3275">
        <w:rPr>
          <w:rFonts w:cs="Times New Roman"/>
          <w:spacing w:val="-5"/>
          <w:sz w:val="24"/>
        </w:rPr>
        <w:t xml:space="preserve"> </w:t>
      </w:r>
      <w:r w:rsidRPr="004F3275">
        <w:rPr>
          <w:rFonts w:cs="Times New Roman"/>
          <w:sz w:val="24"/>
        </w:rPr>
        <w:t>и</w:t>
      </w:r>
      <w:r w:rsidRPr="004F3275">
        <w:rPr>
          <w:rFonts w:cs="Times New Roman"/>
          <w:spacing w:val="-5"/>
          <w:sz w:val="24"/>
        </w:rPr>
        <w:t xml:space="preserve"> </w:t>
      </w:r>
      <w:r w:rsidRPr="004F3275">
        <w:rPr>
          <w:rFonts w:cs="Times New Roman"/>
          <w:sz w:val="24"/>
        </w:rPr>
        <w:t>реализации</w:t>
      </w:r>
      <w:r w:rsidRPr="004F3275">
        <w:rPr>
          <w:rFonts w:cs="Times New Roman"/>
          <w:spacing w:val="-4"/>
          <w:sz w:val="24"/>
        </w:rPr>
        <w:t xml:space="preserve"> </w:t>
      </w:r>
      <w:r w:rsidRPr="004F3275">
        <w:rPr>
          <w:rFonts w:cs="Times New Roman"/>
          <w:sz w:val="24"/>
        </w:rPr>
        <w:t>потенциальных</w:t>
      </w:r>
      <w:r w:rsidRPr="004F3275">
        <w:rPr>
          <w:rFonts w:cs="Times New Roman"/>
          <w:spacing w:val="-5"/>
          <w:sz w:val="24"/>
        </w:rPr>
        <w:t xml:space="preserve"> </w:t>
      </w:r>
      <w:r w:rsidRPr="004F3275">
        <w:rPr>
          <w:rFonts w:cs="Times New Roman"/>
          <w:sz w:val="24"/>
        </w:rPr>
        <w:t>возможностей</w:t>
      </w:r>
      <w:r w:rsidRPr="004F3275">
        <w:rPr>
          <w:rFonts w:cs="Times New Roman"/>
          <w:spacing w:val="-4"/>
          <w:sz w:val="24"/>
        </w:rPr>
        <w:t xml:space="preserve"> </w:t>
      </w:r>
      <w:r w:rsidRPr="004F3275">
        <w:rPr>
          <w:rFonts w:cs="Times New Roman"/>
          <w:sz w:val="24"/>
        </w:rPr>
        <w:t>каждого</w:t>
      </w:r>
      <w:r w:rsidRPr="004F3275">
        <w:rPr>
          <w:rFonts w:cs="Times New Roman"/>
          <w:spacing w:val="-10"/>
          <w:sz w:val="24"/>
        </w:rPr>
        <w:t xml:space="preserve"> </w:t>
      </w:r>
      <w:r w:rsidRPr="004F3275">
        <w:rPr>
          <w:rFonts w:cs="Times New Roman"/>
          <w:sz w:val="24"/>
        </w:rPr>
        <w:t>школьника;</w:t>
      </w:r>
    </w:p>
    <w:p w:rsidR="004F3275" w:rsidRPr="004F3275" w:rsidRDefault="004F3275" w:rsidP="005C4545">
      <w:pPr>
        <w:pStyle w:val="aa"/>
        <w:widowControl w:val="0"/>
        <w:numPr>
          <w:ilvl w:val="0"/>
          <w:numId w:val="104"/>
        </w:numPr>
        <w:tabs>
          <w:tab w:val="left" w:pos="1199"/>
        </w:tabs>
        <w:autoSpaceDE w:val="0"/>
        <w:autoSpaceDN w:val="0"/>
        <w:spacing w:before="76" w:line="276" w:lineRule="auto"/>
        <w:ind w:right="419" w:firstLine="565"/>
        <w:contextualSpacing w:val="0"/>
        <w:rPr>
          <w:rFonts w:cs="Times New Roman"/>
          <w:sz w:val="24"/>
        </w:rPr>
      </w:pPr>
      <w:r w:rsidRPr="004F3275">
        <w:rPr>
          <w:rFonts w:cs="Times New Roman"/>
          <w:sz w:val="24"/>
        </w:rPr>
        <w:t xml:space="preserve">идея развивающего и воспитывающего обучения, ориентированного не на знания, умения и навыки как на конечную цель, а на формирование комплекса качеств развивающей </w:t>
      </w:r>
      <w:r w:rsidRPr="004F3275">
        <w:rPr>
          <w:rFonts w:cs="Times New Roman"/>
          <w:spacing w:val="-2"/>
          <w:sz w:val="24"/>
        </w:rPr>
        <w:t>личности;</w:t>
      </w:r>
    </w:p>
    <w:p w:rsidR="004F3275" w:rsidRPr="004F3275" w:rsidRDefault="004F3275" w:rsidP="005C4545">
      <w:pPr>
        <w:pStyle w:val="aa"/>
        <w:widowControl w:val="0"/>
        <w:numPr>
          <w:ilvl w:val="0"/>
          <w:numId w:val="104"/>
        </w:numPr>
        <w:tabs>
          <w:tab w:val="left" w:pos="1234"/>
        </w:tabs>
        <w:autoSpaceDE w:val="0"/>
        <w:autoSpaceDN w:val="0"/>
        <w:spacing w:line="276" w:lineRule="auto"/>
        <w:ind w:right="423" w:firstLine="565"/>
        <w:contextualSpacing w:val="0"/>
        <w:rPr>
          <w:rFonts w:cs="Times New Roman"/>
          <w:sz w:val="24"/>
          <w:szCs w:val="24"/>
        </w:rPr>
      </w:pPr>
      <w:r w:rsidRPr="004F3275">
        <w:rPr>
          <w:rFonts w:cs="Times New Roman"/>
          <w:sz w:val="24"/>
        </w:rPr>
        <w:t xml:space="preserve">единство воспитания, общения и развития - важнейшее условие </w:t>
      </w:r>
      <w:r w:rsidRPr="004F3275">
        <w:rPr>
          <w:rFonts w:cs="Times New Roman"/>
          <w:sz w:val="24"/>
          <w:szCs w:val="24"/>
        </w:rPr>
        <w:t>формирования целостной личности.</w:t>
      </w:r>
    </w:p>
    <w:p w:rsidR="004F3275" w:rsidRPr="004F3275" w:rsidRDefault="004F3275" w:rsidP="004F3275">
      <w:pPr>
        <w:pStyle w:val="a8"/>
        <w:spacing w:line="276" w:lineRule="auto"/>
        <w:ind w:right="421"/>
        <w:jc w:val="both"/>
        <w:rPr>
          <w:rFonts w:ascii="Times New Roman" w:hAnsi="Times New Roman" w:cs="Times New Roman"/>
          <w:sz w:val="24"/>
          <w:szCs w:val="24"/>
        </w:rPr>
      </w:pPr>
      <w:r w:rsidRPr="004F3275">
        <w:rPr>
          <w:rFonts w:ascii="Times New Roman" w:hAnsi="Times New Roman" w:cs="Times New Roman"/>
          <w:sz w:val="24"/>
          <w:szCs w:val="24"/>
        </w:rPr>
        <w:t xml:space="preserve">Процесс воспитания основывается в МБОУ Новоусинской ООШ на принципах взаимодействия учителей и учеников, одним из инструментов которого является функционирование школьного самоуправления, способствующего формированию психологического климата сотрудничества, взаимоуважения и понимания в школьном </w:t>
      </w:r>
      <w:r w:rsidRPr="004F3275">
        <w:rPr>
          <w:rFonts w:ascii="Times New Roman" w:hAnsi="Times New Roman" w:cs="Times New Roman"/>
          <w:spacing w:val="-2"/>
          <w:sz w:val="24"/>
          <w:szCs w:val="24"/>
        </w:rPr>
        <w:t>коллективе.</w:t>
      </w:r>
    </w:p>
    <w:p w:rsidR="004F3275" w:rsidRPr="004F3275" w:rsidRDefault="004F3275" w:rsidP="004F3275">
      <w:pPr>
        <w:pStyle w:val="a8"/>
        <w:spacing w:line="276" w:lineRule="auto"/>
        <w:ind w:left="9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275">
        <w:rPr>
          <w:rFonts w:ascii="Times New Roman" w:hAnsi="Times New Roman" w:cs="Times New Roman"/>
          <w:sz w:val="24"/>
          <w:szCs w:val="24"/>
        </w:rPr>
        <w:t>Важнейшими</w:t>
      </w:r>
      <w:r w:rsidRPr="004F327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F3275">
        <w:rPr>
          <w:rFonts w:ascii="Times New Roman" w:hAnsi="Times New Roman" w:cs="Times New Roman"/>
          <w:sz w:val="24"/>
          <w:szCs w:val="24"/>
        </w:rPr>
        <w:t>принципами</w:t>
      </w:r>
      <w:r w:rsidRPr="004F32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F3275">
        <w:rPr>
          <w:rFonts w:ascii="Times New Roman" w:hAnsi="Times New Roman" w:cs="Times New Roman"/>
          <w:sz w:val="24"/>
          <w:szCs w:val="24"/>
        </w:rPr>
        <w:t>воспитательного</w:t>
      </w:r>
      <w:r w:rsidRPr="004F327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F3275">
        <w:rPr>
          <w:rFonts w:ascii="Times New Roman" w:hAnsi="Times New Roman" w:cs="Times New Roman"/>
          <w:sz w:val="24"/>
          <w:szCs w:val="24"/>
        </w:rPr>
        <w:t>процесса</w:t>
      </w:r>
      <w:r w:rsidRPr="004F327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F3275">
        <w:rPr>
          <w:rFonts w:ascii="Times New Roman" w:hAnsi="Times New Roman" w:cs="Times New Roman"/>
          <w:spacing w:val="-2"/>
          <w:sz w:val="24"/>
          <w:szCs w:val="24"/>
        </w:rPr>
        <w:t>являются:</w:t>
      </w:r>
    </w:p>
    <w:p w:rsidR="004F3275" w:rsidRPr="004F3275" w:rsidRDefault="004F3275" w:rsidP="005C4545">
      <w:pPr>
        <w:pStyle w:val="aa"/>
        <w:widowControl w:val="0"/>
        <w:numPr>
          <w:ilvl w:val="0"/>
          <w:numId w:val="104"/>
        </w:numPr>
        <w:tabs>
          <w:tab w:val="left" w:pos="1184"/>
        </w:tabs>
        <w:autoSpaceDE w:val="0"/>
        <w:autoSpaceDN w:val="0"/>
        <w:spacing w:before="36" w:line="276" w:lineRule="auto"/>
        <w:ind w:right="435" w:firstLine="565"/>
        <w:contextualSpacing w:val="0"/>
        <w:rPr>
          <w:rFonts w:cs="Times New Roman"/>
          <w:sz w:val="24"/>
        </w:rPr>
      </w:pPr>
      <w:r w:rsidRPr="004F3275">
        <w:rPr>
          <w:rFonts w:cs="Times New Roman"/>
          <w:sz w:val="24"/>
        </w:rPr>
        <w:t>неукоснительное соблюдение законности, прав семьи и обучающегося, соблюдение конфиденциальности информации об обучающемся и семье, приоритета безопасности, обучающегося при нахождении в образовательной организации;</w:t>
      </w:r>
    </w:p>
    <w:p w:rsidR="004F3275" w:rsidRPr="004F3275" w:rsidRDefault="004F3275" w:rsidP="005C4545">
      <w:pPr>
        <w:pStyle w:val="aa"/>
        <w:widowControl w:val="0"/>
        <w:numPr>
          <w:ilvl w:val="0"/>
          <w:numId w:val="104"/>
        </w:numPr>
        <w:tabs>
          <w:tab w:val="left" w:pos="1134"/>
        </w:tabs>
        <w:autoSpaceDE w:val="0"/>
        <w:autoSpaceDN w:val="0"/>
        <w:spacing w:line="278" w:lineRule="auto"/>
        <w:ind w:right="438" w:firstLine="565"/>
        <w:contextualSpacing w:val="0"/>
        <w:rPr>
          <w:rFonts w:cs="Times New Roman"/>
          <w:sz w:val="24"/>
        </w:rPr>
      </w:pPr>
      <w:r w:rsidRPr="004F3275">
        <w:rPr>
          <w:rFonts w:cs="Times New Roman"/>
          <w:sz w:val="24"/>
        </w:rPr>
        <w:t>ориентир на создание</w:t>
      </w:r>
      <w:r w:rsidRPr="004F3275">
        <w:rPr>
          <w:rFonts w:cs="Times New Roman"/>
          <w:spacing w:val="-1"/>
          <w:sz w:val="24"/>
        </w:rPr>
        <w:t xml:space="preserve"> </w:t>
      </w:r>
      <w:r w:rsidRPr="004F3275">
        <w:rPr>
          <w:rFonts w:cs="Times New Roman"/>
          <w:sz w:val="24"/>
        </w:rPr>
        <w:t xml:space="preserve">психологически комфортной среды для каждого обучающегося и </w:t>
      </w:r>
      <w:r w:rsidRPr="004F3275">
        <w:rPr>
          <w:rFonts w:cs="Times New Roman"/>
          <w:spacing w:val="-2"/>
          <w:sz w:val="24"/>
        </w:rPr>
        <w:t>взрослого;</w:t>
      </w:r>
    </w:p>
    <w:p w:rsidR="004F3275" w:rsidRPr="004F3275" w:rsidRDefault="004F3275" w:rsidP="005C4545">
      <w:pPr>
        <w:pStyle w:val="aa"/>
        <w:widowControl w:val="0"/>
        <w:numPr>
          <w:ilvl w:val="0"/>
          <w:numId w:val="104"/>
        </w:numPr>
        <w:tabs>
          <w:tab w:val="left" w:pos="1139"/>
        </w:tabs>
        <w:autoSpaceDE w:val="0"/>
        <w:autoSpaceDN w:val="0"/>
        <w:spacing w:line="278" w:lineRule="auto"/>
        <w:ind w:right="434" w:firstLine="565"/>
        <w:contextualSpacing w:val="0"/>
        <w:rPr>
          <w:rFonts w:cs="Times New Roman"/>
          <w:sz w:val="24"/>
        </w:rPr>
      </w:pPr>
      <w:r w:rsidRPr="004F3275">
        <w:rPr>
          <w:rFonts w:cs="Times New Roman"/>
          <w:sz w:val="24"/>
        </w:rPr>
        <w:t>организация основных совместных дел обучающихся и педагогических работников как предмета общей заботы взрослых и обучающихся;</w:t>
      </w:r>
    </w:p>
    <w:p w:rsidR="004F3275" w:rsidRPr="004F3275" w:rsidRDefault="004F3275" w:rsidP="005C4545">
      <w:pPr>
        <w:pStyle w:val="aa"/>
        <w:widowControl w:val="0"/>
        <w:numPr>
          <w:ilvl w:val="0"/>
          <w:numId w:val="104"/>
        </w:numPr>
        <w:tabs>
          <w:tab w:val="left" w:pos="1130"/>
        </w:tabs>
        <w:autoSpaceDE w:val="0"/>
        <w:autoSpaceDN w:val="0"/>
        <w:spacing w:line="271" w:lineRule="exact"/>
        <w:ind w:left="1130" w:hanging="139"/>
        <w:contextualSpacing w:val="0"/>
        <w:rPr>
          <w:rFonts w:cs="Times New Roman"/>
          <w:sz w:val="24"/>
        </w:rPr>
      </w:pPr>
      <w:r w:rsidRPr="004F3275">
        <w:rPr>
          <w:rFonts w:cs="Times New Roman"/>
          <w:sz w:val="24"/>
        </w:rPr>
        <w:t>системность,</w:t>
      </w:r>
      <w:r w:rsidRPr="004F3275">
        <w:rPr>
          <w:rFonts w:cs="Times New Roman"/>
          <w:spacing w:val="-6"/>
          <w:sz w:val="24"/>
        </w:rPr>
        <w:t xml:space="preserve"> </w:t>
      </w:r>
      <w:r w:rsidRPr="004F3275">
        <w:rPr>
          <w:rFonts w:cs="Times New Roman"/>
          <w:sz w:val="24"/>
        </w:rPr>
        <w:t>целесообразность</w:t>
      </w:r>
      <w:r w:rsidRPr="004F3275">
        <w:rPr>
          <w:rFonts w:cs="Times New Roman"/>
          <w:spacing w:val="-4"/>
          <w:sz w:val="24"/>
        </w:rPr>
        <w:t xml:space="preserve"> </w:t>
      </w:r>
      <w:r w:rsidRPr="004F3275">
        <w:rPr>
          <w:rFonts w:cs="Times New Roman"/>
          <w:sz w:val="24"/>
        </w:rPr>
        <w:t>и</w:t>
      </w:r>
      <w:r w:rsidRPr="004F3275">
        <w:rPr>
          <w:rFonts w:cs="Times New Roman"/>
          <w:spacing w:val="-2"/>
          <w:sz w:val="24"/>
        </w:rPr>
        <w:t xml:space="preserve"> </w:t>
      </w:r>
      <w:r w:rsidRPr="004F3275">
        <w:rPr>
          <w:rFonts w:cs="Times New Roman"/>
          <w:sz w:val="24"/>
        </w:rPr>
        <w:t>не</w:t>
      </w:r>
      <w:r w:rsidRPr="004F3275">
        <w:rPr>
          <w:rFonts w:cs="Times New Roman"/>
          <w:spacing w:val="-5"/>
          <w:sz w:val="24"/>
        </w:rPr>
        <w:t xml:space="preserve"> </w:t>
      </w:r>
      <w:r w:rsidRPr="004F3275">
        <w:rPr>
          <w:rFonts w:cs="Times New Roman"/>
          <w:sz w:val="24"/>
        </w:rPr>
        <w:t>шаблонность</w:t>
      </w:r>
      <w:r w:rsidRPr="004F3275">
        <w:rPr>
          <w:rFonts w:cs="Times New Roman"/>
          <w:spacing w:val="-4"/>
          <w:sz w:val="24"/>
        </w:rPr>
        <w:t xml:space="preserve"> </w:t>
      </w:r>
      <w:r w:rsidRPr="004F3275">
        <w:rPr>
          <w:rFonts w:cs="Times New Roman"/>
          <w:spacing w:val="-2"/>
          <w:sz w:val="24"/>
        </w:rPr>
        <w:t>воспитания.</w:t>
      </w:r>
    </w:p>
    <w:p w:rsidR="004F3275" w:rsidRPr="004F3275" w:rsidRDefault="004F3275" w:rsidP="004F3275">
      <w:pPr>
        <w:pStyle w:val="a8"/>
        <w:spacing w:before="37" w:line="276" w:lineRule="auto"/>
        <w:ind w:right="421"/>
        <w:jc w:val="both"/>
        <w:rPr>
          <w:rFonts w:ascii="Times New Roman" w:hAnsi="Times New Roman" w:cs="Times New Roman"/>
          <w:sz w:val="24"/>
          <w:szCs w:val="24"/>
        </w:rPr>
      </w:pPr>
      <w:r w:rsidRPr="004F3275">
        <w:rPr>
          <w:rFonts w:ascii="Times New Roman" w:hAnsi="Times New Roman" w:cs="Times New Roman"/>
          <w:sz w:val="24"/>
          <w:szCs w:val="24"/>
        </w:rPr>
        <w:t>Большую роль в воспитательном процессе играют ключевые школьные мероприятия, являющиеся одним из вариантов совместной деятельности учителей и учеников и способствующие сохранению школьных традиций. Через ключевые школьные дела осуществляется интеграция воспитательных усилий педагогических работников,</w:t>
      </w:r>
      <w:r w:rsidRPr="004F327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F3275">
        <w:rPr>
          <w:rFonts w:ascii="Times New Roman" w:hAnsi="Times New Roman" w:cs="Times New Roman"/>
          <w:sz w:val="24"/>
          <w:szCs w:val="24"/>
        </w:rPr>
        <w:t xml:space="preserve">усиливающая эффективность воспитательной деятельности школы. Важной чертой каждого ключевого дела является его коллективный характер на всех </w:t>
      </w:r>
      <w:r w:rsidRPr="004F3275">
        <w:rPr>
          <w:rFonts w:ascii="Times New Roman" w:hAnsi="Times New Roman" w:cs="Times New Roman"/>
          <w:sz w:val="24"/>
          <w:szCs w:val="24"/>
        </w:rPr>
        <w:lastRenderedPageBreak/>
        <w:t>стадиях реализации: разработка, планирование, проведение, подведение итогов, анализ результатов. В</w:t>
      </w:r>
      <w:r w:rsidRPr="004F32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F3275">
        <w:rPr>
          <w:rFonts w:ascii="Times New Roman" w:hAnsi="Times New Roman" w:cs="Times New Roman"/>
          <w:sz w:val="24"/>
          <w:szCs w:val="24"/>
        </w:rPr>
        <w:t xml:space="preserve">проведении общешкольных дел присутствует как </w:t>
      </w:r>
      <w:proofErr w:type="spellStart"/>
      <w:r w:rsidRPr="004F3275">
        <w:rPr>
          <w:rFonts w:ascii="Times New Roman" w:hAnsi="Times New Roman" w:cs="Times New Roman"/>
          <w:sz w:val="24"/>
          <w:szCs w:val="24"/>
        </w:rPr>
        <w:t>соревновательность</w:t>
      </w:r>
      <w:proofErr w:type="spellEnd"/>
      <w:r w:rsidRPr="004F3275">
        <w:rPr>
          <w:rFonts w:ascii="Times New Roman" w:hAnsi="Times New Roman" w:cs="Times New Roman"/>
          <w:sz w:val="24"/>
          <w:szCs w:val="24"/>
        </w:rPr>
        <w:t xml:space="preserve"> между классами, так и конструктивное </w:t>
      </w:r>
      <w:proofErr w:type="spellStart"/>
      <w:r w:rsidRPr="004F3275">
        <w:rPr>
          <w:rFonts w:ascii="Times New Roman" w:hAnsi="Times New Roman" w:cs="Times New Roman"/>
          <w:sz w:val="24"/>
          <w:szCs w:val="24"/>
        </w:rPr>
        <w:t>межклассное</w:t>
      </w:r>
      <w:proofErr w:type="spellEnd"/>
      <w:r w:rsidRPr="004F327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F3275">
        <w:rPr>
          <w:rFonts w:ascii="Times New Roman" w:hAnsi="Times New Roman" w:cs="Times New Roman"/>
          <w:sz w:val="24"/>
          <w:szCs w:val="24"/>
        </w:rPr>
        <w:t>межвозрастное</w:t>
      </w:r>
      <w:proofErr w:type="spellEnd"/>
      <w:r w:rsidRPr="004F3275">
        <w:rPr>
          <w:rFonts w:ascii="Times New Roman" w:hAnsi="Times New Roman" w:cs="Times New Roman"/>
          <w:sz w:val="24"/>
          <w:szCs w:val="24"/>
        </w:rPr>
        <w:t xml:space="preserve"> взаимодействие обучающихся, а также их социальная активность. В</w:t>
      </w:r>
      <w:r w:rsidRPr="004F32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3275">
        <w:rPr>
          <w:rFonts w:ascii="Times New Roman" w:hAnsi="Times New Roman" w:cs="Times New Roman"/>
          <w:sz w:val="24"/>
          <w:szCs w:val="24"/>
        </w:rPr>
        <w:t>школе создаются условия, при которых по мере взросления обучающегося увеличивается и его роль в совместных делах.</w:t>
      </w:r>
    </w:p>
    <w:p w:rsidR="004F3275" w:rsidRPr="004F3275" w:rsidRDefault="004F3275" w:rsidP="004F3275">
      <w:pPr>
        <w:pStyle w:val="a8"/>
        <w:spacing w:line="276" w:lineRule="auto"/>
        <w:ind w:right="423"/>
        <w:jc w:val="both"/>
        <w:rPr>
          <w:rFonts w:ascii="Times New Roman" w:hAnsi="Times New Roman" w:cs="Times New Roman"/>
          <w:sz w:val="24"/>
          <w:szCs w:val="24"/>
        </w:rPr>
      </w:pPr>
      <w:r w:rsidRPr="004F3275">
        <w:rPr>
          <w:rFonts w:ascii="Times New Roman" w:hAnsi="Times New Roman" w:cs="Times New Roman"/>
          <w:sz w:val="24"/>
          <w:szCs w:val="24"/>
        </w:rPr>
        <w:t>Открытость жизни школы обеспечивается освещением всех важнейших событий на традиционной еженедельной общешкольной линейке, а также – в интернет - пространстве: на школьном</w:t>
      </w:r>
      <w:r w:rsidRPr="004F3275">
        <w:rPr>
          <w:rFonts w:ascii="Times New Roman" w:hAnsi="Times New Roman" w:cs="Times New Roman"/>
          <w:spacing w:val="43"/>
          <w:sz w:val="24"/>
          <w:szCs w:val="24"/>
        </w:rPr>
        <w:t xml:space="preserve">  </w:t>
      </w:r>
      <w:r w:rsidRPr="004F3275">
        <w:rPr>
          <w:rFonts w:ascii="Times New Roman" w:hAnsi="Times New Roman" w:cs="Times New Roman"/>
          <w:sz w:val="24"/>
          <w:szCs w:val="24"/>
        </w:rPr>
        <w:t>сайте</w:t>
      </w:r>
      <w:r w:rsidRPr="004F3275">
        <w:rPr>
          <w:rFonts w:ascii="Times New Roman" w:hAnsi="Times New Roman" w:cs="Times New Roman"/>
          <w:spacing w:val="47"/>
          <w:sz w:val="24"/>
          <w:szCs w:val="24"/>
        </w:rPr>
        <w:t xml:space="preserve">  </w:t>
      </w:r>
      <w:r w:rsidRPr="004F3275">
        <w:rPr>
          <w:rFonts w:ascii="Times New Roman" w:hAnsi="Times New Roman" w:cs="Times New Roman"/>
          <w:sz w:val="24"/>
          <w:szCs w:val="24"/>
        </w:rPr>
        <w:t>и</w:t>
      </w:r>
      <w:r w:rsidRPr="004F3275">
        <w:rPr>
          <w:rFonts w:ascii="Times New Roman" w:hAnsi="Times New Roman" w:cs="Times New Roman"/>
          <w:spacing w:val="48"/>
          <w:sz w:val="24"/>
          <w:szCs w:val="24"/>
        </w:rPr>
        <w:t xml:space="preserve">  </w:t>
      </w:r>
      <w:r w:rsidRPr="004F3275">
        <w:rPr>
          <w:rFonts w:ascii="Times New Roman" w:hAnsi="Times New Roman" w:cs="Times New Roman"/>
          <w:sz w:val="24"/>
          <w:szCs w:val="24"/>
        </w:rPr>
        <w:t>в</w:t>
      </w:r>
      <w:r w:rsidRPr="004F3275">
        <w:rPr>
          <w:rFonts w:ascii="Times New Roman" w:hAnsi="Times New Roman" w:cs="Times New Roman"/>
          <w:spacing w:val="48"/>
          <w:sz w:val="24"/>
          <w:szCs w:val="24"/>
        </w:rPr>
        <w:t xml:space="preserve">  </w:t>
      </w:r>
      <w:r w:rsidRPr="004F3275">
        <w:rPr>
          <w:rFonts w:ascii="Times New Roman" w:hAnsi="Times New Roman" w:cs="Times New Roman"/>
          <w:sz w:val="24"/>
          <w:szCs w:val="24"/>
        </w:rPr>
        <w:t>сообществе</w:t>
      </w:r>
      <w:r w:rsidRPr="004F3275">
        <w:rPr>
          <w:rFonts w:ascii="Times New Roman" w:hAnsi="Times New Roman" w:cs="Times New Roman"/>
          <w:spacing w:val="49"/>
          <w:sz w:val="24"/>
          <w:szCs w:val="24"/>
        </w:rPr>
        <w:t xml:space="preserve">  </w:t>
      </w:r>
      <w:r w:rsidRPr="004F327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4F3275">
        <w:rPr>
          <w:rFonts w:ascii="Times New Roman" w:hAnsi="Times New Roman" w:cs="Times New Roman"/>
          <w:spacing w:val="48"/>
          <w:sz w:val="24"/>
          <w:szCs w:val="24"/>
        </w:rPr>
        <w:t xml:space="preserve">  </w:t>
      </w:r>
      <w:r w:rsidRPr="004F3275">
        <w:rPr>
          <w:rFonts w:ascii="Times New Roman" w:hAnsi="Times New Roman" w:cs="Times New Roman"/>
          <w:sz w:val="24"/>
          <w:szCs w:val="24"/>
        </w:rPr>
        <w:t>организации</w:t>
      </w:r>
      <w:r w:rsidRPr="004F3275">
        <w:rPr>
          <w:rFonts w:ascii="Times New Roman" w:hAnsi="Times New Roman" w:cs="Times New Roman"/>
          <w:spacing w:val="48"/>
          <w:sz w:val="24"/>
          <w:szCs w:val="24"/>
        </w:rPr>
        <w:t xml:space="preserve">  </w:t>
      </w:r>
      <w:r w:rsidRPr="004F3275">
        <w:rPr>
          <w:rFonts w:ascii="Times New Roman" w:hAnsi="Times New Roman" w:cs="Times New Roman"/>
          <w:sz w:val="24"/>
          <w:szCs w:val="24"/>
        </w:rPr>
        <w:t>в</w:t>
      </w:r>
      <w:r w:rsidRPr="004F3275">
        <w:rPr>
          <w:rFonts w:ascii="Times New Roman" w:hAnsi="Times New Roman" w:cs="Times New Roman"/>
          <w:spacing w:val="48"/>
          <w:sz w:val="24"/>
          <w:szCs w:val="24"/>
        </w:rPr>
        <w:t xml:space="preserve">  </w:t>
      </w:r>
      <w:r w:rsidRPr="004F3275">
        <w:rPr>
          <w:rFonts w:ascii="Times New Roman" w:hAnsi="Times New Roman" w:cs="Times New Roman"/>
          <w:sz w:val="24"/>
          <w:szCs w:val="24"/>
        </w:rPr>
        <w:t>социальной</w:t>
      </w:r>
      <w:r w:rsidRPr="004F3275">
        <w:rPr>
          <w:rFonts w:ascii="Times New Roman" w:hAnsi="Times New Roman" w:cs="Times New Roman"/>
          <w:spacing w:val="48"/>
          <w:sz w:val="24"/>
          <w:szCs w:val="24"/>
        </w:rPr>
        <w:t xml:space="preserve">  </w:t>
      </w:r>
      <w:r w:rsidRPr="004F3275">
        <w:rPr>
          <w:rFonts w:ascii="Times New Roman" w:hAnsi="Times New Roman" w:cs="Times New Roman"/>
          <w:spacing w:val="-4"/>
          <w:sz w:val="24"/>
          <w:szCs w:val="24"/>
        </w:rPr>
        <w:t>сети</w:t>
      </w:r>
    </w:p>
    <w:p w:rsidR="004F3275" w:rsidRPr="004F3275" w:rsidRDefault="004F3275" w:rsidP="004F3275">
      <w:pPr>
        <w:pStyle w:val="a8"/>
        <w:spacing w:line="278" w:lineRule="auto"/>
        <w:ind w:right="43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27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F3275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4F3275">
        <w:rPr>
          <w:rFonts w:ascii="Times New Roman" w:hAnsi="Times New Roman" w:cs="Times New Roman"/>
          <w:sz w:val="24"/>
          <w:szCs w:val="24"/>
        </w:rPr>
        <w:t>». Доступность информации о школе сплачивает школьный коллектив, повышает авторитет школы.</w:t>
      </w:r>
    </w:p>
    <w:p w:rsidR="004F3275" w:rsidRPr="004F3275" w:rsidRDefault="004F3275" w:rsidP="004F3275">
      <w:pPr>
        <w:pStyle w:val="a8"/>
        <w:spacing w:line="276" w:lineRule="auto"/>
        <w:ind w:right="427"/>
        <w:jc w:val="both"/>
        <w:rPr>
          <w:rFonts w:ascii="Times New Roman" w:hAnsi="Times New Roman" w:cs="Times New Roman"/>
          <w:sz w:val="24"/>
          <w:szCs w:val="24"/>
        </w:rPr>
      </w:pPr>
      <w:r w:rsidRPr="004F3275">
        <w:rPr>
          <w:rFonts w:ascii="Times New Roman" w:hAnsi="Times New Roman" w:cs="Times New Roman"/>
          <w:sz w:val="24"/>
          <w:szCs w:val="24"/>
        </w:rPr>
        <w:t>Ключевой фигурой воспитательной деятельности школы является классный руководитель, который реализует по отношению к обучающемуся защитную, личностно развивающую,</w:t>
      </w:r>
      <w:r w:rsidRPr="004F327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F3275">
        <w:rPr>
          <w:rFonts w:ascii="Times New Roman" w:hAnsi="Times New Roman" w:cs="Times New Roman"/>
          <w:sz w:val="24"/>
          <w:szCs w:val="24"/>
        </w:rPr>
        <w:t>организационную, посредническую (в разрешении конфликтов) функции. Воспитательный процесс осуществляется при тесном взаимодействии классных</w:t>
      </w:r>
      <w:r w:rsidRPr="004F327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F3275">
        <w:rPr>
          <w:rFonts w:ascii="Times New Roman" w:hAnsi="Times New Roman" w:cs="Times New Roman"/>
          <w:sz w:val="24"/>
          <w:szCs w:val="24"/>
        </w:rPr>
        <w:t>руководителей и администрации школы.</w:t>
      </w:r>
    </w:p>
    <w:p w:rsidR="004F3275" w:rsidRPr="002B42BD" w:rsidRDefault="004F3275" w:rsidP="005C4545">
      <w:pPr>
        <w:pStyle w:val="2"/>
        <w:keepNext w:val="0"/>
        <w:keepLines w:val="0"/>
        <w:widowControl w:val="0"/>
        <w:numPr>
          <w:ilvl w:val="1"/>
          <w:numId w:val="103"/>
        </w:numPr>
        <w:tabs>
          <w:tab w:val="left" w:pos="1411"/>
        </w:tabs>
        <w:autoSpaceDE w:val="0"/>
        <w:autoSpaceDN w:val="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8" w:name="_TOC_250011"/>
      <w:r w:rsidRPr="002B42BD">
        <w:rPr>
          <w:rFonts w:ascii="Times New Roman" w:hAnsi="Times New Roman" w:cs="Times New Roman"/>
          <w:b/>
          <w:color w:val="auto"/>
          <w:sz w:val="24"/>
          <w:szCs w:val="24"/>
        </w:rPr>
        <w:t>Виды,</w:t>
      </w:r>
      <w:r w:rsidRPr="002B42BD">
        <w:rPr>
          <w:rFonts w:ascii="Times New Roman" w:hAnsi="Times New Roman" w:cs="Times New Roman"/>
          <w:b/>
          <w:color w:val="auto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b/>
          <w:color w:val="auto"/>
          <w:sz w:val="24"/>
          <w:szCs w:val="24"/>
        </w:rPr>
        <w:t>формы</w:t>
      </w:r>
      <w:r w:rsidRPr="002B42BD">
        <w:rPr>
          <w:rFonts w:ascii="Times New Roman" w:hAnsi="Times New Roman" w:cs="Times New Roman"/>
          <w:b/>
          <w:color w:val="auto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b/>
          <w:color w:val="auto"/>
          <w:sz w:val="24"/>
          <w:szCs w:val="24"/>
        </w:rPr>
        <w:t>и</w:t>
      </w:r>
      <w:r w:rsidRPr="002B42BD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b/>
          <w:color w:val="auto"/>
          <w:sz w:val="24"/>
          <w:szCs w:val="24"/>
        </w:rPr>
        <w:t>содержание</w:t>
      </w:r>
      <w:r w:rsidRPr="002B42BD">
        <w:rPr>
          <w:rFonts w:ascii="Times New Roman" w:hAnsi="Times New Roman" w:cs="Times New Roman"/>
          <w:b/>
          <w:color w:val="auto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b/>
          <w:color w:val="auto"/>
          <w:sz w:val="24"/>
          <w:szCs w:val="24"/>
        </w:rPr>
        <w:t>воспитательной</w:t>
      </w:r>
      <w:bookmarkEnd w:id="48"/>
      <w:r w:rsidRPr="002B42BD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деятельности</w:t>
      </w:r>
    </w:p>
    <w:p w:rsidR="004F3275" w:rsidRPr="004F3275" w:rsidRDefault="004F3275" w:rsidP="004F3275">
      <w:pPr>
        <w:pStyle w:val="a8"/>
        <w:spacing w:before="36" w:line="276" w:lineRule="auto"/>
        <w:ind w:right="420"/>
        <w:jc w:val="both"/>
        <w:rPr>
          <w:rFonts w:ascii="Times New Roman" w:hAnsi="Times New Roman" w:cs="Times New Roman"/>
          <w:sz w:val="24"/>
          <w:szCs w:val="24"/>
        </w:rPr>
      </w:pPr>
      <w:r w:rsidRPr="004F3275">
        <w:rPr>
          <w:rFonts w:ascii="Times New Roman" w:hAnsi="Times New Roman" w:cs="Times New Roman"/>
          <w:sz w:val="24"/>
          <w:szCs w:val="24"/>
        </w:rPr>
        <w:t xml:space="preserve"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</w:t>
      </w:r>
      <w:r w:rsidRPr="004F3275">
        <w:rPr>
          <w:rFonts w:ascii="Times New Roman" w:hAnsi="Times New Roman" w:cs="Times New Roman"/>
          <w:spacing w:val="-2"/>
          <w:sz w:val="24"/>
          <w:szCs w:val="24"/>
        </w:rPr>
        <w:t xml:space="preserve">воспитания. </w:t>
      </w:r>
      <w:r w:rsidRPr="004F3275">
        <w:rPr>
          <w:rFonts w:ascii="Times New Roman" w:hAnsi="Times New Roman" w:cs="Times New Roman"/>
          <w:sz w:val="24"/>
          <w:szCs w:val="24"/>
        </w:rPr>
        <w:t>Воспитательная работа</w:t>
      </w:r>
      <w:r w:rsidRPr="004F32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3275">
        <w:rPr>
          <w:rFonts w:ascii="Times New Roman" w:hAnsi="Times New Roman" w:cs="Times New Roman"/>
          <w:sz w:val="24"/>
          <w:szCs w:val="24"/>
        </w:rPr>
        <w:t>МБОУ Новоусинской ООШ</w:t>
      </w:r>
      <w:r w:rsidRPr="004F32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3275">
        <w:rPr>
          <w:rFonts w:ascii="Times New Roman" w:hAnsi="Times New Roman" w:cs="Times New Roman"/>
          <w:sz w:val="24"/>
          <w:szCs w:val="24"/>
        </w:rPr>
        <w:t>представлена в рамках основных (инвариантных) модулей: «Основные школьные дела», «Классное руководство», «Урочная деятельность», «Внеурочная деятельность», «Внешкольные мероприятия», «Предметно- пространственная среда», «Работа с родителями», «Самоуправление», «Профилактика и безопасность», «Социальное партнерство», «Профориентация». А также в рамках дополнительного</w:t>
      </w:r>
      <w:r w:rsidRPr="004F32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F3275">
        <w:rPr>
          <w:rFonts w:ascii="Times New Roman" w:hAnsi="Times New Roman" w:cs="Times New Roman"/>
          <w:sz w:val="24"/>
          <w:szCs w:val="24"/>
        </w:rPr>
        <w:t>(вариативного) модуля «Школьный музей», «Школьный театр», «Школьный спортивный клуб»</w:t>
      </w:r>
    </w:p>
    <w:p w:rsidR="004F3275" w:rsidRPr="002B42BD" w:rsidRDefault="004F3275" w:rsidP="002B42BD">
      <w:pPr>
        <w:pStyle w:val="a8"/>
        <w:spacing w:line="276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. Модули описаны последовательно по мере уменьшения их значимости в воспитательной системе МБОУ Новоусинской ООШ.</w:t>
      </w:r>
    </w:p>
    <w:p w:rsidR="004F3275" w:rsidRPr="002B42BD" w:rsidRDefault="004F3275" w:rsidP="005C4545">
      <w:pPr>
        <w:pStyle w:val="2"/>
        <w:keepNext w:val="0"/>
        <w:keepLines w:val="0"/>
        <w:widowControl w:val="0"/>
        <w:numPr>
          <w:ilvl w:val="2"/>
          <w:numId w:val="103"/>
        </w:numPr>
        <w:tabs>
          <w:tab w:val="left" w:pos="1591"/>
        </w:tabs>
        <w:autoSpaceDE w:val="0"/>
        <w:autoSpaceDN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bookmarkStart w:id="49" w:name="_TOC_250010"/>
      <w:r w:rsidRPr="002B42BD">
        <w:rPr>
          <w:rFonts w:ascii="Times New Roman" w:hAnsi="Times New Roman" w:cs="Times New Roman"/>
          <w:sz w:val="24"/>
          <w:szCs w:val="24"/>
        </w:rPr>
        <w:t>Модуль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«Урочная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bookmarkEnd w:id="49"/>
      <w:r w:rsidRPr="002B42BD">
        <w:rPr>
          <w:rFonts w:ascii="Times New Roman" w:hAnsi="Times New Roman" w:cs="Times New Roman"/>
          <w:spacing w:val="-2"/>
          <w:sz w:val="24"/>
          <w:szCs w:val="24"/>
        </w:rPr>
        <w:t>деятельность»</w:t>
      </w:r>
    </w:p>
    <w:p w:rsidR="004F3275" w:rsidRPr="002B42BD" w:rsidRDefault="004F3275" w:rsidP="002B42BD">
      <w:pPr>
        <w:pStyle w:val="a8"/>
        <w:spacing w:line="276" w:lineRule="auto"/>
        <w:ind w:right="436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4F3275" w:rsidRPr="002B42BD" w:rsidRDefault="004F3275" w:rsidP="002B42BD">
      <w:pPr>
        <w:pStyle w:val="a8"/>
        <w:spacing w:line="276" w:lineRule="auto"/>
        <w:ind w:right="42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 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4F3275" w:rsidRPr="002B42BD" w:rsidRDefault="004F3275" w:rsidP="002B42BD">
      <w:pPr>
        <w:pStyle w:val="a8"/>
        <w:spacing w:line="276" w:lineRule="auto"/>
        <w:ind w:right="433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4F3275" w:rsidRPr="002B42BD" w:rsidRDefault="004F3275" w:rsidP="002B42BD">
      <w:pPr>
        <w:pStyle w:val="a8"/>
        <w:spacing w:line="276" w:lineRule="auto"/>
        <w:ind w:right="435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4F3275" w:rsidRPr="002B42BD" w:rsidRDefault="004F3275" w:rsidP="002B42BD">
      <w:pPr>
        <w:pStyle w:val="a8"/>
        <w:spacing w:line="276" w:lineRule="auto"/>
        <w:ind w:right="428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lastRenderedPageBreak/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деятельности;</w:t>
      </w:r>
    </w:p>
    <w:p w:rsidR="004F3275" w:rsidRPr="002B42BD" w:rsidRDefault="004F3275" w:rsidP="002B42BD">
      <w:pPr>
        <w:pStyle w:val="a8"/>
        <w:spacing w:line="276" w:lineRule="auto"/>
        <w:ind w:right="427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4F3275" w:rsidRPr="002B42BD" w:rsidRDefault="004F3275" w:rsidP="002B42BD">
      <w:pPr>
        <w:pStyle w:val="a8"/>
        <w:spacing w:line="276" w:lineRule="auto"/>
        <w:ind w:right="426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ведения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конструктивного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диалога;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групповой работы,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которая учит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строить отношения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и действовать в команде, способствует развитию критического мышления;</w:t>
      </w:r>
    </w:p>
    <w:p w:rsidR="004F3275" w:rsidRPr="002B42BD" w:rsidRDefault="004F3275" w:rsidP="002B42BD">
      <w:pPr>
        <w:pStyle w:val="a8"/>
        <w:spacing w:line="276" w:lineRule="auto"/>
        <w:ind w:right="419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доброжелательной атмосферы;</w:t>
      </w:r>
    </w:p>
    <w:p w:rsidR="004F3275" w:rsidRPr="002B42BD" w:rsidRDefault="004F3275" w:rsidP="002B42BD">
      <w:pPr>
        <w:pStyle w:val="a8"/>
        <w:spacing w:line="276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4F3275" w:rsidRPr="002B42BD" w:rsidRDefault="004F3275" w:rsidP="002B42BD">
      <w:pPr>
        <w:pStyle w:val="a8"/>
        <w:spacing w:line="276" w:lineRule="auto"/>
        <w:ind w:right="43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направленности.</w:t>
      </w:r>
    </w:p>
    <w:p w:rsidR="004F3275" w:rsidRPr="002B42BD" w:rsidRDefault="004F3275" w:rsidP="005C4545">
      <w:pPr>
        <w:pStyle w:val="2"/>
        <w:keepNext w:val="0"/>
        <w:keepLines w:val="0"/>
        <w:widowControl w:val="0"/>
        <w:numPr>
          <w:ilvl w:val="2"/>
          <w:numId w:val="103"/>
        </w:numPr>
        <w:tabs>
          <w:tab w:val="left" w:pos="1591"/>
        </w:tabs>
        <w:autoSpaceDE w:val="0"/>
        <w:autoSpaceDN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bookmarkStart w:id="50" w:name="_TOC_250009"/>
      <w:r w:rsidRPr="002B42BD">
        <w:rPr>
          <w:rFonts w:ascii="Times New Roman" w:hAnsi="Times New Roman" w:cs="Times New Roman"/>
          <w:sz w:val="24"/>
          <w:szCs w:val="24"/>
        </w:rPr>
        <w:t>Модуль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«Внеурочная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bookmarkEnd w:id="50"/>
      <w:r w:rsidRPr="002B42BD">
        <w:rPr>
          <w:rFonts w:ascii="Times New Roman" w:hAnsi="Times New Roman" w:cs="Times New Roman"/>
          <w:spacing w:val="-2"/>
          <w:sz w:val="24"/>
          <w:szCs w:val="24"/>
        </w:rPr>
        <w:t>деятельность»</w:t>
      </w:r>
    </w:p>
    <w:p w:rsidR="004F3275" w:rsidRPr="002B42BD" w:rsidRDefault="004F3275" w:rsidP="002B42BD">
      <w:pPr>
        <w:pStyle w:val="a8"/>
        <w:spacing w:line="276" w:lineRule="auto"/>
        <w:ind w:right="434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Воспитание на занятиях школьных курсов внеурочной деятельности осуществляется преимущественно через:</w:t>
      </w:r>
    </w:p>
    <w:p w:rsidR="004F3275" w:rsidRPr="002B42BD" w:rsidRDefault="004F3275" w:rsidP="005C4545">
      <w:pPr>
        <w:pStyle w:val="aa"/>
        <w:widowControl w:val="0"/>
        <w:numPr>
          <w:ilvl w:val="3"/>
          <w:numId w:val="103"/>
        </w:numPr>
        <w:tabs>
          <w:tab w:val="left" w:pos="1184"/>
        </w:tabs>
        <w:autoSpaceDE w:val="0"/>
        <w:autoSpaceDN w:val="0"/>
        <w:spacing w:line="276" w:lineRule="auto"/>
        <w:ind w:right="425" w:firstLine="565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 w:rsidRPr="002B42BD">
        <w:rPr>
          <w:rFonts w:cs="Times New Roman"/>
          <w:sz w:val="24"/>
          <w:szCs w:val="24"/>
        </w:rPr>
        <w:t>самореализоваться</w:t>
      </w:r>
      <w:proofErr w:type="spellEnd"/>
      <w:r w:rsidRPr="002B42BD">
        <w:rPr>
          <w:rFonts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4F3275" w:rsidRPr="002B42BD" w:rsidRDefault="004F3275" w:rsidP="005C4545">
      <w:pPr>
        <w:pStyle w:val="aa"/>
        <w:widowControl w:val="0"/>
        <w:numPr>
          <w:ilvl w:val="3"/>
          <w:numId w:val="103"/>
        </w:numPr>
        <w:tabs>
          <w:tab w:val="left" w:pos="1240"/>
        </w:tabs>
        <w:autoSpaceDE w:val="0"/>
        <w:autoSpaceDN w:val="0"/>
        <w:spacing w:line="276" w:lineRule="auto"/>
        <w:ind w:left="1240" w:hanging="249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формирование</w:t>
      </w:r>
      <w:r w:rsidRPr="002B42BD">
        <w:rPr>
          <w:rFonts w:cs="Times New Roman"/>
          <w:spacing w:val="71"/>
          <w:w w:val="150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в</w:t>
      </w:r>
      <w:r w:rsidRPr="002B42BD">
        <w:rPr>
          <w:rFonts w:cs="Times New Roman"/>
          <w:spacing w:val="1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кружках,</w:t>
      </w:r>
      <w:r w:rsidRPr="002B42BD">
        <w:rPr>
          <w:rFonts w:cs="Times New Roman"/>
          <w:spacing w:val="79"/>
          <w:w w:val="150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секциях,</w:t>
      </w:r>
      <w:r w:rsidRPr="002B42BD">
        <w:rPr>
          <w:rFonts w:cs="Times New Roman"/>
          <w:spacing w:val="74"/>
          <w:w w:val="150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клубах,</w:t>
      </w:r>
      <w:r w:rsidRPr="002B42BD">
        <w:rPr>
          <w:rFonts w:cs="Times New Roman"/>
          <w:spacing w:val="79"/>
          <w:w w:val="150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студиях</w:t>
      </w:r>
      <w:r w:rsidRPr="002B42BD">
        <w:rPr>
          <w:rFonts w:cs="Times New Roman"/>
          <w:spacing w:val="74"/>
          <w:w w:val="150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детско-взрослых</w:t>
      </w:r>
      <w:r w:rsidRPr="002B42BD">
        <w:rPr>
          <w:rFonts w:cs="Times New Roman"/>
          <w:spacing w:val="80"/>
          <w:w w:val="150"/>
          <w:sz w:val="24"/>
          <w:szCs w:val="24"/>
        </w:rPr>
        <w:t xml:space="preserve"> </w:t>
      </w:r>
      <w:r w:rsidRPr="002B42BD">
        <w:rPr>
          <w:rFonts w:cs="Times New Roman"/>
          <w:spacing w:val="-2"/>
          <w:sz w:val="24"/>
          <w:szCs w:val="24"/>
        </w:rPr>
        <w:t>общностей,</w:t>
      </w:r>
    </w:p>
    <w:tbl>
      <w:tblPr>
        <w:tblStyle w:val="310"/>
        <w:tblW w:w="0" w:type="auto"/>
        <w:tblInd w:w="382" w:type="dxa"/>
        <w:tblLayout w:type="fixed"/>
        <w:tblLook w:val="04A0" w:firstRow="1" w:lastRow="0" w:firstColumn="1" w:lastColumn="0" w:noHBand="0" w:noVBand="1"/>
      </w:tblPr>
      <w:tblGrid>
        <w:gridCol w:w="1704"/>
        <w:gridCol w:w="1784"/>
        <w:gridCol w:w="5366"/>
        <w:gridCol w:w="1016"/>
      </w:tblGrid>
      <w:tr w:rsidR="004F3275" w:rsidRPr="002B42BD" w:rsidTr="004F3275">
        <w:trPr>
          <w:trHeight w:val="292"/>
        </w:trPr>
        <w:tc>
          <w:tcPr>
            <w:tcW w:w="1704" w:type="dxa"/>
          </w:tcPr>
          <w:p w:rsidR="004F3275" w:rsidRPr="002B42BD" w:rsidRDefault="004F3275" w:rsidP="002B42BD">
            <w:pPr>
              <w:pStyle w:val="TableParagraph"/>
              <w:spacing w:line="276" w:lineRule="auto"/>
              <w:ind w:left="50"/>
              <w:jc w:val="both"/>
              <w:rPr>
                <w:sz w:val="24"/>
              </w:rPr>
            </w:pPr>
            <w:r w:rsidRPr="002B42BD">
              <w:rPr>
                <w:sz w:val="24"/>
              </w:rPr>
              <w:t>которые</w:t>
            </w:r>
            <w:r w:rsidRPr="002B42BD">
              <w:rPr>
                <w:spacing w:val="-9"/>
                <w:sz w:val="24"/>
              </w:rPr>
              <w:t xml:space="preserve"> </w:t>
            </w:r>
            <w:r w:rsidRPr="002B42BD">
              <w:rPr>
                <w:spacing w:val="-2"/>
                <w:sz w:val="24"/>
              </w:rPr>
              <w:t>могли</w:t>
            </w:r>
          </w:p>
        </w:tc>
        <w:tc>
          <w:tcPr>
            <w:tcW w:w="1784" w:type="dxa"/>
          </w:tcPr>
          <w:p w:rsidR="004F3275" w:rsidRPr="002B42BD" w:rsidRDefault="004F3275" w:rsidP="002B42BD">
            <w:pPr>
              <w:pStyle w:val="TableParagraph"/>
              <w:spacing w:line="276" w:lineRule="auto"/>
              <w:ind w:left="130"/>
              <w:jc w:val="both"/>
              <w:rPr>
                <w:sz w:val="24"/>
              </w:rPr>
            </w:pPr>
            <w:r w:rsidRPr="002B42BD">
              <w:rPr>
                <w:sz w:val="24"/>
              </w:rPr>
              <w:t>бы</w:t>
            </w:r>
            <w:r w:rsidRPr="002B42BD">
              <w:rPr>
                <w:spacing w:val="2"/>
                <w:sz w:val="24"/>
              </w:rPr>
              <w:t xml:space="preserve"> </w:t>
            </w:r>
            <w:r w:rsidRPr="002B42BD">
              <w:rPr>
                <w:spacing w:val="-2"/>
                <w:sz w:val="24"/>
              </w:rPr>
              <w:t>объединять</w:t>
            </w:r>
          </w:p>
        </w:tc>
        <w:tc>
          <w:tcPr>
            <w:tcW w:w="5366" w:type="dxa"/>
          </w:tcPr>
          <w:p w:rsidR="004F3275" w:rsidRPr="002B42BD" w:rsidRDefault="004F3275" w:rsidP="002B42BD">
            <w:pPr>
              <w:pStyle w:val="TableParagraph"/>
              <w:tabs>
                <w:tab w:val="left" w:pos="1805"/>
                <w:tab w:val="left" w:pos="2194"/>
                <w:tab w:val="left" w:pos="4057"/>
              </w:tabs>
              <w:spacing w:line="276" w:lineRule="auto"/>
              <w:ind w:left="132"/>
              <w:jc w:val="both"/>
              <w:rPr>
                <w:sz w:val="24"/>
              </w:rPr>
            </w:pPr>
            <w:r w:rsidRPr="002B42BD">
              <w:rPr>
                <w:spacing w:val="-2"/>
                <w:sz w:val="24"/>
              </w:rPr>
              <w:t>обучающихся</w:t>
            </w:r>
            <w:r w:rsidRPr="002B42BD">
              <w:rPr>
                <w:sz w:val="24"/>
              </w:rPr>
              <w:tab/>
            </w:r>
            <w:r w:rsidRPr="002B42BD">
              <w:rPr>
                <w:spacing w:val="-10"/>
                <w:sz w:val="24"/>
              </w:rPr>
              <w:t>и</w:t>
            </w:r>
            <w:r w:rsidRPr="002B42BD">
              <w:rPr>
                <w:sz w:val="24"/>
              </w:rPr>
              <w:tab/>
            </w:r>
            <w:r w:rsidRPr="002B42BD">
              <w:rPr>
                <w:spacing w:val="-2"/>
                <w:sz w:val="24"/>
              </w:rPr>
              <w:t>педагогических</w:t>
            </w:r>
            <w:r w:rsidRPr="002B42BD">
              <w:rPr>
                <w:sz w:val="24"/>
              </w:rPr>
              <w:tab/>
            </w:r>
            <w:r w:rsidRPr="002B42BD">
              <w:rPr>
                <w:spacing w:val="-2"/>
                <w:sz w:val="24"/>
              </w:rPr>
              <w:t>работников</w:t>
            </w:r>
          </w:p>
        </w:tc>
        <w:tc>
          <w:tcPr>
            <w:tcW w:w="1016" w:type="dxa"/>
          </w:tcPr>
          <w:p w:rsidR="004F3275" w:rsidRPr="002B42BD" w:rsidRDefault="004F3275" w:rsidP="002B42BD">
            <w:pPr>
              <w:pStyle w:val="TableParagraph"/>
              <w:spacing w:line="276" w:lineRule="auto"/>
              <w:ind w:right="50"/>
              <w:jc w:val="both"/>
              <w:rPr>
                <w:sz w:val="24"/>
              </w:rPr>
            </w:pPr>
            <w:r w:rsidRPr="002B42BD">
              <w:rPr>
                <w:spacing w:val="-2"/>
                <w:sz w:val="24"/>
              </w:rPr>
              <w:t>общими</w:t>
            </w:r>
          </w:p>
        </w:tc>
      </w:tr>
      <w:tr w:rsidR="004F3275" w:rsidRPr="002B42BD" w:rsidTr="004F3275">
        <w:trPr>
          <w:trHeight w:val="317"/>
        </w:trPr>
        <w:tc>
          <w:tcPr>
            <w:tcW w:w="1704" w:type="dxa"/>
          </w:tcPr>
          <w:p w:rsidR="004F3275" w:rsidRPr="002B42BD" w:rsidRDefault="004F3275" w:rsidP="002B42BD">
            <w:pPr>
              <w:pStyle w:val="TableParagraph"/>
              <w:spacing w:line="276" w:lineRule="auto"/>
              <w:ind w:left="50"/>
              <w:jc w:val="both"/>
              <w:rPr>
                <w:sz w:val="24"/>
              </w:rPr>
            </w:pPr>
            <w:r w:rsidRPr="002B42BD">
              <w:rPr>
                <w:spacing w:val="-2"/>
                <w:sz w:val="24"/>
              </w:rPr>
              <w:t>позитивными</w:t>
            </w:r>
          </w:p>
        </w:tc>
        <w:tc>
          <w:tcPr>
            <w:tcW w:w="1784" w:type="dxa"/>
          </w:tcPr>
          <w:p w:rsidR="004F3275" w:rsidRPr="002B42BD" w:rsidRDefault="004F3275" w:rsidP="002B42BD">
            <w:pPr>
              <w:pStyle w:val="TableParagraph"/>
              <w:spacing w:line="276" w:lineRule="auto"/>
              <w:ind w:left="464"/>
              <w:jc w:val="both"/>
              <w:rPr>
                <w:sz w:val="24"/>
              </w:rPr>
            </w:pPr>
            <w:r w:rsidRPr="002B42BD">
              <w:rPr>
                <w:spacing w:val="-2"/>
                <w:sz w:val="24"/>
              </w:rPr>
              <w:t>эмоциями</w:t>
            </w:r>
          </w:p>
        </w:tc>
        <w:tc>
          <w:tcPr>
            <w:tcW w:w="5366" w:type="dxa"/>
          </w:tcPr>
          <w:p w:rsidR="004F3275" w:rsidRPr="002B42BD" w:rsidRDefault="004F3275" w:rsidP="002B42BD">
            <w:pPr>
              <w:pStyle w:val="TableParagraph"/>
              <w:tabs>
                <w:tab w:val="left" w:pos="1290"/>
                <w:tab w:val="left" w:pos="3739"/>
              </w:tabs>
              <w:spacing w:line="276" w:lineRule="auto"/>
              <w:ind w:left="430"/>
              <w:jc w:val="both"/>
              <w:rPr>
                <w:sz w:val="24"/>
              </w:rPr>
            </w:pPr>
            <w:r w:rsidRPr="002B42BD">
              <w:rPr>
                <w:spacing w:val="-10"/>
                <w:sz w:val="24"/>
              </w:rPr>
              <w:t>и</w:t>
            </w:r>
            <w:r w:rsidRPr="002B42BD">
              <w:rPr>
                <w:sz w:val="24"/>
              </w:rPr>
              <w:tab/>
            </w:r>
            <w:r w:rsidRPr="002B42BD">
              <w:rPr>
                <w:spacing w:val="-2"/>
                <w:sz w:val="24"/>
              </w:rPr>
              <w:t>доверительными</w:t>
            </w:r>
            <w:r w:rsidRPr="002B42BD">
              <w:rPr>
                <w:sz w:val="24"/>
              </w:rPr>
              <w:tab/>
            </w:r>
            <w:r w:rsidRPr="002B42BD">
              <w:rPr>
                <w:spacing w:val="-2"/>
                <w:sz w:val="24"/>
              </w:rPr>
              <w:t>отношениями</w:t>
            </w:r>
          </w:p>
        </w:tc>
        <w:tc>
          <w:tcPr>
            <w:tcW w:w="1016" w:type="dxa"/>
          </w:tcPr>
          <w:p w:rsidR="004F3275" w:rsidRPr="002B42BD" w:rsidRDefault="004F3275" w:rsidP="002B42BD">
            <w:pPr>
              <w:pStyle w:val="TableParagraph"/>
              <w:spacing w:line="276" w:lineRule="auto"/>
              <w:ind w:right="47"/>
              <w:jc w:val="both"/>
              <w:rPr>
                <w:sz w:val="24"/>
              </w:rPr>
            </w:pPr>
            <w:r w:rsidRPr="002B42BD">
              <w:rPr>
                <w:spacing w:val="-4"/>
                <w:sz w:val="24"/>
              </w:rPr>
              <w:t>друг</w:t>
            </w:r>
          </w:p>
        </w:tc>
      </w:tr>
      <w:tr w:rsidR="004F3275" w:rsidRPr="002B42BD" w:rsidTr="004F3275">
        <w:trPr>
          <w:trHeight w:val="290"/>
        </w:trPr>
        <w:tc>
          <w:tcPr>
            <w:tcW w:w="1704" w:type="dxa"/>
          </w:tcPr>
          <w:p w:rsidR="004F3275" w:rsidRPr="002B42BD" w:rsidRDefault="004F3275" w:rsidP="002B42BD">
            <w:pPr>
              <w:pStyle w:val="TableParagraph"/>
              <w:spacing w:line="276" w:lineRule="auto"/>
              <w:ind w:left="50"/>
              <w:jc w:val="both"/>
              <w:rPr>
                <w:sz w:val="24"/>
              </w:rPr>
            </w:pPr>
            <w:r w:rsidRPr="002B42BD">
              <w:rPr>
                <w:sz w:val="24"/>
              </w:rPr>
              <w:t>к</w:t>
            </w:r>
            <w:r w:rsidRPr="002B42BD">
              <w:rPr>
                <w:spacing w:val="-2"/>
                <w:sz w:val="24"/>
              </w:rPr>
              <w:t xml:space="preserve"> другу;</w:t>
            </w:r>
          </w:p>
        </w:tc>
        <w:tc>
          <w:tcPr>
            <w:tcW w:w="1784" w:type="dxa"/>
          </w:tcPr>
          <w:p w:rsidR="004F3275" w:rsidRPr="002B42BD" w:rsidRDefault="004F3275" w:rsidP="002B42BD">
            <w:pPr>
              <w:pStyle w:val="TableParagraph"/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5366" w:type="dxa"/>
          </w:tcPr>
          <w:p w:rsidR="004F3275" w:rsidRPr="002B42BD" w:rsidRDefault="004F3275" w:rsidP="002B42BD">
            <w:pPr>
              <w:pStyle w:val="TableParagraph"/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1016" w:type="dxa"/>
          </w:tcPr>
          <w:p w:rsidR="004F3275" w:rsidRPr="002B42BD" w:rsidRDefault="004F3275" w:rsidP="002B42BD">
            <w:pPr>
              <w:pStyle w:val="TableParagraph"/>
              <w:spacing w:line="276" w:lineRule="auto"/>
              <w:jc w:val="both"/>
              <w:rPr>
                <w:sz w:val="24"/>
              </w:rPr>
            </w:pPr>
          </w:p>
        </w:tc>
      </w:tr>
    </w:tbl>
    <w:p w:rsidR="004F3275" w:rsidRPr="002B42BD" w:rsidRDefault="004F3275" w:rsidP="005C4545">
      <w:pPr>
        <w:pStyle w:val="aa"/>
        <w:widowControl w:val="0"/>
        <w:numPr>
          <w:ilvl w:val="3"/>
          <w:numId w:val="103"/>
        </w:numPr>
        <w:tabs>
          <w:tab w:val="left" w:pos="1229"/>
        </w:tabs>
        <w:autoSpaceDE w:val="0"/>
        <w:autoSpaceDN w:val="0"/>
        <w:spacing w:line="276" w:lineRule="auto"/>
        <w:ind w:right="424" w:firstLine="565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4F3275" w:rsidRPr="002B42BD" w:rsidRDefault="004F3275" w:rsidP="005C4545">
      <w:pPr>
        <w:pStyle w:val="aa"/>
        <w:widowControl w:val="0"/>
        <w:numPr>
          <w:ilvl w:val="3"/>
          <w:numId w:val="103"/>
        </w:numPr>
        <w:tabs>
          <w:tab w:val="left" w:pos="1209"/>
        </w:tabs>
        <w:autoSpaceDE w:val="0"/>
        <w:autoSpaceDN w:val="0"/>
        <w:spacing w:line="276" w:lineRule="auto"/>
        <w:ind w:right="437" w:firstLine="565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 xml:space="preserve">поддержку в детских объединениях, обучающихся с ярко выраженной лидерской позицией и установкой на сохранение и поддержание накопленных социально значимых </w:t>
      </w:r>
      <w:r w:rsidRPr="002B42BD">
        <w:rPr>
          <w:rFonts w:cs="Times New Roman"/>
          <w:spacing w:val="-2"/>
          <w:sz w:val="24"/>
          <w:szCs w:val="24"/>
        </w:rPr>
        <w:t>традиций;</w:t>
      </w:r>
    </w:p>
    <w:p w:rsidR="004F3275" w:rsidRPr="002B42BD" w:rsidRDefault="004F3275" w:rsidP="005C4545">
      <w:pPr>
        <w:pStyle w:val="aa"/>
        <w:widowControl w:val="0"/>
        <w:numPr>
          <w:ilvl w:val="3"/>
          <w:numId w:val="103"/>
        </w:numPr>
        <w:tabs>
          <w:tab w:val="left" w:pos="1349"/>
        </w:tabs>
        <w:autoSpaceDE w:val="0"/>
        <w:autoSpaceDN w:val="0"/>
        <w:spacing w:line="276" w:lineRule="auto"/>
        <w:ind w:right="424" w:firstLine="565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 xml:space="preserve">поощрение педагогическими работниками детских инициатив и детского </w:t>
      </w:r>
      <w:r w:rsidRPr="002B42BD">
        <w:rPr>
          <w:rFonts w:cs="Times New Roman"/>
          <w:spacing w:val="-2"/>
          <w:sz w:val="24"/>
          <w:szCs w:val="24"/>
        </w:rPr>
        <w:t>самоуправления.</w:t>
      </w:r>
    </w:p>
    <w:p w:rsidR="004F3275" w:rsidRPr="002B42BD" w:rsidRDefault="004F3275" w:rsidP="002B42BD">
      <w:pPr>
        <w:pStyle w:val="a8"/>
        <w:spacing w:line="276" w:lineRule="auto"/>
        <w:ind w:right="436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lastRenderedPageBreak/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4F3275" w:rsidRPr="002B42BD" w:rsidRDefault="004F3275" w:rsidP="002B42BD">
      <w:pPr>
        <w:pStyle w:val="a8"/>
        <w:spacing w:line="276" w:lineRule="auto"/>
        <w:ind w:right="4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занятия патриотической, гражданско-патриотической, военно-патриотической, краеведческой, историко-культурной направленности: курс ВД «Разговоры о важном», ДДОП «ЮИД»;</w:t>
      </w:r>
    </w:p>
    <w:p w:rsidR="004F3275" w:rsidRPr="002B42BD" w:rsidRDefault="004F3275" w:rsidP="002B42BD">
      <w:pPr>
        <w:pStyle w:val="a8"/>
        <w:spacing w:line="276" w:lineRule="auto"/>
        <w:ind w:righ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курсы, занятия спортивно-оздоровительная направленности: ВД «Подвижные и спортивные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игры»;</w:t>
      </w:r>
    </w:p>
    <w:p w:rsidR="004F3275" w:rsidRPr="002B42BD" w:rsidRDefault="004F3275" w:rsidP="002B42BD">
      <w:pPr>
        <w:pStyle w:val="a8"/>
        <w:spacing w:line="276" w:lineRule="auto"/>
        <w:ind w:right="4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курсы, занятия по учебным предметам ООП: ВД «От простого к сложному», ВД «Языковой портфель», ВД «Юниор», ВД «</w:t>
      </w:r>
      <w:proofErr w:type="spellStart"/>
      <w:r w:rsidRPr="002B42BD">
        <w:rPr>
          <w:rFonts w:ascii="Times New Roman" w:hAnsi="Times New Roman" w:cs="Times New Roman"/>
          <w:sz w:val="24"/>
          <w:szCs w:val="24"/>
        </w:rPr>
        <w:t>Милләтләр</w:t>
      </w:r>
      <w:proofErr w:type="spellEnd"/>
      <w:r w:rsidRPr="002B42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2BD">
        <w:rPr>
          <w:rFonts w:ascii="Times New Roman" w:hAnsi="Times New Roman" w:cs="Times New Roman"/>
          <w:sz w:val="24"/>
          <w:szCs w:val="24"/>
        </w:rPr>
        <w:t>дуслыгы</w:t>
      </w:r>
      <w:proofErr w:type="spellEnd"/>
      <w:r w:rsidRPr="002B42B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B42BD">
        <w:rPr>
          <w:rFonts w:ascii="Times New Roman" w:hAnsi="Times New Roman" w:cs="Times New Roman"/>
          <w:sz w:val="24"/>
          <w:szCs w:val="24"/>
        </w:rPr>
        <w:t>бердәмлектә</w:t>
      </w:r>
      <w:proofErr w:type="spellEnd"/>
      <w:r w:rsidRPr="002B42BD">
        <w:rPr>
          <w:rFonts w:ascii="Times New Roman" w:hAnsi="Times New Roman" w:cs="Times New Roman"/>
          <w:sz w:val="24"/>
          <w:szCs w:val="24"/>
        </w:rPr>
        <w:t>», ВД «Родные просторы», ВД «Клуб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любителей книги»,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ВД «Волшебная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кисть»,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ВД «Удивительный рядом»,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ВД «Юный натуралист», ВД «За страницами истории», ВД «Я подросток. Я имею право», ВД «Юниор», ВД «Юный патриот», ВД «Увлекательная лингвистика»,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ВД «Хоровая студия»;</w:t>
      </w:r>
    </w:p>
    <w:p w:rsidR="004F3275" w:rsidRPr="002B42BD" w:rsidRDefault="004F3275" w:rsidP="002B42BD">
      <w:pPr>
        <w:pStyle w:val="a8"/>
        <w:spacing w:line="276" w:lineRule="auto"/>
        <w:ind w:right="425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курсы, занятия по развитию личности, ее способностей, удовлетворению образовательных потребностей и интересов,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самореализации обучающихся,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 том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числе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одаренных:</w:t>
      </w:r>
      <w:r w:rsidRPr="002B42B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ВД «Россия</w:t>
      </w:r>
    </w:p>
    <w:p w:rsidR="004F3275" w:rsidRPr="002B42BD" w:rsidRDefault="004F3275" w:rsidP="002B42BD">
      <w:pPr>
        <w:pStyle w:val="a8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-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мои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горизонты»,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«Шаг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профессию»;</w:t>
      </w:r>
    </w:p>
    <w:p w:rsidR="004F3275" w:rsidRPr="002B42BD" w:rsidRDefault="004F3275" w:rsidP="002B42BD">
      <w:pPr>
        <w:pStyle w:val="a8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курсы,</w:t>
      </w:r>
      <w:r w:rsidRPr="002B42BD">
        <w:rPr>
          <w:rFonts w:ascii="Times New Roman" w:hAnsi="Times New Roman" w:cs="Times New Roman"/>
          <w:spacing w:val="55"/>
          <w:sz w:val="24"/>
          <w:szCs w:val="24"/>
        </w:rPr>
        <w:t xml:space="preserve">  </w:t>
      </w:r>
      <w:r w:rsidRPr="002B42BD">
        <w:rPr>
          <w:rFonts w:ascii="Times New Roman" w:hAnsi="Times New Roman" w:cs="Times New Roman"/>
          <w:sz w:val="24"/>
          <w:szCs w:val="24"/>
        </w:rPr>
        <w:t>занятия</w:t>
      </w:r>
      <w:r w:rsidRPr="002B42BD">
        <w:rPr>
          <w:rFonts w:ascii="Times New Roman" w:hAnsi="Times New Roman" w:cs="Times New Roman"/>
          <w:spacing w:val="57"/>
          <w:sz w:val="24"/>
          <w:szCs w:val="24"/>
        </w:rPr>
        <w:t xml:space="preserve">  </w:t>
      </w:r>
      <w:r w:rsidRPr="002B42BD">
        <w:rPr>
          <w:rFonts w:ascii="Times New Roman" w:hAnsi="Times New Roman" w:cs="Times New Roman"/>
          <w:sz w:val="24"/>
          <w:szCs w:val="24"/>
        </w:rPr>
        <w:t>по</w:t>
      </w:r>
      <w:r w:rsidRPr="002B42BD">
        <w:rPr>
          <w:rFonts w:ascii="Times New Roman" w:hAnsi="Times New Roman" w:cs="Times New Roman"/>
          <w:spacing w:val="58"/>
          <w:sz w:val="24"/>
          <w:szCs w:val="24"/>
        </w:rPr>
        <w:t xml:space="preserve">  </w:t>
      </w:r>
      <w:r w:rsidRPr="002B42BD">
        <w:rPr>
          <w:rFonts w:ascii="Times New Roman" w:hAnsi="Times New Roman" w:cs="Times New Roman"/>
          <w:sz w:val="24"/>
          <w:szCs w:val="24"/>
        </w:rPr>
        <w:t>функциональной</w:t>
      </w:r>
      <w:r w:rsidRPr="002B42BD">
        <w:rPr>
          <w:rFonts w:ascii="Times New Roman" w:hAnsi="Times New Roman" w:cs="Times New Roman"/>
          <w:spacing w:val="58"/>
          <w:sz w:val="24"/>
          <w:szCs w:val="24"/>
        </w:rPr>
        <w:t xml:space="preserve">  </w:t>
      </w:r>
      <w:r w:rsidRPr="002B42BD">
        <w:rPr>
          <w:rFonts w:ascii="Times New Roman" w:hAnsi="Times New Roman" w:cs="Times New Roman"/>
          <w:sz w:val="24"/>
          <w:szCs w:val="24"/>
        </w:rPr>
        <w:t>грамотности:</w:t>
      </w:r>
      <w:r w:rsidRPr="002B42BD">
        <w:rPr>
          <w:rFonts w:ascii="Times New Roman" w:hAnsi="Times New Roman" w:cs="Times New Roman"/>
          <w:spacing w:val="54"/>
          <w:sz w:val="24"/>
          <w:szCs w:val="24"/>
        </w:rPr>
        <w:t xml:space="preserve">  </w:t>
      </w:r>
      <w:r w:rsidRPr="002B42BD">
        <w:rPr>
          <w:rFonts w:ascii="Times New Roman" w:hAnsi="Times New Roman" w:cs="Times New Roman"/>
          <w:sz w:val="24"/>
          <w:szCs w:val="24"/>
        </w:rPr>
        <w:t>ВД</w:t>
      </w:r>
      <w:r w:rsidRPr="002B42BD">
        <w:rPr>
          <w:rFonts w:ascii="Times New Roman" w:hAnsi="Times New Roman" w:cs="Times New Roman"/>
          <w:spacing w:val="63"/>
          <w:sz w:val="24"/>
          <w:szCs w:val="24"/>
        </w:rPr>
        <w:t xml:space="preserve">  </w:t>
      </w:r>
      <w:r w:rsidRPr="002B42BD">
        <w:rPr>
          <w:rFonts w:ascii="Times New Roman" w:hAnsi="Times New Roman" w:cs="Times New Roman"/>
          <w:sz w:val="24"/>
          <w:szCs w:val="24"/>
        </w:rPr>
        <w:t>«Читательская</w:t>
      </w:r>
      <w:r w:rsidRPr="002B42BD">
        <w:rPr>
          <w:rFonts w:ascii="Times New Roman" w:hAnsi="Times New Roman" w:cs="Times New Roman"/>
          <w:spacing w:val="58"/>
          <w:sz w:val="24"/>
          <w:szCs w:val="24"/>
        </w:rPr>
        <w:t xml:space="preserve"> 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грамотность»,</w:t>
      </w:r>
    </w:p>
    <w:p w:rsidR="004F3275" w:rsidRPr="002B42BD" w:rsidRDefault="004F3275" w:rsidP="002B42BD">
      <w:pPr>
        <w:pStyle w:val="a8"/>
        <w:spacing w:line="276" w:lineRule="auto"/>
        <w:ind w:right="435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«Математическая грамотность». «Естественнонаучная грамотность». «Финансовая грамотность». «Креативное мышление и глобальные компетенции»;</w:t>
      </w:r>
    </w:p>
    <w:p w:rsidR="004F3275" w:rsidRPr="002B42BD" w:rsidRDefault="004F3275" w:rsidP="002B42BD">
      <w:pPr>
        <w:pStyle w:val="a8"/>
        <w:spacing w:line="276" w:lineRule="auto"/>
        <w:ind w:right="43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курсы, занятия по организации деятельности ученических сообществ: программа «Движение первых», ВД «Ученическое самоуправление»;</w:t>
      </w:r>
    </w:p>
    <w:p w:rsidR="004F3275" w:rsidRPr="002B42BD" w:rsidRDefault="004F3275" w:rsidP="002B42BD">
      <w:pPr>
        <w:pStyle w:val="a8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F3275" w:rsidRPr="002B42BD" w:rsidRDefault="004F3275" w:rsidP="002B42BD">
      <w:pPr>
        <w:pStyle w:val="a8"/>
        <w:spacing w:line="276" w:lineRule="auto"/>
        <w:ind w:right="43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курсы, занятия по обеспечению учебной деятельности: еженедельная организационная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линейка;</w:t>
      </w:r>
    </w:p>
    <w:p w:rsidR="004F3275" w:rsidRPr="002B42BD" w:rsidRDefault="004F3275" w:rsidP="002B42BD">
      <w:pPr>
        <w:pStyle w:val="a8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курсы,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занятия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по</w:t>
      </w:r>
      <w:r w:rsidRPr="002B42B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реализации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воспитательных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мероприятий:</w:t>
      </w:r>
      <w:r w:rsidRPr="002B42B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ВД</w:t>
      </w:r>
      <w:r w:rsidRPr="002B42BD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«В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гостях у</w:t>
      </w:r>
      <w:r w:rsidRPr="002B42B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театра».</w:t>
      </w:r>
    </w:p>
    <w:p w:rsidR="004F3275" w:rsidRPr="002B42BD" w:rsidRDefault="004F3275" w:rsidP="002B42BD">
      <w:pPr>
        <w:pStyle w:val="a8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F3275" w:rsidRPr="002B42BD" w:rsidRDefault="004F3275" w:rsidP="005C4545">
      <w:pPr>
        <w:pStyle w:val="2"/>
        <w:keepNext w:val="0"/>
        <w:keepLines w:val="0"/>
        <w:widowControl w:val="0"/>
        <w:numPr>
          <w:ilvl w:val="2"/>
          <w:numId w:val="103"/>
        </w:numPr>
        <w:tabs>
          <w:tab w:val="left" w:pos="1591"/>
        </w:tabs>
        <w:autoSpaceDE w:val="0"/>
        <w:autoSpaceDN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bookmarkStart w:id="51" w:name="_TOC_250008"/>
      <w:r w:rsidRPr="002B42BD">
        <w:rPr>
          <w:rFonts w:ascii="Times New Roman" w:hAnsi="Times New Roman" w:cs="Times New Roman"/>
          <w:sz w:val="24"/>
          <w:szCs w:val="24"/>
        </w:rPr>
        <w:t>Модуль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«Классное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bookmarkEnd w:id="51"/>
      <w:r w:rsidRPr="002B42BD">
        <w:rPr>
          <w:rFonts w:ascii="Times New Roman" w:hAnsi="Times New Roman" w:cs="Times New Roman"/>
          <w:spacing w:val="-2"/>
          <w:sz w:val="24"/>
          <w:szCs w:val="24"/>
        </w:rPr>
        <w:t>руководство»</w:t>
      </w:r>
    </w:p>
    <w:p w:rsidR="004F3275" w:rsidRPr="002B42BD" w:rsidRDefault="004F3275" w:rsidP="002B42BD">
      <w:pPr>
        <w:pStyle w:val="a8"/>
        <w:spacing w:line="276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на решение задач воспитания и социализации обучающихся, предусматривает:</w:t>
      </w:r>
    </w:p>
    <w:p w:rsidR="004F3275" w:rsidRPr="002B42BD" w:rsidRDefault="004F3275" w:rsidP="002B42BD">
      <w:pPr>
        <w:pStyle w:val="a8"/>
        <w:spacing w:line="276" w:lineRule="auto"/>
        <w:ind w:right="437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планирование и проведение классных часов целевой воспитательной тематической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направленности;</w:t>
      </w:r>
    </w:p>
    <w:p w:rsidR="004F3275" w:rsidRPr="002B42BD" w:rsidRDefault="004F3275" w:rsidP="002B42BD">
      <w:pPr>
        <w:pStyle w:val="a8"/>
        <w:spacing w:line="276" w:lineRule="auto"/>
        <w:ind w:right="435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4F3275" w:rsidRPr="002B42BD" w:rsidRDefault="004F3275" w:rsidP="002B42BD">
      <w:pPr>
        <w:pStyle w:val="a8"/>
        <w:spacing w:line="276" w:lineRule="auto"/>
        <w:ind w:right="435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4F3275" w:rsidRPr="002B42BD" w:rsidRDefault="004F3275" w:rsidP="002B42BD">
      <w:pPr>
        <w:pStyle w:val="a8"/>
        <w:spacing w:line="276" w:lineRule="auto"/>
        <w:ind w:right="433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сплочение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коллектива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класса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через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игры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и тренинги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на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2B42BD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2B42BD">
        <w:rPr>
          <w:rFonts w:ascii="Times New Roman" w:hAnsi="Times New Roman" w:cs="Times New Roman"/>
          <w:sz w:val="24"/>
          <w:szCs w:val="24"/>
        </w:rPr>
        <w:t>,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B42BD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2B42BD">
        <w:rPr>
          <w:rFonts w:ascii="Times New Roman" w:hAnsi="Times New Roman" w:cs="Times New Roman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4F3275" w:rsidRPr="002B42BD" w:rsidRDefault="004F3275" w:rsidP="002B42BD">
      <w:pPr>
        <w:pStyle w:val="a8"/>
        <w:spacing w:line="276" w:lineRule="auto"/>
        <w:ind w:right="434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lastRenderedPageBreak/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4F3275" w:rsidRPr="002B42BD" w:rsidRDefault="004F3275" w:rsidP="002B42BD">
      <w:pPr>
        <w:pStyle w:val="a8"/>
        <w:spacing w:line="276" w:lineRule="auto"/>
        <w:ind w:right="427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4F3275" w:rsidRPr="002B42BD" w:rsidRDefault="004F3275" w:rsidP="002B42BD">
      <w:pPr>
        <w:pStyle w:val="a8"/>
        <w:spacing w:line="276" w:lineRule="auto"/>
        <w:ind w:right="422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и вместе с их родителями, с другими обучающимися класса;</w:t>
      </w:r>
    </w:p>
    <w:p w:rsidR="004F3275" w:rsidRPr="002B42BD" w:rsidRDefault="004F3275" w:rsidP="002B42BD">
      <w:pPr>
        <w:pStyle w:val="a8"/>
        <w:spacing w:line="276" w:lineRule="auto"/>
        <w:ind w:right="439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4F3275" w:rsidRPr="002B42BD" w:rsidRDefault="004F3275" w:rsidP="002B42BD">
      <w:pPr>
        <w:pStyle w:val="a8"/>
        <w:spacing w:line="276" w:lineRule="auto"/>
        <w:ind w:right="428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разрешение конфликтов между учителями и обучающимися;</w:t>
      </w:r>
    </w:p>
    <w:p w:rsidR="004F3275" w:rsidRPr="002B42BD" w:rsidRDefault="004F3275" w:rsidP="002B42BD">
      <w:pPr>
        <w:pStyle w:val="a8"/>
        <w:spacing w:line="276" w:lineRule="auto"/>
        <w:ind w:right="418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 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2B42BD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2B42BD">
        <w:rPr>
          <w:rFonts w:ascii="Times New Roman" w:hAnsi="Times New Roman" w:cs="Times New Roman"/>
          <w:sz w:val="24"/>
          <w:szCs w:val="24"/>
        </w:rPr>
        <w:t xml:space="preserve"> обстановке, участвовать в родительских собраниях класса;</w:t>
      </w:r>
    </w:p>
    <w:p w:rsidR="004F3275" w:rsidRPr="002B42BD" w:rsidRDefault="004F3275" w:rsidP="002B42BD">
      <w:pPr>
        <w:pStyle w:val="a8"/>
        <w:spacing w:line="276" w:lineRule="auto"/>
        <w:ind w:right="433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4F3275" w:rsidRPr="002B42BD" w:rsidRDefault="004F3275" w:rsidP="002B42BD">
      <w:pPr>
        <w:pStyle w:val="a8"/>
        <w:spacing w:line="276" w:lineRule="auto"/>
        <w:ind w:right="437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4F3275" w:rsidRPr="002B42BD" w:rsidRDefault="004F3275" w:rsidP="002B42BD">
      <w:pPr>
        <w:pStyle w:val="a8"/>
        <w:spacing w:line="276" w:lineRule="auto"/>
        <w:ind w:right="421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</w:t>
      </w:r>
      <w:r w:rsidRPr="002B42B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общеобразовательной организации;</w:t>
      </w:r>
    </w:p>
    <w:p w:rsidR="004F3275" w:rsidRPr="002B42BD" w:rsidRDefault="004F3275" w:rsidP="002B42BD">
      <w:pPr>
        <w:pStyle w:val="a8"/>
        <w:spacing w:line="276" w:lineRule="auto"/>
        <w:ind w:left="9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проведение</w:t>
      </w:r>
      <w:r w:rsidRPr="002B42B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классе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праздников,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конкурсов,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соревнований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и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других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мероприятий.</w:t>
      </w:r>
    </w:p>
    <w:p w:rsidR="004F3275" w:rsidRPr="002B42BD" w:rsidRDefault="004F3275" w:rsidP="005C4545">
      <w:pPr>
        <w:pStyle w:val="2"/>
        <w:keepNext w:val="0"/>
        <w:keepLines w:val="0"/>
        <w:widowControl w:val="0"/>
        <w:numPr>
          <w:ilvl w:val="2"/>
          <w:numId w:val="103"/>
        </w:numPr>
        <w:tabs>
          <w:tab w:val="left" w:pos="1591"/>
        </w:tabs>
        <w:autoSpaceDE w:val="0"/>
        <w:autoSpaceDN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bookmarkStart w:id="52" w:name="_TOC_250007"/>
      <w:r w:rsidRPr="002B42BD">
        <w:rPr>
          <w:rFonts w:ascii="Times New Roman" w:hAnsi="Times New Roman" w:cs="Times New Roman"/>
          <w:sz w:val="24"/>
          <w:szCs w:val="24"/>
        </w:rPr>
        <w:t>Модуль</w:t>
      </w:r>
      <w:r w:rsidRPr="002B42B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«Основные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школьные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bookmarkEnd w:id="52"/>
      <w:r w:rsidRPr="002B42BD">
        <w:rPr>
          <w:rFonts w:ascii="Times New Roman" w:hAnsi="Times New Roman" w:cs="Times New Roman"/>
          <w:spacing w:val="-2"/>
          <w:sz w:val="24"/>
          <w:szCs w:val="24"/>
        </w:rPr>
        <w:t>дела»</w:t>
      </w:r>
    </w:p>
    <w:p w:rsidR="004F3275" w:rsidRPr="002B42BD" w:rsidRDefault="004F3275" w:rsidP="002B42BD">
      <w:pPr>
        <w:pStyle w:val="a8"/>
        <w:spacing w:line="276" w:lineRule="auto"/>
        <w:ind w:left="991" w:right="4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основных школьных дел предусматривает: общешкольные</w:t>
      </w:r>
      <w:r w:rsidRPr="002B42B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праздники,</w:t>
      </w:r>
      <w:r w:rsidRPr="002B42B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ежегодные</w:t>
      </w:r>
      <w:r w:rsidRPr="002B42B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творческие</w:t>
      </w:r>
      <w:r w:rsidRPr="002B42B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(театрализованные,</w:t>
      </w:r>
      <w:r w:rsidRPr="002B42B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музыкальные,</w:t>
      </w:r>
    </w:p>
    <w:p w:rsidR="004F3275" w:rsidRPr="002B42BD" w:rsidRDefault="004F3275" w:rsidP="002B42BD">
      <w:pPr>
        <w:pStyle w:val="a8"/>
        <w:spacing w:line="276" w:lineRule="auto"/>
        <w:ind w:right="43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литературные и др.) мероприятия, связанные с общероссийскими, региональными праздниками, памятными датами, в которых участвуют все классы;</w:t>
      </w:r>
    </w:p>
    <w:p w:rsidR="004F3275" w:rsidRPr="002B42BD" w:rsidRDefault="004F3275" w:rsidP="002B42BD">
      <w:pPr>
        <w:pStyle w:val="a8"/>
        <w:spacing w:line="276" w:lineRule="auto"/>
        <w:ind w:left="9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участие</w:t>
      </w:r>
      <w:r w:rsidRPr="002B42B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во</w:t>
      </w:r>
      <w:r w:rsidRPr="002B42B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всероссийских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акциях,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посвященных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значимым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событиям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России,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мире;</w:t>
      </w:r>
    </w:p>
    <w:p w:rsidR="004F3275" w:rsidRPr="002B42BD" w:rsidRDefault="004F3275" w:rsidP="002B42BD">
      <w:pPr>
        <w:pStyle w:val="a8"/>
        <w:spacing w:line="276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4F3275" w:rsidRPr="002B42BD" w:rsidRDefault="004F3275" w:rsidP="002B42BD">
      <w:pPr>
        <w:pStyle w:val="a8"/>
        <w:spacing w:line="276" w:lineRule="auto"/>
        <w:ind w:right="433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церемонии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награждения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(по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итогам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учебного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периода,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года)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обучающихся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и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lastRenderedPageBreak/>
        <w:t>педагогов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4F3275" w:rsidRPr="002B42BD" w:rsidRDefault="004F3275" w:rsidP="002B42BD">
      <w:pPr>
        <w:pStyle w:val="a8"/>
        <w:spacing w:line="276" w:lineRule="auto"/>
        <w:ind w:right="423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4F3275" w:rsidRPr="002B42BD" w:rsidRDefault="004F3275" w:rsidP="002B42BD">
      <w:pPr>
        <w:pStyle w:val="a8"/>
        <w:spacing w:line="276" w:lineRule="auto"/>
        <w:ind w:right="433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</w:p>
    <w:p w:rsidR="004F3275" w:rsidRPr="002B42BD" w:rsidRDefault="004F3275" w:rsidP="002B42BD">
      <w:pPr>
        <w:pStyle w:val="a8"/>
        <w:spacing w:line="276" w:lineRule="auto"/>
        <w:ind w:right="42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разновозрастные сборы, многодневные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выездные события,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включающие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4F3275" w:rsidRPr="002B42BD" w:rsidRDefault="004F3275" w:rsidP="002B42BD">
      <w:pPr>
        <w:pStyle w:val="a8"/>
        <w:spacing w:line="276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4F3275" w:rsidRPr="002B42BD" w:rsidRDefault="004F3275" w:rsidP="002B42BD">
      <w:pPr>
        <w:pStyle w:val="a8"/>
        <w:spacing w:line="276" w:lineRule="auto"/>
        <w:ind w:right="435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4F3275" w:rsidRPr="002B42BD" w:rsidRDefault="004F3275" w:rsidP="005C4545">
      <w:pPr>
        <w:pStyle w:val="2"/>
        <w:keepNext w:val="0"/>
        <w:keepLines w:val="0"/>
        <w:widowControl w:val="0"/>
        <w:numPr>
          <w:ilvl w:val="2"/>
          <w:numId w:val="103"/>
        </w:numPr>
        <w:tabs>
          <w:tab w:val="left" w:pos="1591"/>
        </w:tabs>
        <w:autoSpaceDE w:val="0"/>
        <w:autoSpaceDN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bookmarkStart w:id="53" w:name="_TOC_250006"/>
      <w:r w:rsidRPr="002B42BD">
        <w:rPr>
          <w:rFonts w:ascii="Times New Roman" w:hAnsi="Times New Roman" w:cs="Times New Roman"/>
          <w:sz w:val="24"/>
          <w:szCs w:val="24"/>
        </w:rPr>
        <w:t>Модуль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«Внешкольные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bookmarkEnd w:id="53"/>
      <w:r w:rsidRPr="002B42BD">
        <w:rPr>
          <w:rFonts w:ascii="Times New Roman" w:hAnsi="Times New Roman" w:cs="Times New Roman"/>
          <w:spacing w:val="-2"/>
          <w:sz w:val="24"/>
          <w:szCs w:val="24"/>
        </w:rPr>
        <w:t>мероприятия»</w:t>
      </w:r>
    </w:p>
    <w:p w:rsidR="004F3275" w:rsidRPr="002B42BD" w:rsidRDefault="004F3275" w:rsidP="002B42BD">
      <w:pPr>
        <w:pStyle w:val="a8"/>
        <w:spacing w:line="276" w:lineRule="auto"/>
        <w:ind w:left="991" w:right="43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внешкольных мероприятий предусматривает: общие внешкольные мероприятия, в том числе организуемые совместно с социальными</w:t>
      </w:r>
    </w:p>
    <w:p w:rsidR="004F3275" w:rsidRPr="002B42BD" w:rsidRDefault="004F3275" w:rsidP="002B42BD">
      <w:pPr>
        <w:pStyle w:val="a8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партнерами</w:t>
      </w:r>
      <w:r w:rsidRPr="002B42B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B42B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организации;</w:t>
      </w:r>
    </w:p>
    <w:p w:rsidR="004F3275" w:rsidRPr="002B42BD" w:rsidRDefault="004F3275" w:rsidP="002B42BD">
      <w:pPr>
        <w:pStyle w:val="a8"/>
        <w:spacing w:line="276" w:lineRule="auto"/>
        <w:ind w:right="434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внешкольные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тематические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мероприятия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воспитательной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 xml:space="preserve">направленности, организуемые педагогами по изучаемым в образовательной организации учебным предметам, курсам,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модулям;</w:t>
      </w:r>
    </w:p>
    <w:p w:rsidR="004F3275" w:rsidRPr="002B42BD" w:rsidRDefault="004F3275" w:rsidP="002B42BD">
      <w:pPr>
        <w:pStyle w:val="a8"/>
        <w:spacing w:line="276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4F3275" w:rsidRPr="002B42BD" w:rsidRDefault="004F3275" w:rsidP="002B42BD">
      <w:pPr>
        <w:pStyle w:val="a8"/>
        <w:spacing w:line="276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4F3275" w:rsidRPr="002B42BD" w:rsidRDefault="004F3275" w:rsidP="002B42BD">
      <w:pPr>
        <w:pStyle w:val="a8"/>
        <w:spacing w:line="276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4F3275" w:rsidRPr="002B42BD" w:rsidRDefault="004F3275" w:rsidP="005C4545">
      <w:pPr>
        <w:pStyle w:val="2"/>
        <w:keepNext w:val="0"/>
        <w:keepLines w:val="0"/>
        <w:widowControl w:val="0"/>
        <w:numPr>
          <w:ilvl w:val="2"/>
          <w:numId w:val="103"/>
        </w:numPr>
        <w:tabs>
          <w:tab w:val="left" w:pos="1591"/>
        </w:tabs>
        <w:autoSpaceDE w:val="0"/>
        <w:autoSpaceDN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Модуль</w:t>
      </w:r>
      <w:r w:rsidRPr="002B42B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«Организация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предметно-пространственной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среды»</w:t>
      </w:r>
    </w:p>
    <w:p w:rsidR="004F3275" w:rsidRPr="002B42BD" w:rsidRDefault="004F3275" w:rsidP="002B42BD">
      <w:pPr>
        <w:pStyle w:val="a8"/>
        <w:spacing w:line="276" w:lineRule="auto"/>
        <w:ind w:right="422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предметно-пространственной среды </w:t>
      </w:r>
      <w:r w:rsidRPr="002B42BD">
        <w:rPr>
          <w:rFonts w:ascii="Times New Roman" w:hAnsi="Times New Roman" w:cs="Times New Roman"/>
          <w:sz w:val="24"/>
          <w:szCs w:val="24"/>
        </w:rPr>
        <w:lastRenderedPageBreak/>
        <w:t xml:space="preserve">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процессе:</w:t>
      </w:r>
    </w:p>
    <w:p w:rsidR="004F3275" w:rsidRPr="002B42BD" w:rsidRDefault="004F3275" w:rsidP="002B42BD">
      <w:pPr>
        <w:pStyle w:val="a8"/>
        <w:spacing w:line="276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 xml:space="preserve">Российского государства в разные периоды тысячелетней истории, исторической символики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региона;</w:t>
      </w:r>
    </w:p>
    <w:p w:rsidR="004F3275" w:rsidRPr="002B42BD" w:rsidRDefault="004F3275" w:rsidP="002B42BD">
      <w:pPr>
        <w:pStyle w:val="a8"/>
        <w:spacing w:line="276" w:lineRule="auto"/>
        <w:ind w:right="435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4F3275" w:rsidRPr="002B42BD" w:rsidRDefault="004F3275" w:rsidP="002B42BD">
      <w:pPr>
        <w:pStyle w:val="a8"/>
        <w:spacing w:line="276" w:lineRule="auto"/>
        <w:ind w:right="423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4F3275" w:rsidRPr="002B42BD" w:rsidRDefault="004F3275" w:rsidP="002B42BD">
      <w:pPr>
        <w:pStyle w:val="a8"/>
        <w:spacing w:line="276" w:lineRule="auto"/>
        <w:ind w:right="426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4F3275" w:rsidRPr="002B42BD" w:rsidRDefault="004F3275" w:rsidP="002B42BD">
      <w:pPr>
        <w:pStyle w:val="a8"/>
        <w:spacing w:line="276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4F3275" w:rsidRPr="002B42BD" w:rsidRDefault="004F3275" w:rsidP="002B42BD">
      <w:pPr>
        <w:pStyle w:val="a8"/>
        <w:spacing w:line="276" w:lineRule="auto"/>
        <w:ind w:right="423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разработку, оформление, поддержание, использование в воспитательном процессе «мест гражданского почитания» (в том числе если образовательная организация носит имя выдающегося исторического деятеля, ученого, героя, защитника Отечества и др.) в помещениях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образовательной организации или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на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прилегающей территории для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общественно- гражданского почитания лиц, мест, событий в истории России; мемориалов воинской славы, памятников, памятных досок;</w:t>
      </w:r>
    </w:p>
    <w:p w:rsidR="004F3275" w:rsidRPr="002B42BD" w:rsidRDefault="004F3275" w:rsidP="002B42BD">
      <w:pPr>
        <w:pStyle w:val="a8"/>
        <w:spacing w:line="276" w:lineRule="auto"/>
        <w:ind w:right="427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об интересных событиях, поздравления педагогов и обучающихся и др.;</w:t>
      </w:r>
    </w:p>
    <w:p w:rsidR="004F3275" w:rsidRPr="002B42BD" w:rsidRDefault="004F3275" w:rsidP="002B42BD">
      <w:pPr>
        <w:pStyle w:val="a8"/>
        <w:spacing w:line="276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разработку и популяризацию символики образовательной организации (эмблема, флаг, логотип, элементы костюма обучающихся и др.), используемой как повседневно, так и в торжественные моменты;</w:t>
      </w:r>
    </w:p>
    <w:p w:rsidR="004F3275" w:rsidRPr="002B42BD" w:rsidRDefault="004F3275" w:rsidP="002B42BD">
      <w:pPr>
        <w:pStyle w:val="a8"/>
        <w:spacing w:line="276" w:lineRule="auto"/>
        <w:ind w:right="434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подготовку и размещение регулярно сменяемых экспозиций творческих работ обучающихся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разных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предметных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областях,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демонстрирующих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их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способности,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знакомящих с работами друг друга;</w:t>
      </w:r>
    </w:p>
    <w:p w:rsidR="004F3275" w:rsidRPr="002B42BD" w:rsidRDefault="004F3275" w:rsidP="002B42BD">
      <w:pPr>
        <w:pStyle w:val="a8"/>
        <w:spacing w:line="276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4F3275" w:rsidRPr="002B42BD" w:rsidRDefault="004F3275" w:rsidP="002B42BD">
      <w:pPr>
        <w:pStyle w:val="a8"/>
        <w:spacing w:line="276" w:lineRule="auto"/>
        <w:ind w:right="433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lastRenderedPageBreak/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4F3275" w:rsidRPr="002B42BD" w:rsidRDefault="004F3275" w:rsidP="002B42BD">
      <w:pPr>
        <w:pStyle w:val="a8"/>
        <w:spacing w:line="276" w:lineRule="auto"/>
        <w:ind w:right="43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4F3275" w:rsidRPr="002B42BD" w:rsidRDefault="004F3275" w:rsidP="002B42BD">
      <w:pPr>
        <w:pStyle w:val="a8"/>
        <w:spacing w:line="276" w:lineRule="auto"/>
        <w:ind w:right="434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территории;</w:t>
      </w:r>
    </w:p>
    <w:p w:rsidR="004F3275" w:rsidRPr="002B42BD" w:rsidRDefault="004F3275" w:rsidP="002B42BD">
      <w:pPr>
        <w:pStyle w:val="a8"/>
        <w:spacing w:line="276" w:lineRule="auto"/>
        <w:ind w:right="434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4F3275" w:rsidRPr="002B42BD" w:rsidRDefault="004F3275" w:rsidP="002B42BD">
      <w:pPr>
        <w:pStyle w:val="a8"/>
        <w:spacing w:line="276" w:lineRule="auto"/>
        <w:ind w:right="426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безопасности.</w:t>
      </w:r>
    </w:p>
    <w:p w:rsidR="004F3275" w:rsidRPr="002B42BD" w:rsidRDefault="004F3275" w:rsidP="002B42BD">
      <w:pPr>
        <w:pStyle w:val="a8"/>
        <w:spacing w:line="276" w:lineRule="auto"/>
        <w:ind w:right="433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4F3275" w:rsidRPr="002B42BD" w:rsidRDefault="004F3275" w:rsidP="005C4545">
      <w:pPr>
        <w:pStyle w:val="2"/>
        <w:keepNext w:val="0"/>
        <w:keepLines w:val="0"/>
        <w:widowControl w:val="0"/>
        <w:numPr>
          <w:ilvl w:val="2"/>
          <w:numId w:val="103"/>
        </w:numPr>
        <w:tabs>
          <w:tab w:val="left" w:pos="1591"/>
        </w:tabs>
        <w:autoSpaceDE w:val="0"/>
        <w:autoSpaceDN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bookmarkStart w:id="54" w:name="_TOC_250005"/>
      <w:r w:rsidRPr="002B42BD">
        <w:rPr>
          <w:rFonts w:ascii="Times New Roman" w:hAnsi="Times New Roman" w:cs="Times New Roman"/>
          <w:sz w:val="24"/>
          <w:szCs w:val="24"/>
        </w:rPr>
        <w:t>Модуль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«Взаимодействие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с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родителями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(законными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bookmarkEnd w:id="54"/>
      <w:r w:rsidRPr="002B42BD">
        <w:rPr>
          <w:rFonts w:ascii="Times New Roman" w:hAnsi="Times New Roman" w:cs="Times New Roman"/>
          <w:spacing w:val="-2"/>
          <w:sz w:val="24"/>
          <w:szCs w:val="24"/>
        </w:rPr>
        <w:t>представителями)»</w:t>
      </w:r>
    </w:p>
    <w:p w:rsidR="004F3275" w:rsidRPr="002B42BD" w:rsidRDefault="004F3275" w:rsidP="002B42BD">
      <w:pPr>
        <w:pStyle w:val="a8"/>
        <w:spacing w:line="276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4F3275" w:rsidRPr="002B42BD" w:rsidRDefault="004F3275" w:rsidP="002B42BD">
      <w:pPr>
        <w:pStyle w:val="a8"/>
        <w:spacing w:line="276" w:lineRule="auto"/>
        <w:ind w:right="417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4F3275" w:rsidRPr="002B42BD" w:rsidRDefault="004F3275" w:rsidP="002B42BD">
      <w:pPr>
        <w:pStyle w:val="a8"/>
        <w:spacing w:line="276" w:lineRule="auto"/>
        <w:ind w:right="422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воспитания;</w:t>
      </w:r>
    </w:p>
    <w:p w:rsidR="004F3275" w:rsidRPr="002B42BD" w:rsidRDefault="004F3275" w:rsidP="002B42BD">
      <w:pPr>
        <w:pStyle w:val="a8"/>
        <w:spacing w:line="276" w:lineRule="auto"/>
        <w:ind w:right="436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 w:rsidR="004F3275" w:rsidRPr="002B42BD" w:rsidRDefault="004F3275" w:rsidP="002B42BD">
      <w:pPr>
        <w:pStyle w:val="a8"/>
        <w:spacing w:line="276" w:lineRule="auto"/>
        <w:ind w:right="43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4F3275" w:rsidRPr="002B42BD" w:rsidRDefault="004F3275" w:rsidP="002B42BD">
      <w:pPr>
        <w:pStyle w:val="a8"/>
        <w:spacing w:line="276" w:lineRule="auto"/>
        <w:ind w:right="429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опытом;</w:t>
      </w:r>
    </w:p>
    <w:p w:rsidR="004F3275" w:rsidRPr="002B42BD" w:rsidRDefault="004F3275" w:rsidP="002B42BD">
      <w:pPr>
        <w:pStyle w:val="a8"/>
        <w:spacing w:line="276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родительские форумы на официальном сайте образовательной организации в информационно-коммуникационной сети Интернет,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4F3275" w:rsidRPr="002B42BD" w:rsidRDefault="004F3275" w:rsidP="002B42BD">
      <w:pPr>
        <w:pStyle w:val="a8"/>
        <w:spacing w:line="276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представителей);</w:t>
      </w:r>
    </w:p>
    <w:p w:rsidR="004F3275" w:rsidRPr="002B42BD" w:rsidRDefault="004F3275" w:rsidP="002B42BD">
      <w:pPr>
        <w:pStyle w:val="a8"/>
        <w:spacing w:line="276" w:lineRule="auto"/>
        <w:ind w:right="434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привлечение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родителей (законных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представителей)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к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подготовке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и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проведению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классных и общешкольных мероприятий;</w:t>
      </w:r>
    </w:p>
    <w:p w:rsidR="004F3275" w:rsidRPr="002B42BD" w:rsidRDefault="004F3275" w:rsidP="002B42BD">
      <w:pPr>
        <w:pStyle w:val="a8"/>
        <w:spacing w:line="276" w:lineRule="auto"/>
        <w:ind w:right="426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lastRenderedPageBreak/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4F3275" w:rsidRPr="002B42BD" w:rsidRDefault="004F3275" w:rsidP="005C4545">
      <w:pPr>
        <w:pStyle w:val="2"/>
        <w:keepNext w:val="0"/>
        <w:keepLines w:val="0"/>
        <w:widowControl w:val="0"/>
        <w:numPr>
          <w:ilvl w:val="2"/>
          <w:numId w:val="103"/>
        </w:numPr>
        <w:tabs>
          <w:tab w:val="left" w:pos="1591"/>
        </w:tabs>
        <w:autoSpaceDE w:val="0"/>
        <w:autoSpaceDN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bookmarkStart w:id="55" w:name="_TOC_250004"/>
      <w:r w:rsidRPr="002B42BD">
        <w:rPr>
          <w:rFonts w:ascii="Times New Roman" w:hAnsi="Times New Roman" w:cs="Times New Roman"/>
          <w:sz w:val="24"/>
          <w:szCs w:val="24"/>
        </w:rPr>
        <w:t>Модуль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bookmarkEnd w:id="55"/>
      <w:r w:rsidRPr="002B42BD">
        <w:rPr>
          <w:rFonts w:ascii="Times New Roman" w:hAnsi="Times New Roman" w:cs="Times New Roman"/>
          <w:spacing w:val="-2"/>
          <w:sz w:val="24"/>
          <w:szCs w:val="24"/>
        </w:rPr>
        <w:t>«Самоуправление»</w:t>
      </w:r>
    </w:p>
    <w:p w:rsidR="004F3275" w:rsidRPr="002B42BD" w:rsidRDefault="004F3275" w:rsidP="002B42BD">
      <w:pPr>
        <w:pStyle w:val="a8"/>
        <w:spacing w:line="276" w:lineRule="auto"/>
        <w:ind w:right="436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4F3275" w:rsidRPr="002B42BD" w:rsidRDefault="004F3275" w:rsidP="002B42BD">
      <w:pPr>
        <w:pStyle w:val="a8"/>
        <w:spacing w:line="276" w:lineRule="auto"/>
        <w:ind w:right="435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организацию и деятельность органов ученического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самоуправления (совет обучающихся или других), избранных обучающимися;</w:t>
      </w:r>
    </w:p>
    <w:p w:rsidR="004F3275" w:rsidRPr="002B42BD" w:rsidRDefault="004F3275" w:rsidP="002B42BD">
      <w:pPr>
        <w:pStyle w:val="a8"/>
        <w:spacing w:line="276" w:lineRule="auto"/>
        <w:ind w:right="436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4F3275" w:rsidRPr="002B42BD" w:rsidRDefault="004F3275" w:rsidP="002B42BD">
      <w:pPr>
        <w:pStyle w:val="a8"/>
        <w:spacing w:line="276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защиту органами ученического самоуправления законных интересов и прав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обучающихся;</w:t>
      </w:r>
    </w:p>
    <w:p w:rsidR="004F3275" w:rsidRPr="002B42BD" w:rsidRDefault="004F3275" w:rsidP="002B42BD">
      <w:pPr>
        <w:pStyle w:val="a8"/>
        <w:spacing w:line="276" w:lineRule="auto"/>
        <w:ind w:right="43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участие представителей органов ученического самоуправления в разработке,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 xml:space="preserve">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организации.</w:t>
      </w:r>
    </w:p>
    <w:p w:rsidR="004F3275" w:rsidRPr="002B42BD" w:rsidRDefault="004F3275" w:rsidP="005C4545">
      <w:pPr>
        <w:pStyle w:val="2"/>
        <w:keepNext w:val="0"/>
        <w:keepLines w:val="0"/>
        <w:widowControl w:val="0"/>
        <w:numPr>
          <w:ilvl w:val="2"/>
          <w:numId w:val="103"/>
        </w:numPr>
        <w:tabs>
          <w:tab w:val="left" w:pos="1531"/>
        </w:tabs>
        <w:autoSpaceDE w:val="0"/>
        <w:autoSpaceDN w:val="0"/>
        <w:spacing w:before="0" w:line="276" w:lineRule="auto"/>
        <w:ind w:left="1531" w:hanging="540"/>
        <w:rPr>
          <w:rFonts w:ascii="Times New Roman" w:hAnsi="Times New Roman" w:cs="Times New Roman"/>
          <w:sz w:val="24"/>
          <w:szCs w:val="24"/>
        </w:rPr>
      </w:pPr>
      <w:bookmarkStart w:id="56" w:name="_TOC_250003"/>
      <w:r w:rsidRPr="002B42BD">
        <w:rPr>
          <w:rFonts w:ascii="Times New Roman" w:hAnsi="Times New Roman" w:cs="Times New Roman"/>
          <w:sz w:val="24"/>
          <w:szCs w:val="24"/>
        </w:rPr>
        <w:t>Модуль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bookmarkEnd w:id="56"/>
      <w:r w:rsidRPr="002B42BD">
        <w:rPr>
          <w:rFonts w:ascii="Times New Roman" w:hAnsi="Times New Roman" w:cs="Times New Roman"/>
          <w:spacing w:val="-2"/>
          <w:sz w:val="24"/>
          <w:szCs w:val="24"/>
        </w:rPr>
        <w:t>«Профориентация»</w:t>
      </w:r>
    </w:p>
    <w:p w:rsidR="004F3275" w:rsidRPr="002B42BD" w:rsidRDefault="004F3275" w:rsidP="002B42BD">
      <w:pPr>
        <w:pStyle w:val="a8"/>
        <w:spacing w:line="276" w:lineRule="auto"/>
        <w:ind w:right="437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</w:t>
      </w:r>
      <w:proofErr w:type="spellStart"/>
      <w:r w:rsidRPr="002B42BD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2B42BD">
        <w:rPr>
          <w:rFonts w:ascii="Times New Roman" w:hAnsi="Times New Roman" w:cs="Times New Roman"/>
          <w:sz w:val="24"/>
          <w:szCs w:val="24"/>
        </w:rPr>
        <w:t xml:space="preserve"> работы образовательной организации предусматривает:</w:t>
      </w:r>
    </w:p>
    <w:p w:rsidR="004F3275" w:rsidRPr="002B42BD" w:rsidRDefault="004F3275" w:rsidP="002B42BD">
      <w:pPr>
        <w:pStyle w:val="a8"/>
        <w:spacing w:line="276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проведение циклов </w:t>
      </w:r>
      <w:proofErr w:type="spellStart"/>
      <w:r w:rsidRPr="002B42BD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2B42BD">
        <w:rPr>
          <w:rFonts w:ascii="Times New Roman" w:hAnsi="Times New Roman" w:cs="Times New Roman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будущего;</w:t>
      </w:r>
    </w:p>
    <w:p w:rsidR="004F3275" w:rsidRPr="002B42BD" w:rsidRDefault="004F3275" w:rsidP="002B42BD">
      <w:pPr>
        <w:pStyle w:val="a8"/>
        <w:spacing w:line="276" w:lineRule="auto"/>
        <w:ind w:right="42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42BD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2B42BD">
        <w:rPr>
          <w:rFonts w:ascii="Times New Roman" w:hAnsi="Times New Roman" w:cs="Times New Roman"/>
          <w:sz w:val="24"/>
          <w:szCs w:val="24"/>
        </w:rPr>
        <w:t xml:space="preserve"> игры (игры-симуляции, деловые игры, </w:t>
      </w:r>
      <w:proofErr w:type="spellStart"/>
      <w:r w:rsidRPr="002B42BD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2B42BD">
        <w:rPr>
          <w:rFonts w:ascii="Times New Roman" w:hAnsi="Times New Roman" w:cs="Times New Roman"/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4F3275" w:rsidRPr="002B42BD" w:rsidRDefault="004F3275" w:rsidP="002B42BD">
      <w:pPr>
        <w:pStyle w:val="a8"/>
        <w:spacing w:line="276" w:lineRule="auto"/>
        <w:ind w:right="429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4F3275" w:rsidRPr="002B42BD" w:rsidRDefault="004F3275" w:rsidP="002B42BD">
      <w:pPr>
        <w:pStyle w:val="a8"/>
        <w:spacing w:line="276" w:lineRule="auto"/>
        <w:ind w:right="428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посещение </w:t>
      </w:r>
      <w:proofErr w:type="spellStart"/>
      <w:r w:rsidRPr="002B42BD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2B42BD">
        <w:rPr>
          <w:rFonts w:ascii="Times New Roman" w:hAnsi="Times New Roman" w:cs="Times New Roman"/>
          <w:sz w:val="24"/>
          <w:szCs w:val="24"/>
        </w:rPr>
        <w:t xml:space="preserve"> выставок, ярмарок профессий, тематических </w:t>
      </w:r>
      <w:proofErr w:type="spellStart"/>
      <w:r w:rsidRPr="002B42BD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2B42BD">
        <w:rPr>
          <w:rFonts w:ascii="Times New Roman" w:hAnsi="Times New Roman" w:cs="Times New Roman"/>
          <w:sz w:val="24"/>
          <w:szCs w:val="24"/>
        </w:rPr>
        <w:t xml:space="preserve"> парков, лагерей, дней открытых дверей в организациях профессионального, высшего образования;</w:t>
      </w:r>
    </w:p>
    <w:p w:rsidR="004F3275" w:rsidRPr="002B42BD" w:rsidRDefault="004F3275" w:rsidP="002B42BD">
      <w:pPr>
        <w:pStyle w:val="a8"/>
        <w:spacing w:line="276" w:lineRule="auto"/>
        <w:ind w:right="431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организацию на базе детского лагеря при образовательной организации </w:t>
      </w:r>
      <w:proofErr w:type="spellStart"/>
      <w:r w:rsidRPr="002B42BD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2B42BD">
        <w:rPr>
          <w:rFonts w:ascii="Times New Roman" w:hAnsi="Times New Roman" w:cs="Times New Roman"/>
          <w:sz w:val="24"/>
          <w:szCs w:val="24"/>
        </w:rPr>
        <w:t xml:space="preserve"> смен с участием экспертов в области профориентации, где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4F3275" w:rsidRPr="002B42BD" w:rsidRDefault="004F3275" w:rsidP="002B42BD">
      <w:pPr>
        <w:pStyle w:val="a8"/>
        <w:spacing w:line="276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совместное с педагогами изучение обучающимися </w:t>
      </w:r>
      <w:proofErr w:type="spellStart"/>
      <w:r w:rsidRPr="002B42BD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2B42BD">
        <w:rPr>
          <w:rFonts w:ascii="Times New Roman" w:hAnsi="Times New Roman" w:cs="Times New Roman"/>
          <w:sz w:val="24"/>
          <w:szCs w:val="24"/>
        </w:rPr>
        <w:t xml:space="preserve">, посвященных выбору профессий, прохождение </w:t>
      </w:r>
      <w:proofErr w:type="spellStart"/>
      <w:r w:rsidRPr="002B42BD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2B42BD">
        <w:rPr>
          <w:rFonts w:ascii="Times New Roman" w:hAnsi="Times New Roman" w:cs="Times New Roman"/>
          <w:sz w:val="24"/>
          <w:szCs w:val="24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4F3275" w:rsidRPr="002B42BD" w:rsidRDefault="004F3275" w:rsidP="002B42BD">
      <w:pPr>
        <w:pStyle w:val="a8"/>
        <w:spacing w:line="276" w:lineRule="auto"/>
        <w:ind w:left="9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участие</w:t>
      </w:r>
      <w:r w:rsidRPr="002B42B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работе</w:t>
      </w:r>
      <w:r w:rsidRPr="002B42B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всероссийских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2B42BD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проектов;</w:t>
      </w:r>
    </w:p>
    <w:p w:rsidR="004F3275" w:rsidRPr="002B42BD" w:rsidRDefault="004F3275" w:rsidP="002B42BD">
      <w:pPr>
        <w:pStyle w:val="a8"/>
        <w:tabs>
          <w:tab w:val="left" w:pos="2404"/>
          <w:tab w:val="left" w:pos="2948"/>
          <w:tab w:val="left" w:pos="4217"/>
          <w:tab w:val="left" w:pos="5865"/>
          <w:tab w:val="left" w:pos="7619"/>
          <w:tab w:val="left" w:pos="8459"/>
        </w:tabs>
        <w:spacing w:line="276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индивидуальное консультирование психологом обучающихся и их родителей (законных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представителей)</w:t>
      </w:r>
      <w:r w:rsidRPr="002B42BD">
        <w:rPr>
          <w:rFonts w:ascii="Times New Roman" w:hAnsi="Times New Roman" w:cs="Times New Roman"/>
          <w:sz w:val="24"/>
          <w:szCs w:val="24"/>
        </w:rPr>
        <w:tab/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>по</w:t>
      </w:r>
      <w:r w:rsidRPr="002B42BD">
        <w:rPr>
          <w:rFonts w:ascii="Times New Roman" w:hAnsi="Times New Roman" w:cs="Times New Roman"/>
          <w:sz w:val="24"/>
          <w:szCs w:val="24"/>
        </w:rPr>
        <w:tab/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вопросам</w:t>
      </w:r>
      <w:r w:rsidRPr="002B42BD">
        <w:rPr>
          <w:rFonts w:ascii="Times New Roman" w:hAnsi="Times New Roman" w:cs="Times New Roman"/>
          <w:sz w:val="24"/>
          <w:szCs w:val="24"/>
        </w:rPr>
        <w:tab/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склонностей,</w:t>
      </w:r>
      <w:r w:rsidRPr="002B42BD">
        <w:rPr>
          <w:rFonts w:ascii="Times New Roman" w:hAnsi="Times New Roman" w:cs="Times New Roman"/>
          <w:sz w:val="24"/>
          <w:szCs w:val="24"/>
        </w:rPr>
        <w:tab/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способностей,</w:t>
      </w:r>
      <w:r w:rsidRPr="002B42BD">
        <w:rPr>
          <w:rFonts w:ascii="Times New Roman" w:hAnsi="Times New Roman" w:cs="Times New Roman"/>
          <w:sz w:val="24"/>
          <w:szCs w:val="24"/>
        </w:rPr>
        <w:tab/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>иных</w:t>
      </w:r>
      <w:r w:rsidRPr="002B42BD">
        <w:rPr>
          <w:rFonts w:ascii="Times New Roman" w:hAnsi="Times New Roman" w:cs="Times New Roman"/>
          <w:sz w:val="24"/>
          <w:szCs w:val="24"/>
        </w:rPr>
        <w:tab/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индивидуальных </w:t>
      </w:r>
      <w:r w:rsidRPr="002B42BD">
        <w:rPr>
          <w:rFonts w:ascii="Times New Roman" w:hAnsi="Times New Roman" w:cs="Times New Roman"/>
          <w:sz w:val="24"/>
          <w:szCs w:val="24"/>
        </w:rPr>
        <w:t>особенностей обучающихся,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которые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могут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иметь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значение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выборе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ими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будущей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профессии; освоение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обучающимися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основ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профессии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рамках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различных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курсов,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включенных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</w:t>
      </w:r>
    </w:p>
    <w:p w:rsidR="004F3275" w:rsidRPr="002B42BD" w:rsidRDefault="004F3275" w:rsidP="002B42BD">
      <w:pPr>
        <w:pStyle w:val="a8"/>
        <w:tabs>
          <w:tab w:val="left" w:pos="2079"/>
          <w:tab w:val="left" w:pos="2868"/>
          <w:tab w:val="left" w:pos="4816"/>
          <w:tab w:val="left" w:pos="6270"/>
          <w:tab w:val="left" w:pos="6619"/>
          <w:tab w:val="left" w:pos="7579"/>
          <w:tab w:val="left" w:pos="9032"/>
        </w:tabs>
        <w:spacing w:line="276" w:lineRule="auto"/>
        <w:ind w:right="43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pacing w:val="-2"/>
          <w:sz w:val="24"/>
          <w:szCs w:val="24"/>
        </w:rPr>
        <w:t>обязательную</w:t>
      </w:r>
      <w:r w:rsidRPr="002B42BD">
        <w:rPr>
          <w:rFonts w:ascii="Times New Roman" w:hAnsi="Times New Roman" w:cs="Times New Roman"/>
          <w:sz w:val="24"/>
          <w:szCs w:val="24"/>
        </w:rPr>
        <w:tab/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>часть</w:t>
      </w:r>
      <w:r w:rsidRPr="002B42BD">
        <w:rPr>
          <w:rFonts w:ascii="Times New Roman" w:hAnsi="Times New Roman" w:cs="Times New Roman"/>
          <w:sz w:val="24"/>
          <w:szCs w:val="24"/>
        </w:rPr>
        <w:tab/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образовательной</w:t>
      </w:r>
      <w:r w:rsidRPr="002B42BD">
        <w:rPr>
          <w:rFonts w:ascii="Times New Roman" w:hAnsi="Times New Roman" w:cs="Times New Roman"/>
          <w:sz w:val="24"/>
          <w:szCs w:val="24"/>
        </w:rPr>
        <w:tab/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программы,</w:t>
      </w:r>
      <w:r w:rsidRPr="002B42BD">
        <w:rPr>
          <w:rFonts w:ascii="Times New Roman" w:hAnsi="Times New Roman" w:cs="Times New Roman"/>
          <w:sz w:val="24"/>
          <w:szCs w:val="24"/>
        </w:rPr>
        <w:tab/>
      </w:r>
      <w:r w:rsidRPr="002B42BD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Pr="002B42BD">
        <w:rPr>
          <w:rFonts w:ascii="Times New Roman" w:hAnsi="Times New Roman" w:cs="Times New Roman"/>
          <w:sz w:val="24"/>
          <w:szCs w:val="24"/>
        </w:rPr>
        <w:tab/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рамках</w:t>
      </w:r>
      <w:r w:rsidRPr="002B42BD">
        <w:rPr>
          <w:rFonts w:ascii="Times New Roman" w:hAnsi="Times New Roman" w:cs="Times New Roman"/>
          <w:sz w:val="24"/>
          <w:szCs w:val="24"/>
        </w:rPr>
        <w:tab/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компонента</w:t>
      </w:r>
      <w:r w:rsidRPr="002B42BD">
        <w:rPr>
          <w:rFonts w:ascii="Times New Roman" w:hAnsi="Times New Roman" w:cs="Times New Roman"/>
          <w:sz w:val="24"/>
          <w:szCs w:val="24"/>
        </w:rPr>
        <w:tab/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участников </w:t>
      </w:r>
      <w:r w:rsidRPr="002B42BD">
        <w:rPr>
          <w:rFonts w:ascii="Times New Roman" w:hAnsi="Times New Roman" w:cs="Times New Roman"/>
          <w:sz w:val="24"/>
          <w:szCs w:val="24"/>
        </w:rPr>
        <w:t>образовательных отношений, внеурочной деятельности, дополнительного образования.</w:t>
      </w:r>
    </w:p>
    <w:p w:rsidR="004F3275" w:rsidRPr="002B42BD" w:rsidRDefault="004F3275" w:rsidP="002B42BD">
      <w:pPr>
        <w:pStyle w:val="a8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F3275" w:rsidRPr="002B42BD" w:rsidRDefault="004F3275" w:rsidP="005C4545">
      <w:pPr>
        <w:pStyle w:val="2"/>
        <w:keepNext w:val="0"/>
        <w:keepLines w:val="0"/>
        <w:widowControl w:val="0"/>
        <w:numPr>
          <w:ilvl w:val="2"/>
          <w:numId w:val="103"/>
        </w:numPr>
        <w:tabs>
          <w:tab w:val="left" w:pos="1711"/>
        </w:tabs>
        <w:autoSpaceDE w:val="0"/>
        <w:autoSpaceDN w:val="0"/>
        <w:spacing w:before="0" w:line="276" w:lineRule="auto"/>
        <w:ind w:left="1711" w:hanging="720"/>
        <w:rPr>
          <w:rFonts w:ascii="Times New Roman" w:hAnsi="Times New Roman" w:cs="Times New Roman"/>
          <w:sz w:val="24"/>
          <w:szCs w:val="24"/>
        </w:rPr>
      </w:pPr>
      <w:bookmarkStart w:id="57" w:name="_TOC_250002"/>
      <w:r w:rsidRPr="002B42BD">
        <w:rPr>
          <w:rFonts w:ascii="Times New Roman" w:hAnsi="Times New Roman" w:cs="Times New Roman"/>
          <w:sz w:val="24"/>
          <w:szCs w:val="24"/>
        </w:rPr>
        <w:t>Модуль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«Профилактика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и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bookmarkEnd w:id="57"/>
      <w:r w:rsidRPr="002B42BD">
        <w:rPr>
          <w:rFonts w:ascii="Times New Roman" w:hAnsi="Times New Roman" w:cs="Times New Roman"/>
          <w:spacing w:val="-2"/>
          <w:sz w:val="24"/>
          <w:szCs w:val="24"/>
        </w:rPr>
        <w:t>безопасность»</w:t>
      </w:r>
    </w:p>
    <w:p w:rsidR="004F3275" w:rsidRPr="002B42BD" w:rsidRDefault="004F3275" w:rsidP="002B42BD">
      <w:pPr>
        <w:pStyle w:val="a8"/>
        <w:spacing w:line="276" w:lineRule="auto"/>
        <w:ind w:right="42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предусматривает:</w:t>
      </w:r>
    </w:p>
    <w:p w:rsidR="004F3275" w:rsidRPr="002B42BD" w:rsidRDefault="004F3275" w:rsidP="002B42BD">
      <w:pPr>
        <w:pStyle w:val="a8"/>
        <w:spacing w:line="276" w:lineRule="auto"/>
        <w:ind w:right="42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bookmarkStart w:id="58" w:name="_Hlk189599452"/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- </w:t>
      </w:r>
      <w:r w:rsidRPr="002B42BD">
        <w:rPr>
          <w:rFonts w:ascii="Times New Roman" w:hAnsi="Times New Roman" w:cs="Times New Roman"/>
          <w:i/>
          <w:iCs/>
          <w:spacing w:val="-2"/>
          <w:sz w:val="24"/>
          <w:szCs w:val="24"/>
        </w:rPr>
        <w:t>информирование о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 принципах ведения здорового образа жизни и преимуществах ведения трезвого образа жизни в целях закрепления этих принципов у детей, подростков и молодежи;</w:t>
      </w:r>
    </w:p>
    <w:p w:rsidR="004F3275" w:rsidRPr="002B42BD" w:rsidRDefault="004F3275" w:rsidP="002B42BD">
      <w:pPr>
        <w:pStyle w:val="a8"/>
        <w:spacing w:line="276" w:lineRule="auto"/>
        <w:ind w:right="427"/>
        <w:jc w:val="both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- </w:t>
      </w:r>
      <w:r w:rsidRPr="002B42BD">
        <w:rPr>
          <w:rFonts w:ascii="Times New Roman" w:hAnsi="Times New Roman" w:cs="Times New Roman"/>
          <w:i/>
          <w:iCs/>
          <w:spacing w:val="-2"/>
          <w:sz w:val="24"/>
          <w:szCs w:val="24"/>
        </w:rPr>
        <w:t>реализация мероприятий, направленных на вовлечение населения в систематические занятия физической культурой и спортом в целях ведения здорового образа жизни;</w:t>
      </w:r>
    </w:p>
    <w:p w:rsidR="004F3275" w:rsidRPr="002B42BD" w:rsidRDefault="004F3275" w:rsidP="002B42BD">
      <w:pPr>
        <w:pStyle w:val="a8"/>
        <w:spacing w:line="276" w:lineRule="auto"/>
        <w:ind w:right="427"/>
        <w:jc w:val="both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B42BD">
        <w:rPr>
          <w:rFonts w:ascii="Times New Roman" w:hAnsi="Times New Roman" w:cs="Times New Roman"/>
          <w:i/>
          <w:iCs/>
          <w:spacing w:val="-2"/>
          <w:sz w:val="24"/>
          <w:szCs w:val="24"/>
        </w:rPr>
        <w:t>- разработка и реализация мероприятий, направленных на привлечение детей и молодежи к занятиям туризмом, новым видам отдыха и досуга с ориентацией на формирование ценностей здорового образа жизни;</w:t>
      </w:r>
    </w:p>
    <w:bookmarkEnd w:id="58"/>
    <w:p w:rsidR="004F3275" w:rsidRPr="002B42BD" w:rsidRDefault="004F3275" w:rsidP="002B42BD">
      <w:pPr>
        <w:pStyle w:val="a8"/>
        <w:spacing w:line="276" w:lineRule="auto"/>
        <w:ind w:right="429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- 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4F3275" w:rsidRPr="002B42BD" w:rsidRDefault="004F3275" w:rsidP="002B42BD">
      <w:pPr>
        <w:pStyle w:val="a8"/>
        <w:spacing w:line="276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-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4F3275" w:rsidRPr="002B42BD" w:rsidRDefault="004F3275" w:rsidP="002B42BD">
      <w:pPr>
        <w:pStyle w:val="a8"/>
        <w:spacing w:line="276" w:lineRule="auto"/>
        <w:ind w:right="431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- 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2B42BD">
        <w:rPr>
          <w:rFonts w:ascii="Times New Roman" w:hAnsi="Times New Roman" w:cs="Times New Roman"/>
          <w:sz w:val="24"/>
          <w:szCs w:val="24"/>
        </w:rPr>
        <w:t>конфликтологов</w:t>
      </w:r>
      <w:proofErr w:type="spellEnd"/>
      <w:r w:rsidRPr="002B42BD">
        <w:rPr>
          <w:rFonts w:ascii="Times New Roman" w:hAnsi="Times New Roman" w:cs="Times New Roman"/>
          <w:sz w:val="24"/>
          <w:szCs w:val="24"/>
        </w:rPr>
        <w:t>, коррекционных педагогов, работников социальных служб, правоохранительных органов, опеки и др.);</w:t>
      </w:r>
    </w:p>
    <w:p w:rsidR="004F3275" w:rsidRPr="002B42BD" w:rsidRDefault="004F3275" w:rsidP="002B42BD">
      <w:pPr>
        <w:pStyle w:val="a8"/>
        <w:spacing w:line="276" w:lineRule="auto"/>
        <w:ind w:right="431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- разработку и реализацию профилактических программ, направленных на работу как с </w:t>
      </w:r>
      <w:proofErr w:type="spellStart"/>
      <w:r w:rsidRPr="002B42BD">
        <w:rPr>
          <w:rFonts w:ascii="Times New Roman" w:hAnsi="Times New Roman" w:cs="Times New Roman"/>
          <w:sz w:val="24"/>
          <w:szCs w:val="24"/>
        </w:rPr>
        <w:t>девиантными</w:t>
      </w:r>
      <w:proofErr w:type="spellEnd"/>
      <w:r w:rsidRPr="002B42BD">
        <w:rPr>
          <w:rFonts w:ascii="Times New Roman" w:hAnsi="Times New Roman" w:cs="Times New Roman"/>
          <w:sz w:val="24"/>
          <w:szCs w:val="24"/>
        </w:rPr>
        <w:t xml:space="preserve"> обучающимися, так и с их окружением; организацию межведомственного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взаимодействия;</w:t>
      </w:r>
    </w:p>
    <w:p w:rsidR="004F3275" w:rsidRPr="002B42BD" w:rsidRDefault="004F3275" w:rsidP="002B42BD">
      <w:pPr>
        <w:pStyle w:val="a8"/>
        <w:spacing w:line="276" w:lineRule="auto"/>
        <w:ind w:right="43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- 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2B42BD">
        <w:rPr>
          <w:rFonts w:ascii="Times New Roman" w:hAnsi="Times New Roman" w:cs="Times New Roman"/>
          <w:sz w:val="24"/>
          <w:szCs w:val="24"/>
        </w:rPr>
        <w:t>антиэкстремистской</w:t>
      </w:r>
      <w:proofErr w:type="spellEnd"/>
      <w:r w:rsidRPr="002B42BD">
        <w:rPr>
          <w:rFonts w:ascii="Times New Roman" w:hAnsi="Times New Roman" w:cs="Times New Roman"/>
          <w:sz w:val="24"/>
          <w:szCs w:val="24"/>
        </w:rPr>
        <w:t xml:space="preserve"> безопасности, гражданской обороне и др.);</w:t>
      </w:r>
    </w:p>
    <w:p w:rsidR="004F3275" w:rsidRPr="002B42BD" w:rsidRDefault="004F3275" w:rsidP="002B42BD">
      <w:pPr>
        <w:pStyle w:val="a8"/>
        <w:spacing w:line="276" w:lineRule="auto"/>
        <w:ind w:right="423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- 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2B42BD">
        <w:rPr>
          <w:rFonts w:ascii="Times New Roman" w:hAnsi="Times New Roman" w:cs="Times New Roman"/>
          <w:sz w:val="24"/>
          <w:szCs w:val="24"/>
        </w:rPr>
        <w:t>саморефлексии</w:t>
      </w:r>
      <w:proofErr w:type="spellEnd"/>
      <w:r w:rsidRPr="002B42BD">
        <w:rPr>
          <w:rFonts w:ascii="Times New Roman" w:hAnsi="Times New Roman" w:cs="Times New Roman"/>
          <w:sz w:val="24"/>
          <w:szCs w:val="24"/>
        </w:rPr>
        <w:t>, самоконтроля, устойчивости к негативным воздействиям, групповому давлению;</w:t>
      </w:r>
    </w:p>
    <w:p w:rsidR="004F3275" w:rsidRPr="002B42BD" w:rsidRDefault="004F3275" w:rsidP="002B42BD">
      <w:pPr>
        <w:pStyle w:val="a8"/>
        <w:spacing w:line="276" w:lineRule="auto"/>
        <w:ind w:right="429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- профилактику правонарушений, девиаций посредством организации деятельности, альтернативной </w:t>
      </w:r>
      <w:proofErr w:type="spellStart"/>
      <w:r w:rsidRPr="002B42BD">
        <w:rPr>
          <w:rFonts w:ascii="Times New Roman" w:hAnsi="Times New Roman" w:cs="Times New Roman"/>
          <w:sz w:val="24"/>
          <w:szCs w:val="24"/>
        </w:rPr>
        <w:t>девиантному</w:t>
      </w:r>
      <w:proofErr w:type="spellEnd"/>
      <w:r w:rsidRPr="002B42BD">
        <w:rPr>
          <w:rFonts w:ascii="Times New Roman" w:hAnsi="Times New Roman" w:cs="Times New Roman"/>
          <w:sz w:val="24"/>
          <w:szCs w:val="24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4F3275" w:rsidRPr="002B42BD" w:rsidRDefault="004F3275" w:rsidP="002B42BD">
      <w:pPr>
        <w:pStyle w:val="a8"/>
        <w:spacing w:line="276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- предупреждение, профилактику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 xml:space="preserve">и целенаправленную деятельность в случаях </w:t>
      </w:r>
      <w:r w:rsidRPr="002B42BD">
        <w:rPr>
          <w:rFonts w:ascii="Times New Roman" w:hAnsi="Times New Roman" w:cs="Times New Roman"/>
          <w:sz w:val="24"/>
          <w:szCs w:val="24"/>
        </w:rPr>
        <w:lastRenderedPageBreak/>
        <w:t>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4F3275" w:rsidRPr="002B42BD" w:rsidRDefault="004F3275" w:rsidP="002B42BD">
      <w:pPr>
        <w:pStyle w:val="a8"/>
        <w:spacing w:line="276" w:lineRule="auto"/>
        <w:ind w:right="429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- 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</w:t>
      </w:r>
    </w:p>
    <w:p w:rsidR="004F3275" w:rsidRPr="002B42BD" w:rsidRDefault="004F3275" w:rsidP="005C4545">
      <w:pPr>
        <w:pStyle w:val="2"/>
        <w:keepNext w:val="0"/>
        <w:keepLines w:val="0"/>
        <w:widowControl w:val="0"/>
        <w:numPr>
          <w:ilvl w:val="2"/>
          <w:numId w:val="103"/>
        </w:numPr>
        <w:tabs>
          <w:tab w:val="left" w:pos="1711"/>
        </w:tabs>
        <w:autoSpaceDE w:val="0"/>
        <w:autoSpaceDN w:val="0"/>
        <w:spacing w:before="0" w:line="276" w:lineRule="auto"/>
        <w:ind w:left="1711" w:hanging="720"/>
        <w:rPr>
          <w:rFonts w:ascii="Times New Roman" w:hAnsi="Times New Roman" w:cs="Times New Roman"/>
          <w:sz w:val="24"/>
          <w:szCs w:val="24"/>
        </w:rPr>
      </w:pPr>
      <w:bookmarkStart w:id="59" w:name="_TOC_250001"/>
      <w:r w:rsidRPr="002B42BD">
        <w:rPr>
          <w:rFonts w:ascii="Times New Roman" w:hAnsi="Times New Roman" w:cs="Times New Roman"/>
          <w:sz w:val="24"/>
          <w:szCs w:val="24"/>
        </w:rPr>
        <w:t>Модуль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«Социальное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bookmarkEnd w:id="59"/>
      <w:r w:rsidRPr="002B42BD">
        <w:rPr>
          <w:rFonts w:ascii="Times New Roman" w:hAnsi="Times New Roman" w:cs="Times New Roman"/>
          <w:spacing w:val="-2"/>
          <w:sz w:val="24"/>
          <w:szCs w:val="24"/>
        </w:rPr>
        <w:t>партнерство»</w:t>
      </w:r>
    </w:p>
    <w:p w:rsidR="004F3275" w:rsidRPr="002B42BD" w:rsidRDefault="004F3275" w:rsidP="002B42BD">
      <w:pPr>
        <w:pStyle w:val="a8"/>
        <w:spacing w:line="276" w:lineRule="auto"/>
        <w:ind w:left="991" w:right="42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социального партнерства предусматривает: участие</w:t>
      </w:r>
      <w:r w:rsidRPr="002B42B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представителей</w:t>
      </w:r>
      <w:r w:rsidRPr="002B42B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организаций-партнеров,</w:t>
      </w:r>
      <w:r w:rsidRPr="002B42B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</w:t>
      </w:r>
      <w:r w:rsidRPr="002B42B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том</w:t>
      </w:r>
      <w:r w:rsidRPr="002B42B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числе</w:t>
      </w:r>
      <w:r w:rsidRPr="002B42B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</w:t>
      </w:r>
      <w:r w:rsidRPr="002B42BD">
        <w:rPr>
          <w:rFonts w:ascii="Times New Roman" w:hAnsi="Times New Roman" w:cs="Times New Roman"/>
          <w:spacing w:val="46"/>
          <w:sz w:val="24"/>
          <w:szCs w:val="24"/>
        </w:rPr>
        <w:t xml:space="preserve">  </w:t>
      </w:r>
      <w:r w:rsidRPr="002B42BD">
        <w:rPr>
          <w:rFonts w:ascii="Times New Roman" w:hAnsi="Times New Roman" w:cs="Times New Roman"/>
          <w:sz w:val="24"/>
          <w:szCs w:val="24"/>
        </w:rPr>
        <w:t>соответствии</w:t>
      </w:r>
      <w:r w:rsidRPr="002B42BD">
        <w:rPr>
          <w:rFonts w:ascii="Times New Roman" w:hAnsi="Times New Roman" w:cs="Times New Roman"/>
          <w:spacing w:val="43"/>
          <w:sz w:val="24"/>
          <w:szCs w:val="24"/>
        </w:rPr>
        <w:t xml:space="preserve">  </w:t>
      </w:r>
      <w:r w:rsidRPr="002B42BD">
        <w:rPr>
          <w:rFonts w:ascii="Times New Roman" w:hAnsi="Times New Roman" w:cs="Times New Roman"/>
          <w:spacing w:val="-10"/>
          <w:sz w:val="24"/>
          <w:szCs w:val="24"/>
        </w:rPr>
        <w:t>с</w:t>
      </w:r>
    </w:p>
    <w:p w:rsidR="004F3275" w:rsidRPr="002B42BD" w:rsidRDefault="004F3275" w:rsidP="002B42BD">
      <w:pPr>
        <w:pStyle w:val="a8"/>
        <w:spacing w:line="276" w:lineRule="auto"/>
        <w:ind w:right="435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4F3275" w:rsidRPr="002B42BD" w:rsidRDefault="004F3275" w:rsidP="002B42BD">
      <w:pPr>
        <w:pStyle w:val="a8"/>
        <w:spacing w:line="276" w:lineRule="auto"/>
        <w:ind w:right="43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направленности;</w:t>
      </w:r>
    </w:p>
    <w:p w:rsidR="004F3275" w:rsidRPr="002B42BD" w:rsidRDefault="004F3275" w:rsidP="002B42BD">
      <w:pPr>
        <w:pStyle w:val="a8"/>
        <w:spacing w:line="276" w:lineRule="auto"/>
        <w:ind w:right="431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4F3275" w:rsidRPr="002B42BD" w:rsidRDefault="004F3275" w:rsidP="002B42BD">
      <w:pPr>
        <w:pStyle w:val="a8"/>
        <w:spacing w:line="276" w:lineRule="auto"/>
        <w:ind w:right="422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проведение открытых дискуссионных площадок (детских, педагогических,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</w:t>
      </w:r>
    </w:p>
    <w:p w:rsidR="004F3275" w:rsidRPr="002B42BD" w:rsidRDefault="004F3275" w:rsidP="002B42BD">
      <w:pPr>
        <w:pStyle w:val="a8"/>
        <w:spacing w:line="276" w:lineRule="auto"/>
        <w:ind w:right="427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4F3275" w:rsidRPr="002B42BD" w:rsidRDefault="004F3275" w:rsidP="005C4545">
      <w:pPr>
        <w:pStyle w:val="2"/>
        <w:keepNext w:val="0"/>
        <w:keepLines w:val="0"/>
        <w:widowControl w:val="0"/>
        <w:numPr>
          <w:ilvl w:val="2"/>
          <w:numId w:val="103"/>
        </w:numPr>
        <w:tabs>
          <w:tab w:val="left" w:pos="1711"/>
        </w:tabs>
        <w:autoSpaceDE w:val="0"/>
        <w:autoSpaceDN w:val="0"/>
        <w:spacing w:before="0" w:line="276" w:lineRule="auto"/>
        <w:ind w:left="1711" w:hanging="720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Модуль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«Школьный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театр»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(вариативная).</w:t>
      </w:r>
    </w:p>
    <w:p w:rsidR="004F3275" w:rsidRPr="002B42BD" w:rsidRDefault="004F3275" w:rsidP="002B42BD">
      <w:pPr>
        <w:pStyle w:val="a8"/>
        <w:spacing w:line="276" w:lineRule="auto"/>
        <w:ind w:right="429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В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школе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создана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и действует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театральная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студия «Школьный театр». Театральная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студия способствует нравственному, интеллектуальному и общекультурному развитию не только юных артистов театра, но и его юных зрителей.</w:t>
      </w:r>
    </w:p>
    <w:p w:rsidR="004F3275" w:rsidRPr="002B42BD" w:rsidRDefault="004F3275" w:rsidP="002B42BD">
      <w:pPr>
        <w:pStyle w:val="a8"/>
        <w:spacing w:line="276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Специфика театрального искусства создает особые предпосылки для формирования социально активной творческой личности, способной изменить мир и</w:t>
      </w:r>
      <w:r w:rsidRPr="002B42B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сделать его интереснее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и добрее. Особое значение театральное творчество приобретает в начальной школе. Оно не только помогает воспитывать, но и обучает с помощью игры, т.к. для детей игра в этом возрасте – основной вид деятельности, постоянно перерастающий в работу (обучение).</w:t>
      </w:r>
    </w:p>
    <w:p w:rsidR="004F3275" w:rsidRPr="002B42BD" w:rsidRDefault="004F3275" w:rsidP="002B42BD">
      <w:pPr>
        <w:pStyle w:val="a8"/>
        <w:spacing w:line="276" w:lineRule="auto"/>
        <w:ind w:right="422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Младший школьник погружается в занятия театральным творчеством естественно, без принуждения они попадают в мир музыки, слова, литературы хореографии и т.д. при этом рождается сотворчество, так как театр – это коллективный вид творчества, в котором нужно общаться, вместе решать возникающие творческие проблемы. От каждого ребёнка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потребуется все его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способности, заложенные от природы, даже те, о которых не подозревают ни ребёнок, ни его родители.</w:t>
      </w:r>
    </w:p>
    <w:p w:rsidR="004F3275" w:rsidRPr="002B42BD" w:rsidRDefault="004F3275" w:rsidP="002B42BD">
      <w:pPr>
        <w:pStyle w:val="a8"/>
        <w:spacing w:line="276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В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начальных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классах модуль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реализуется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 рамках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внеурочной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деятельности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«В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lastRenderedPageBreak/>
        <w:t xml:space="preserve">гостях у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театра».</w:t>
      </w:r>
    </w:p>
    <w:p w:rsidR="004F3275" w:rsidRPr="002B42BD" w:rsidRDefault="004F3275" w:rsidP="005C4545">
      <w:pPr>
        <w:pStyle w:val="2"/>
        <w:keepNext w:val="0"/>
        <w:keepLines w:val="0"/>
        <w:widowControl w:val="0"/>
        <w:numPr>
          <w:ilvl w:val="2"/>
          <w:numId w:val="103"/>
        </w:numPr>
        <w:tabs>
          <w:tab w:val="left" w:pos="1711"/>
        </w:tabs>
        <w:autoSpaceDE w:val="0"/>
        <w:autoSpaceDN w:val="0"/>
        <w:spacing w:before="0" w:line="276" w:lineRule="auto"/>
        <w:ind w:left="1711" w:hanging="720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Модуль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«Школьный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музей»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(вариативная).</w:t>
      </w:r>
    </w:p>
    <w:p w:rsidR="004F3275" w:rsidRPr="002B42BD" w:rsidRDefault="004F3275" w:rsidP="002B42BD">
      <w:pPr>
        <w:pStyle w:val="a8"/>
        <w:spacing w:line="276" w:lineRule="auto"/>
        <w:ind w:left="991" w:right="177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Реализация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воспитательного</w:t>
      </w:r>
      <w:r w:rsidRPr="002B42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потенциала</w:t>
      </w:r>
      <w:r w:rsidRPr="002B42B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школьного</w:t>
      </w:r>
      <w:r w:rsidRPr="002B42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музея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предусматривает: На школьном уровне:</w:t>
      </w:r>
    </w:p>
    <w:p w:rsidR="004F3275" w:rsidRPr="002B42BD" w:rsidRDefault="004F3275" w:rsidP="002B42BD">
      <w:pPr>
        <w:pStyle w:val="a8"/>
        <w:spacing w:line="276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организацию и проведение уроков мужества, воспитательных дел, посвященных памятным датам в истории школы, села, региона, России;</w:t>
      </w:r>
    </w:p>
    <w:p w:rsidR="004F3275" w:rsidRPr="002B42BD" w:rsidRDefault="004F3275" w:rsidP="002B42BD">
      <w:pPr>
        <w:pStyle w:val="a8"/>
        <w:spacing w:line="276" w:lineRule="auto"/>
        <w:ind w:left="9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На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внешкольном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уровне:</w:t>
      </w:r>
    </w:p>
    <w:p w:rsidR="004F3275" w:rsidRPr="002B42BD" w:rsidRDefault="004F3275" w:rsidP="002B42BD">
      <w:pPr>
        <w:pStyle w:val="a8"/>
        <w:spacing w:line="276" w:lineRule="auto"/>
        <w:ind w:right="431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организацию и проведение воспитательных дел, посвященных памятным датам в истории; участие в конкурсах различных уровней; онлайн-экскурсии.</w:t>
      </w:r>
    </w:p>
    <w:p w:rsidR="004F3275" w:rsidRPr="002B42BD" w:rsidRDefault="004F3275" w:rsidP="002B42BD">
      <w:pPr>
        <w:pStyle w:val="a8"/>
        <w:spacing w:line="276" w:lineRule="auto"/>
        <w:ind w:left="9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На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классном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уровне:</w:t>
      </w:r>
    </w:p>
    <w:p w:rsidR="004F3275" w:rsidRPr="002B42BD" w:rsidRDefault="004F3275" w:rsidP="002B42BD">
      <w:pPr>
        <w:pStyle w:val="a8"/>
        <w:spacing w:line="276" w:lineRule="auto"/>
        <w:ind w:right="433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 либо по классам с использованием материалов музея;</w:t>
      </w:r>
    </w:p>
    <w:p w:rsidR="004F3275" w:rsidRPr="002B42BD" w:rsidRDefault="004F3275" w:rsidP="002B42BD">
      <w:pPr>
        <w:pStyle w:val="a8"/>
        <w:spacing w:line="276" w:lineRule="auto"/>
        <w:ind w:left="9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На</w:t>
      </w:r>
      <w:r w:rsidRPr="002B42B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индивидуальном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уровне</w:t>
      </w:r>
    </w:p>
    <w:p w:rsidR="004F3275" w:rsidRPr="002B42BD" w:rsidRDefault="004F3275" w:rsidP="002B42BD">
      <w:pPr>
        <w:pStyle w:val="a8"/>
        <w:spacing w:line="276" w:lineRule="auto"/>
        <w:ind w:right="431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:rsidR="004F3275" w:rsidRPr="002B42BD" w:rsidRDefault="004F3275" w:rsidP="005C4545">
      <w:pPr>
        <w:pStyle w:val="2"/>
        <w:keepNext w:val="0"/>
        <w:keepLines w:val="0"/>
        <w:widowControl w:val="0"/>
        <w:numPr>
          <w:ilvl w:val="2"/>
          <w:numId w:val="103"/>
        </w:numPr>
        <w:tabs>
          <w:tab w:val="left" w:pos="1711"/>
        </w:tabs>
        <w:autoSpaceDE w:val="0"/>
        <w:autoSpaceDN w:val="0"/>
        <w:spacing w:before="0" w:line="276" w:lineRule="auto"/>
        <w:ind w:left="1711" w:hanging="720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Модуль</w:t>
      </w:r>
      <w:r w:rsidRPr="002B42BD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«Школьный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спортивный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клуб»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(вариативный)</w:t>
      </w:r>
    </w:p>
    <w:p w:rsidR="004F3275" w:rsidRPr="002B42BD" w:rsidRDefault="004F3275" w:rsidP="002B42BD">
      <w:pPr>
        <w:pStyle w:val="a8"/>
        <w:spacing w:line="276" w:lineRule="auto"/>
        <w:ind w:left="9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В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рамках</w:t>
      </w:r>
      <w:r w:rsidRPr="002B42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данного</w:t>
      </w:r>
      <w:r w:rsidRPr="002B42B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модуля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школе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проводятся</w:t>
      </w:r>
      <w:r w:rsidRPr="002B42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следующие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мероприятия:</w:t>
      </w:r>
    </w:p>
    <w:p w:rsidR="004F3275" w:rsidRPr="002B42BD" w:rsidRDefault="004F3275" w:rsidP="005C4545">
      <w:pPr>
        <w:pStyle w:val="aa"/>
        <w:widowControl w:val="0"/>
        <w:numPr>
          <w:ilvl w:val="3"/>
          <w:numId w:val="103"/>
        </w:numPr>
        <w:tabs>
          <w:tab w:val="left" w:pos="1219"/>
        </w:tabs>
        <w:autoSpaceDE w:val="0"/>
        <w:autoSpaceDN w:val="0"/>
        <w:spacing w:line="276" w:lineRule="auto"/>
        <w:ind w:right="437" w:firstLine="565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единые Дни Здоровья, включающие спортивные соревнования, классные часы и информационные вестники по здоровому образу жизни;</w:t>
      </w:r>
    </w:p>
    <w:p w:rsidR="004F3275" w:rsidRPr="002B42BD" w:rsidRDefault="004F3275" w:rsidP="005C4545">
      <w:pPr>
        <w:pStyle w:val="aa"/>
        <w:widowControl w:val="0"/>
        <w:numPr>
          <w:ilvl w:val="3"/>
          <w:numId w:val="103"/>
        </w:numPr>
        <w:tabs>
          <w:tab w:val="left" w:pos="1129"/>
        </w:tabs>
        <w:autoSpaceDE w:val="0"/>
        <w:autoSpaceDN w:val="0"/>
        <w:spacing w:line="276" w:lineRule="auto"/>
        <w:ind w:right="423" w:firstLine="565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общешкольные</w:t>
      </w:r>
      <w:r w:rsidRPr="002B42BD">
        <w:rPr>
          <w:rFonts w:cs="Times New Roman"/>
          <w:spacing w:val="-2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спортивные</w:t>
      </w:r>
      <w:r w:rsidRPr="002B42BD">
        <w:rPr>
          <w:rFonts w:cs="Times New Roman"/>
          <w:spacing w:val="-7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праздники</w:t>
      </w:r>
      <w:r w:rsidRPr="002B42BD">
        <w:rPr>
          <w:rFonts w:cs="Times New Roman"/>
          <w:spacing w:val="-4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и</w:t>
      </w:r>
      <w:r w:rsidRPr="002B42BD">
        <w:rPr>
          <w:rFonts w:cs="Times New Roman"/>
          <w:spacing w:val="-4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мероприятия</w:t>
      </w:r>
      <w:r w:rsidRPr="002B42BD">
        <w:rPr>
          <w:rFonts w:cs="Times New Roman"/>
          <w:spacing w:val="-5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«Вперёд,</w:t>
      </w:r>
      <w:r w:rsidRPr="002B42BD">
        <w:rPr>
          <w:rFonts w:cs="Times New Roman"/>
          <w:spacing w:val="-1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мальчишки!»,</w:t>
      </w:r>
      <w:r w:rsidRPr="002B42BD">
        <w:rPr>
          <w:rFonts w:cs="Times New Roman"/>
          <w:spacing w:val="-2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«А ну-ка, девочки!», «Будь готов Родину защищать!», «Зарница»;</w:t>
      </w:r>
    </w:p>
    <w:p w:rsidR="004F3275" w:rsidRPr="002B42BD" w:rsidRDefault="004F3275" w:rsidP="005C4545">
      <w:pPr>
        <w:pStyle w:val="aa"/>
        <w:widowControl w:val="0"/>
        <w:numPr>
          <w:ilvl w:val="3"/>
          <w:numId w:val="103"/>
        </w:numPr>
        <w:tabs>
          <w:tab w:val="left" w:pos="1130"/>
        </w:tabs>
        <w:autoSpaceDE w:val="0"/>
        <w:autoSpaceDN w:val="0"/>
        <w:spacing w:line="276" w:lineRule="auto"/>
        <w:ind w:left="1130" w:hanging="139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проведение</w:t>
      </w:r>
      <w:r w:rsidRPr="002B42BD">
        <w:rPr>
          <w:rFonts w:cs="Times New Roman"/>
          <w:spacing w:val="-9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ежедневной</w:t>
      </w:r>
      <w:r w:rsidRPr="002B42BD">
        <w:rPr>
          <w:rFonts w:cs="Times New Roman"/>
          <w:spacing w:val="1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утренней</w:t>
      </w:r>
      <w:r w:rsidRPr="002B42BD">
        <w:rPr>
          <w:rFonts w:cs="Times New Roman"/>
          <w:spacing w:val="-4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зарядки</w:t>
      </w:r>
      <w:r w:rsidRPr="002B42BD">
        <w:rPr>
          <w:rFonts w:cs="Times New Roman"/>
          <w:spacing w:val="-4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для</w:t>
      </w:r>
      <w:r w:rsidRPr="002B42BD">
        <w:rPr>
          <w:rFonts w:cs="Times New Roman"/>
          <w:spacing w:val="-4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всех</w:t>
      </w:r>
      <w:r w:rsidRPr="002B42BD">
        <w:rPr>
          <w:rFonts w:cs="Times New Roman"/>
          <w:spacing w:val="-5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классов</w:t>
      </w:r>
      <w:r w:rsidRPr="002B42BD">
        <w:rPr>
          <w:rFonts w:cs="Times New Roman"/>
          <w:spacing w:val="-3"/>
          <w:sz w:val="24"/>
          <w:szCs w:val="24"/>
        </w:rPr>
        <w:t xml:space="preserve"> </w:t>
      </w:r>
      <w:r w:rsidRPr="002B42BD">
        <w:rPr>
          <w:rFonts w:cs="Times New Roman"/>
          <w:spacing w:val="-2"/>
          <w:sz w:val="24"/>
          <w:szCs w:val="24"/>
        </w:rPr>
        <w:t>школы;</w:t>
      </w:r>
    </w:p>
    <w:p w:rsidR="004F3275" w:rsidRPr="002B42BD" w:rsidRDefault="004F3275" w:rsidP="005C4545">
      <w:pPr>
        <w:pStyle w:val="aa"/>
        <w:widowControl w:val="0"/>
        <w:numPr>
          <w:ilvl w:val="3"/>
          <w:numId w:val="103"/>
        </w:numPr>
        <w:tabs>
          <w:tab w:val="left" w:pos="1130"/>
        </w:tabs>
        <w:autoSpaceDE w:val="0"/>
        <w:autoSpaceDN w:val="0"/>
        <w:spacing w:line="276" w:lineRule="auto"/>
        <w:ind w:left="1130" w:hanging="139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час</w:t>
      </w:r>
      <w:r w:rsidRPr="002B42BD">
        <w:rPr>
          <w:rFonts w:cs="Times New Roman"/>
          <w:spacing w:val="-5"/>
          <w:sz w:val="24"/>
          <w:szCs w:val="24"/>
        </w:rPr>
        <w:t xml:space="preserve"> </w:t>
      </w:r>
      <w:r w:rsidRPr="002B42BD">
        <w:rPr>
          <w:rFonts w:cs="Times New Roman"/>
          <w:spacing w:val="-2"/>
          <w:sz w:val="24"/>
          <w:szCs w:val="24"/>
        </w:rPr>
        <w:t>маршировки;</w:t>
      </w:r>
    </w:p>
    <w:p w:rsidR="004F3275" w:rsidRPr="002B42BD" w:rsidRDefault="004F3275" w:rsidP="005C4545">
      <w:pPr>
        <w:pStyle w:val="aa"/>
        <w:widowControl w:val="0"/>
        <w:numPr>
          <w:ilvl w:val="3"/>
          <w:numId w:val="103"/>
        </w:numPr>
        <w:tabs>
          <w:tab w:val="left" w:pos="1154"/>
        </w:tabs>
        <w:autoSpaceDE w:val="0"/>
        <w:autoSpaceDN w:val="0"/>
        <w:spacing w:line="276" w:lineRule="auto"/>
        <w:ind w:right="425" w:firstLine="565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участие детей во Всероссийском физкультурно-спортивном комплексе «Готов к труду</w:t>
      </w:r>
      <w:r w:rsidRPr="002B42BD">
        <w:rPr>
          <w:rFonts w:cs="Times New Roman"/>
          <w:spacing w:val="40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и обороне»;</w:t>
      </w:r>
    </w:p>
    <w:p w:rsidR="004F3275" w:rsidRPr="002B42BD" w:rsidRDefault="004F3275" w:rsidP="005C4545">
      <w:pPr>
        <w:pStyle w:val="aa"/>
        <w:widowControl w:val="0"/>
        <w:numPr>
          <w:ilvl w:val="3"/>
          <w:numId w:val="103"/>
        </w:numPr>
        <w:tabs>
          <w:tab w:val="left" w:pos="1190"/>
        </w:tabs>
        <w:autoSpaceDE w:val="0"/>
        <w:autoSpaceDN w:val="0"/>
        <w:spacing w:line="276" w:lineRule="auto"/>
        <w:ind w:left="1190" w:hanging="199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включение</w:t>
      </w:r>
      <w:r w:rsidRPr="002B42BD">
        <w:rPr>
          <w:rFonts w:cs="Times New Roman"/>
          <w:spacing w:val="51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спортивных</w:t>
      </w:r>
      <w:r w:rsidRPr="002B42BD">
        <w:rPr>
          <w:rFonts w:cs="Times New Roman"/>
          <w:spacing w:val="55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мероприятий</w:t>
      </w:r>
      <w:r w:rsidRPr="002B42BD">
        <w:rPr>
          <w:rFonts w:cs="Times New Roman"/>
          <w:spacing w:val="56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в</w:t>
      </w:r>
      <w:r w:rsidRPr="002B42BD">
        <w:rPr>
          <w:rFonts w:cs="Times New Roman"/>
          <w:spacing w:val="57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интегрированные</w:t>
      </w:r>
      <w:r w:rsidRPr="002B42BD">
        <w:rPr>
          <w:rFonts w:cs="Times New Roman"/>
          <w:spacing w:val="58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образовательные</w:t>
      </w:r>
      <w:r w:rsidRPr="002B42BD">
        <w:rPr>
          <w:rFonts w:cs="Times New Roman"/>
          <w:spacing w:val="58"/>
          <w:sz w:val="24"/>
          <w:szCs w:val="24"/>
        </w:rPr>
        <w:t xml:space="preserve"> </w:t>
      </w:r>
      <w:r w:rsidRPr="002B42BD">
        <w:rPr>
          <w:rFonts w:cs="Times New Roman"/>
          <w:spacing w:val="-2"/>
          <w:sz w:val="24"/>
          <w:szCs w:val="24"/>
        </w:rPr>
        <w:t>проекты:</w:t>
      </w:r>
    </w:p>
    <w:p w:rsidR="004F3275" w:rsidRPr="002B42BD" w:rsidRDefault="004F3275" w:rsidP="002B42BD">
      <w:pPr>
        <w:pStyle w:val="a8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«Неделя начальных классов», «Декада предметов гуманитарного цикла», «Месячник военно- патриотического воспитания» и др.;</w:t>
      </w:r>
    </w:p>
    <w:p w:rsidR="004F3275" w:rsidRPr="002B42BD" w:rsidRDefault="004F3275" w:rsidP="005C4545">
      <w:pPr>
        <w:pStyle w:val="aa"/>
        <w:widowControl w:val="0"/>
        <w:numPr>
          <w:ilvl w:val="3"/>
          <w:numId w:val="103"/>
        </w:numPr>
        <w:tabs>
          <w:tab w:val="left" w:pos="1135"/>
        </w:tabs>
        <w:autoSpaceDE w:val="0"/>
        <w:autoSpaceDN w:val="0"/>
        <w:spacing w:line="276" w:lineRule="auto"/>
        <w:ind w:left="1135" w:hanging="144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участие</w:t>
      </w:r>
      <w:r w:rsidRPr="002B42BD">
        <w:rPr>
          <w:rFonts w:cs="Times New Roman"/>
          <w:spacing w:val="-10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в</w:t>
      </w:r>
      <w:r w:rsidRPr="002B42BD">
        <w:rPr>
          <w:rFonts w:cs="Times New Roman"/>
          <w:spacing w:val="-5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районных</w:t>
      </w:r>
      <w:r w:rsidRPr="002B42BD">
        <w:rPr>
          <w:rFonts w:cs="Times New Roman"/>
          <w:spacing w:val="-6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спортивных</w:t>
      </w:r>
      <w:r w:rsidRPr="002B42BD">
        <w:rPr>
          <w:rFonts w:cs="Times New Roman"/>
          <w:spacing w:val="-6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соревнованиях,</w:t>
      </w:r>
      <w:r w:rsidRPr="002B42BD">
        <w:rPr>
          <w:rFonts w:cs="Times New Roman"/>
          <w:spacing w:val="-2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фестивалях,</w:t>
      </w:r>
      <w:r w:rsidRPr="002B42BD">
        <w:rPr>
          <w:rFonts w:cs="Times New Roman"/>
          <w:spacing w:val="-5"/>
          <w:sz w:val="24"/>
          <w:szCs w:val="24"/>
        </w:rPr>
        <w:t xml:space="preserve"> </w:t>
      </w:r>
      <w:r w:rsidRPr="002B42BD">
        <w:rPr>
          <w:rFonts w:cs="Times New Roman"/>
          <w:spacing w:val="-2"/>
          <w:sz w:val="24"/>
          <w:szCs w:val="24"/>
        </w:rPr>
        <w:t>праздниках;</w:t>
      </w:r>
    </w:p>
    <w:p w:rsidR="004F3275" w:rsidRPr="002B42BD" w:rsidRDefault="004F3275" w:rsidP="005C4545">
      <w:pPr>
        <w:pStyle w:val="aa"/>
        <w:widowControl w:val="0"/>
        <w:numPr>
          <w:ilvl w:val="3"/>
          <w:numId w:val="103"/>
        </w:numPr>
        <w:tabs>
          <w:tab w:val="left" w:pos="1130"/>
        </w:tabs>
        <w:autoSpaceDE w:val="0"/>
        <w:autoSpaceDN w:val="0"/>
        <w:spacing w:line="276" w:lineRule="auto"/>
        <w:ind w:left="1130" w:hanging="139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пропаганда</w:t>
      </w:r>
      <w:r w:rsidRPr="002B42BD">
        <w:rPr>
          <w:rFonts w:cs="Times New Roman"/>
          <w:spacing w:val="-7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здорового</w:t>
      </w:r>
      <w:r w:rsidRPr="002B42BD">
        <w:rPr>
          <w:rFonts w:cs="Times New Roman"/>
          <w:spacing w:val="-5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образа</w:t>
      </w:r>
      <w:r w:rsidRPr="002B42BD">
        <w:rPr>
          <w:rFonts w:cs="Times New Roman"/>
          <w:spacing w:val="-6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в</w:t>
      </w:r>
      <w:r w:rsidRPr="002B42BD">
        <w:rPr>
          <w:rFonts w:cs="Times New Roman"/>
          <w:spacing w:val="-3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школьных</w:t>
      </w:r>
      <w:r w:rsidRPr="002B42BD">
        <w:rPr>
          <w:rFonts w:cs="Times New Roman"/>
          <w:spacing w:val="-4"/>
          <w:sz w:val="24"/>
          <w:szCs w:val="24"/>
        </w:rPr>
        <w:t xml:space="preserve"> </w:t>
      </w:r>
      <w:r w:rsidRPr="002B42BD">
        <w:rPr>
          <w:rFonts w:cs="Times New Roman"/>
          <w:spacing w:val="-2"/>
          <w:sz w:val="24"/>
          <w:szCs w:val="24"/>
        </w:rPr>
        <w:t>медиа;</w:t>
      </w:r>
    </w:p>
    <w:p w:rsidR="004F3275" w:rsidRPr="002B42BD" w:rsidRDefault="004F3275" w:rsidP="005C4545">
      <w:pPr>
        <w:pStyle w:val="aa"/>
        <w:widowControl w:val="0"/>
        <w:numPr>
          <w:ilvl w:val="3"/>
          <w:numId w:val="103"/>
        </w:numPr>
        <w:tabs>
          <w:tab w:val="left" w:pos="1130"/>
        </w:tabs>
        <w:autoSpaceDE w:val="0"/>
        <w:autoSpaceDN w:val="0"/>
        <w:spacing w:line="276" w:lineRule="auto"/>
        <w:ind w:left="1130" w:hanging="139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совместные</w:t>
      </w:r>
      <w:r w:rsidRPr="002B42BD">
        <w:rPr>
          <w:rFonts w:cs="Times New Roman"/>
          <w:spacing w:val="-6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спортивные</w:t>
      </w:r>
      <w:r w:rsidRPr="002B42BD">
        <w:rPr>
          <w:rFonts w:cs="Times New Roman"/>
          <w:spacing w:val="-6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секции</w:t>
      </w:r>
      <w:r w:rsidRPr="002B42BD">
        <w:rPr>
          <w:rFonts w:cs="Times New Roman"/>
          <w:spacing w:val="-3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детей</w:t>
      </w:r>
      <w:r w:rsidRPr="002B42BD">
        <w:rPr>
          <w:rFonts w:cs="Times New Roman"/>
          <w:spacing w:val="-3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и</w:t>
      </w:r>
      <w:r w:rsidRPr="002B42BD">
        <w:rPr>
          <w:rFonts w:cs="Times New Roman"/>
          <w:spacing w:val="2"/>
          <w:sz w:val="24"/>
          <w:szCs w:val="24"/>
        </w:rPr>
        <w:t xml:space="preserve"> </w:t>
      </w:r>
      <w:r w:rsidRPr="002B42BD">
        <w:rPr>
          <w:rFonts w:cs="Times New Roman"/>
          <w:spacing w:val="-2"/>
          <w:sz w:val="24"/>
          <w:szCs w:val="24"/>
        </w:rPr>
        <w:t>учителей;</w:t>
      </w:r>
    </w:p>
    <w:p w:rsidR="004F3275" w:rsidRPr="002B42BD" w:rsidRDefault="004F3275" w:rsidP="005C4545">
      <w:pPr>
        <w:pStyle w:val="aa"/>
        <w:widowControl w:val="0"/>
        <w:numPr>
          <w:ilvl w:val="3"/>
          <w:numId w:val="103"/>
        </w:numPr>
        <w:tabs>
          <w:tab w:val="left" w:pos="1130"/>
        </w:tabs>
        <w:autoSpaceDE w:val="0"/>
        <w:autoSpaceDN w:val="0"/>
        <w:spacing w:line="276" w:lineRule="auto"/>
        <w:ind w:left="1130" w:hanging="139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поездки</w:t>
      </w:r>
      <w:r w:rsidRPr="002B42BD">
        <w:rPr>
          <w:rFonts w:cs="Times New Roman"/>
          <w:spacing w:val="-3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в</w:t>
      </w:r>
      <w:r w:rsidRPr="002B42BD">
        <w:rPr>
          <w:rFonts w:cs="Times New Roman"/>
          <w:spacing w:val="-2"/>
          <w:sz w:val="24"/>
          <w:szCs w:val="24"/>
        </w:rPr>
        <w:t xml:space="preserve"> бассейн;</w:t>
      </w:r>
    </w:p>
    <w:p w:rsidR="004F3275" w:rsidRPr="002B42BD" w:rsidRDefault="004F3275" w:rsidP="005C4545">
      <w:pPr>
        <w:pStyle w:val="aa"/>
        <w:widowControl w:val="0"/>
        <w:numPr>
          <w:ilvl w:val="3"/>
          <w:numId w:val="103"/>
        </w:numPr>
        <w:tabs>
          <w:tab w:val="left" w:pos="1130"/>
        </w:tabs>
        <w:autoSpaceDE w:val="0"/>
        <w:autoSpaceDN w:val="0"/>
        <w:spacing w:line="276" w:lineRule="auto"/>
        <w:ind w:left="1130" w:hanging="139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заливка</w:t>
      </w:r>
      <w:r w:rsidRPr="002B42BD">
        <w:rPr>
          <w:rFonts w:cs="Times New Roman"/>
          <w:spacing w:val="-5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и</w:t>
      </w:r>
      <w:r w:rsidRPr="002B42BD">
        <w:rPr>
          <w:rFonts w:cs="Times New Roman"/>
          <w:spacing w:val="-2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занятия</w:t>
      </w:r>
      <w:r w:rsidRPr="002B42BD">
        <w:rPr>
          <w:rFonts w:cs="Times New Roman"/>
          <w:spacing w:val="-3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на</w:t>
      </w:r>
      <w:r w:rsidRPr="002B42BD">
        <w:rPr>
          <w:rFonts w:cs="Times New Roman"/>
          <w:spacing w:val="-5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школьном</w:t>
      </w:r>
      <w:r w:rsidRPr="002B42BD">
        <w:rPr>
          <w:rFonts w:cs="Times New Roman"/>
          <w:spacing w:val="-4"/>
          <w:sz w:val="24"/>
          <w:szCs w:val="24"/>
        </w:rPr>
        <w:t xml:space="preserve"> </w:t>
      </w:r>
      <w:r w:rsidRPr="002B42BD">
        <w:rPr>
          <w:rFonts w:cs="Times New Roman"/>
          <w:spacing w:val="-2"/>
          <w:sz w:val="24"/>
          <w:szCs w:val="24"/>
        </w:rPr>
        <w:t>катке;</w:t>
      </w:r>
    </w:p>
    <w:p w:rsidR="004F3275" w:rsidRPr="002B42BD" w:rsidRDefault="004F3275" w:rsidP="005C4545">
      <w:pPr>
        <w:pStyle w:val="aa"/>
        <w:widowControl w:val="0"/>
        <w:numPr>
          <w:ilvl w:val="3"/>
          <w:numId w:val="103"/>
        </w:numPr>
        <w:tabs>
          <w:tab w:val="left" w:pos="1130"/>
        </w:tabs>
        <w:autoSpaceDE w:val="0"/>
        <w:autoSpaceDN w:val="0"/>
        <w:spacing w:line="276" w:lineRule="auto"/>
        <w:ind w:left="1130" w:hanging="139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вовлечение</w:t>
      </w:r>
      <w:r w:rsidRPr="002B42BD">
        <w:rPr>
          <w:rFonts w:cs="Times New Roman"/>
          <w:spacing w:val="-9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школьников</w:t>
      </w:r>
      <w:r w:rsidRPr="002B42BD">
        <w:rPr>
          <w:rFonts w:cs="Times New Roman"/>
          <w:spacing w:val="-4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в</w:t>
      </w:r>
      <w:r w:rsidRPr="002B42BD">
        <w:rPr>
          <w:rFonts w:cs="Times New Roman"/>
          <w:spacing w:val="-3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спортивные</w:t>
      </w:r>
      <w:r w:rsidRPr="002B42BD">
        <w:rPr>
          <w:rFonts w:cs="Times New Roman"/>
          <w:spacing w:val="-7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мероприятия</w:t>
      </w:r>
      <w:r w:rsidRPr="002B42BD">
        <w:rPr>
          <w:rFonts w:cs="Times New Roman"/>
          <w:spacing w:val="-4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на</w:t>
      </w:r>
      <w:r w:rsidRPr="002B42BD">
        <w:rPr>
          <w:rFonts w:cs="Times New Roman"/>
          <w:spacing w:val="-6"/>
          <w:sz w:val="24"/>
          <w:szCs w:val="24"/>
        </w:rPr>
        <w:t xml:space="preserve"> </w:t>
      </w:r>
      <w:r w:rsidRPr="002B42BD">
        <w:rPr>
          <w:rFonts w:cs="Times New Roman"/>
          <w:spacing w:val="-2"/>
          <w:sz w:val="24"/>
          <w:szCs w:val="24"/>
        </w:rPr>
        <w:t>каникулах;</w:t>
      </w:r>
    </w:p>
    <w:p w:rsidR="004F3275" w:rsidRPr="002B42BD" w:rsidRDefault="004F3275" w:rsidP="005C4545">
      <w:pPr>
        <w:pStyle w:val="aa"/>
        <w:widowControl w:val="0"/>
        <w:numPr>
          <w:ilvl w:val="3"/>
          <w:numId w:val="103"/>
        </w:numPr>
        <w:tabs>
          <w:tab w:val="left" w:pos="1135"/>
        </w:tabs>
        <w:autoSpaceDE w:val="0"/>
        <w:autoSpaceDN w:val="0"/>
        <w:spacing w:line="276" w:lineRule="auto"/>
        <w:ind w:left="1135" w:hanging="144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участие</w:t>
      </w:r>
      <w:r w:rsidRPr="002B42BD">
        <w:rPr>
          <w:rFonts w:cs="Times New Roman"/>
          <w:spacing w:val="-5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обучающихся</w:t>
      </w:r>
      <w:r w:rsidRPr="002B42BD">
        <w:rPr>
          <w:rFonts w:cs="Times New Roman"/>
          <w:spacing w:val="-6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в</w:t>
      </w:r>
      <w:r w:rsidRPr="002B42BD">
        <w:rPr>
          <w:rFonts w:cs="Times New Roman"/>
          <w:spacing w:val="-7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районных</w:t>
      </w:r>
      <w:r w:rsidRPr="002B42BD">
        <w:rPr>
          <w:rFonts w:cs="Times New Roman"/>
          <w:spacing w:val="-3"/>
          <w:sz w:val="24"/>
          <w:szCs w:val="24"/>
        </w:rPr>
        <w:t xml:space="preserve"> </w:t>
      </w:r>
      <w:r w:rsidRPr="002B42BD">
        <w:rPr>
          <w:rFonts w:cs="Times New Roman"/>
          <w:spacing w:val="-2"/>
          <w:sz w:val="24"/>
          <w:szCs w:val="24"/>
        </w:rPr>
        <w:t>соревнованиях.</w:t>
      </w:r>
    </w:p>
    <w:p w:rsidR="004F3275" w:rsidRPr="002B42BD" w:rsidRDefault="004F3275" w:rsidP="002B42BD">
      <w:pPr>
        <w:pStyle w:val="a8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F3275" w:rsidRPr="002B42BD" w:rsidRDefault="004F3275" w:rsidP="005C4545">
      <w:pPr>
        <w:pStyle w:val="2"/>
        <w:keepNext w:val="0"/>
        <w:keepLines w:val="0"/>
        <w:widowControl w:val="0"/>
        <w:numPr>
          <w:ilvl w:val="0"/>
          <w:numId w:val="105"/>
        </w:numPr>
        <w:tabs>
          <w:tab w:val="left" w:pos="1231"/>
        </w:tabs>
        <w:autoSpaceDE w:val="0"/>
        <w:autoSpaceDN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ОРГАНИЗАЦИОННЫЙ</w:t>
      </w:r>
      <w:r w:rsidRPr="002B42B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РАЗДЕЛ</w:t>
      </w:r>
    </w:p>
    <w:p w:rsidR="004F3275" w:rsidRPr="002B42BD" w:rsidRDefault="004F3275" w:rsidP="005C4545">
      <w:pPr>
        <w:pStyle w:val="2"/>
        <w:keepNext w:val="0"/>
        <w:keepLines w:val="0"/>
        <w:widowControl w:val="0"/>
        <w:numPr>
          <w:ilvl w:val="1"/>
          <w:numId w:val="105"/>
        </w:numPr>
        <w:tabs>
          <w:tab w:val="left" w:pos="1351"/>
        </w:tabs>
        <w:autoSpaceDE w:val="0"/>
        <w:autoSpaceDN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bookmarkStart w:id="60" w:name="_TOC_250000"/>
      <w:r w:rsidRPr="002B42BD">
        <w:rPr>
          <w:rFonts w:ascii="Times New Roman" w:hAnsi="Times New Roman" w:cs="Times New Roman"/>
          <w:sz w:val="24"/>
          <w:szCs w:val="24"/>
        </w:rPr>
        <w:t>Кадровое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bookmarkEnd w:id="60"/>
      <w:r w:rsidRPr="002B42BD">
        <w:rPr>
          <w:rFonts w:ascii="Times New Roman" w:hAnsi="Times New Roman" w:cs="Times New Roman"/>
          <w:spacing w:val="-2"/>
          <w:sz w:val="24"/>
          <w:szCs w:val="24"/>
        </w:rPr>
        <w:t>обеспечение.</w:t>
      </w:r>
    </w:p>
    <w:p w:rsidR="004F3275" w:rsidRPr="002B42BD" w:rsidRDefault="004F3275" w:rsidP="002B42BD">
      <w:pPr>
        <w:pStyle w:val="a8"/>
        <w:spacing w:line="276" w:lineRule="auto"/>
        <w:ind w:right="419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Деятельность МБОУ Новоусинской ООШ по развитию кадрового потенциала: в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условиях модернизации образовательного процесса решающую роль в достижении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главного результата – качественного образования школьников играет профессионализм педагогических и управленческих кадров.</w:t>
      </w:r>
    </w:p>
    <w:p w:rsidR="004F3275" w:rsidRPr="002B42BD" w:rsidRDefault="004F3275" w:rsidP="002B42BD">
      <w:pPr>
        <w:pStyle w:val="a8"/>
        <w:spacing w:line="276" w:lineRule="auto"/>
        <w:ind w:right="437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lastRenderedPageBreak/>
        <w:t>В соответствии с этим важнейшими направлениями кадровой политики в области образования являются: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5"/>
        </w:numPr>
        <w:tabs>
          <w:tab w:val="left" w:pos="1264"/>
        </w:tabs>
        <w:autoSpaceDE w:val="0"/>
        <w:autoSpaceDN w:val="0"/>
        <w:spacing w:line="276" w:lineRule="auto"/>
        <w:ind w:right="434" w:firstLine="565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совершенствование системы подготовки, переподготовки и повышения уровня квалификации и профессионализма педагогических и руководящих работников;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5"/>
        </w:numPr>
        <w:tabs>
          <w:tab w:val="left" w:pos="1349"/>
        </w:tabs>
        <w:autoSpaceDE w:val="0"/>
        <w:autoSpaceDN w:val="0"/>
        <w:spacing w:line="276" w:lineRule="auto"/>
        <w:ind w:right="430" w:firstLine="565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работа по удовлетворению потребностей образовательного учреждения в высококвалифицированных и творческих кадрах;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5"/>
        </w:numPr>
        <w:tabs>
          <w:tab w:val="left" w:pos="1130"/>
        </w:tabs>
        <w:autoSpaceDE w:val="0"/>
        <w:autoSpaceDN w:val="0"/>
        <w:spacing w:line="276" w:lineRule="auto"/>
        <w:ind w:left="1130" w:hanging="139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повышение</w:t>
      </w:r>
      <w:r w:rsidRPr="002B42BD">
        <w:rPr>
          <w:rFonts w:cs="Times New Roman"/>
          <w:spacing w:val="-8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престижа</w:t>
      </w:r>
      <w:r w:rsidRPr="002B42BD">
        <w:rPr>
          <w:rFonts w:cs="Times New Roman"/>
          <w:spacing w:val="-8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педагогической</w:t>
      </w:r>
      <w:r w:rsidRPr="002B42BD">
        <w:rPr>
          <w:rFonts w:cs="Times New Roman"/>
          <w:spacing w:val="-4"/>
          <w:sz w:val="24"/>
          <w:szCs w:val="24"/>
        </w:rPr>
        <w:t xml:space="preserve"> </w:t>
      </w:r>
      <w:r w:rsidRPr="002B42BD">
        <w:rPr>
          <w:rFonts w:cs="Times New Roman"/>
          <w:spacing w:val="-2"/>
          <w:sz w:val="24"/>
          <w:szCs w:val="24"/>
        </w:rPr>
        <w:t>профессии.</w:t>
      </w:r>
    </w:p>
    <w:p w:rsidR="004F3275" w:rsidRPr="002B42BD" w:rsidRDefault="004F3275" w:rsidP="002B42BD">
      <w:pPr>
        <w:pStyle w:val="a8"/>
        <w:tabs>
          <w:tab w:val="left" w:pos="1365"/>
          <w:tab w:val="left" w:pos="2330"/>
          <w:tab w:val="left" w:pos="3866"/>
          <w:tab w:val="left" w:pos="4196"/>
          <w:tab w:val="left" w:pos="5105"/>
          <w:tab w:val="left" w:pos="6788"/>
          <w:tab w:val="left" w:pos="7658"/>
          <w:tab w:val="left" w:pos="9027"/>
        </w:tabs>
        <w:spacing w:line="276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Pr="002B42BD">
        <w:rPr>
          <w:rFonts w:ascii="Times New Roman" w:hAnsi="Times New Roman" w:cs="Times New Roman"/>
          <w:sz w:val="24"/>
          <w:szCs w:val="24"/>
        </w:rPr>
        <w:tab/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данном</w:t>
      </w:r>
      <w:r w:rsidRPr="002B42BD">
        <w:rPr>
          <w:rFonts w:ascii="Times New Roman" w:hAnsi="Times New Roman" w:cs="Times New Roman"/>
          <w:sz w:val="24"/>
          <w:szCs w:val="24"/>
        </w:rPr>
        <w:tab/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направлении</w:t>
      </w:r>
      <w:r w:rsidRPr="002B42BD">
        <w:rPr>
          <w:rFonts w:ascii="Times New Roman" w:hAnsi="Times New Roman" w:cs="Times New Roman"/>
          <w:sz w:val="24"/>
          <w:szCs w:val="24"/>
        </w:rPr>
        <w:tab/>
      </w:r>
      <w:r w:rsidRPr="002B42BD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Pr="002B42BD">
        <w:rPr>
          <w:rFonts w:ascii="Times New Roman" w:hAnsi="Times New Roman" w:cs="Times New Roman"/>
          <w:sz w:val="24"/>
          <w:szCs w:val="24"/>
        </w:rPr>
        <w:tab/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>МБОУ</w:t>
      </w:r>
      <w:r w:rsidRPr="002B42BD">
        <w:rPr>
          <w:rFonts w:ascii="Times New Roman" w:hAnsi="Times New Roman" w:cs="Times New Roman"/>
          <w:sz w:val="24"/>
          <w:szCs w:val="24"/>
        </w:rPr>
        <w:tab/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Новоусинской</w:t>
      </w:r>
      <w:r w:rsidRPr="002B42BD">
        <w:rPr>
          <w:rFonts w:ascii="Times New Roman" w:hAnsi="Times New Roman" w:cs="Times New Roman"/>
          <w:sz w:val="24"/>
          <w:szCs w:val="24"/>
        </w:rPr>
        <w:tab/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>ООШ</w:t>
      </w:r>
      <w:r w:rsidRPr="002B42BD">
        <w:rPr>
          <w:rFonts w:ascii="Times New Roman" w:hAnsi="Times New Roman" w:cs="Times New Roman"/>
          <w:sz w:val="24"/>
          <w:szCs w:val="24"/>
        </w:rPr>
        <w:tab/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проводятся</w:t>
      </w:r>
      <w:r w:rsidRPr="002B42BD">
        <w:rPr>
          <w:rFonts w:ascii="Times New Roman" w:hAnsi="Times New Roman" w:cs="Times New Roman"/>
          <w:sz w:val="24"/>
          <w:szCs w:val="24"/>
        </w:rPr>
        <w:tab/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следующие мероприятия: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5"/>
        </w:numPr>
        <w:tabs>
          <w:tab w:val="left" w:pos="1130"/>
        </w:tabs>
        <w:autoSpaceDE w:val="0"/>
        <w:autoSpaceDN w:val="0"/>
        <w:spacing w:line="276" w:lineRule="auto"/>
        <w:ind w:left="1130" w:hanging="139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создание</w:t>
      </w:r>
      <w:r w:rsidRPr="002B42BD">
        <w:rPr>
          <w:rFonts w:cs="Times New Roman"/>
          <w:spacing w:val="-9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комфортных</w:t>
      </w:r>
      <w:r w:rsidRPr="002B42BD">
        <w:rPr>
          <w:rFonts w:cs="Times New Roman"/>
          <w:spacing w:val="-2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условий</w:t>
      </w:r>
      <w:r w:rsidRPr="002B42BD">
        <w:rPr>
          <w:rFonts w:cs="Times New Roman"/>
          <w:spacing w:val="-4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для</w:t>
      </w:r>
      <w:r w:rsidRPr="002B42BD">
        <w:rPr>
          <w:rFonts w:cs="Times New Roman"/>
          <w:spacing w:val="-5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привлечения</w:t>
      </w:r>
      <w:r w:rsidRPr="002B42BD">
        <w:rPr>
          <w:rFonts w:cs="Times New Roman"/>
          <w:spacing w:val="-10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молодых</w:t>
      </w:r>
      <w:r w:rsidRPr="002B42BD">
        <w:rPr>
          <w:rFonts w:cs="Times New Roman"/>
          <w:spacing w:val="-5"/>
          <w:sz w:val="24"/>
          <w:szCs w:val="24"/>
        </w:rPr>
        <w:t xml:space="preserve"> </w:t>
      </w:r>
      <w:r w:rsidRPr="002B42BD">
        <w:rPr>
          <w:rFonts w:cs="Times New Roman"/>
          <w:spacing w:val="-2"/>
          <w:sz w:val="24"/>
          <w:szCs w:val="24"/>
        </w:rPr>
        <w:t>специалистов;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5"/>
        </w:numPr>
        <w:tabs>
          <w:tab w:val="left" w:pos="1130"/>
        </w:tabs>
        <w:autoSpaceDE w:val="0"/>
        <w:autoSpaceDN w:val="0"/>
        <w:spacing w:line="276" w:lineRule="auto"/>
        <w:ind w:left="1130" w:hanging="139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обеспечение</w:t>
      </w:r>
      <w:r w:rsidRPr="002B42BD">
        <w:rPr>
          <w:rFonts w:cs="Times New Roman"/>
          <w:spacing w:val="-11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возможности</w:t>
      </w:r>
      <w:r w:rsidRPr="002B42BD">
        <w:rPr>
          <w:rFonts w:cs="Times New Roman"/>
          <w:spacing w:val="-7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прохождения</w:t>
      </w:r>
      <w:r w:rsidRPr="002B42BD">
        <w:rPr>
          <w:rFonts w:cs="Times New Roman"/>
          <w:spacing w:val="-7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педагогами</w:t>
      </w:r>
      <w:r w:rsidRPr="002B42BD">
        <w:rPr>
          <w:rFonts w:cs="Times New Roman"/>
          <w:spacing w:val="-6"/>
          <w:sz w:val="24"/>
          <w:szCs w:val="24"/>
        </w:rPr>
        <w:t xml:space="preserve"> </w:t>
      </w:r>
      <w:r w:rsidRPr="002B42BD">
        <w:rPr>
          <w:rFonts w:cs="Times New Roman"/>
          <w:spacing w:val="-2"/>
          <w:sz w:val="24"/>
          <w:szCs w:val="24"/>
        </w:rPr>
        <w:t>переквалификации;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5"/>
        </w:numPr>
        <w:tabs>
          <w:tab w:val="left" w:pos="1275"/>
          <w:tab w:val="left" w:pos="2394"/>
          <w:tab w:val="left" w:pos="3428"/>
          <w:tab w:val="left" w:pos="5286"/>
          <w:tab w:val="left" w:pos="6500"/>
          <w:tab w:val="left" w:pos="7060"/>
          <w:tab w:val="left" w:pos="8493"/>
          <w:tab w:val="left" w:pos="8823"/>
        </w:tabs>
        <w:autoSpaceDE w:val="0"/>
        <w:autoSpaceDN w:val="0"/>
        <w:spacing w:line="276" w:lineRule="auto"/>
        <w:ind w:right="421" w:firstLine="565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pacing w:val="-2"/>
          <w:sz w:val="24"/>
          <w:szCs w:val="24"/>
        </w:rPr>
        <w:t>создание</w:t>
      </w:r>
      <w:r w:rsidRPr="002B42BD">
        <w:rPr>
          <w:rFonts w:cs="Times New Roman"/>
          <w:sz w:val="24"/>
          <w:szCs w:val="24"/>
        </w:rPr>
        <w:tab/>
      </w:r>
      <w:r w:rsidRPr="002B42BD">
        <w:rPr>
          <w:rFonts w:cs="Times New Roman"/>
          <w:spacing w:val="-2"/>
          <w:sz w:val="24"/>
          <w:szCs w:val="24"/>
        </w:rPr>
        <w:t>условий</w:t>
      </w:r>
      <w:r w:rsidRPr="002B42BD">
        <w:rPr>
          <w:rFonts w:cs="Times New Roman"/>
          <w:sz w:val="24"/>
          <w:szCs w:val="24"/>
        </w:rPr>
        <w:tab/>
      </w:r>
      <w:r w:rsidRPr="002B42BD">
        <w:rPr>
          <w:rFonts w:cs="Times New Roman"/>
          <w:spacing w:val="-2"/>
          <w:sz w:val="24"/>
          <w:szCs w:val="24"/>
        </w:rPr>
        <w:t>самоподготовки</w:t>
      </w:r>
      <w:r w:rsidRPr="002B42BD">
        <w:rPr>
          <w:rFonts w:cs="Times New Roman"/>
          <w:sz w:val="24"/>
          <w:szCs w:val="24"/>
        </w:rPr>
        <w:tab/>
      </w:r>
      <w:r w:rsidRPr="002B42BD">
        <w:rPr>
          <w:rFonts w:cs="Times New Roman"/>
          <w:spacing w:val="-2"/>
          <w:sz w:val="24"/>
          <w:szCs w:val="24"/>
        </w:rPr>
        <w:t>педагогов</w:t>
      </w:r>
      <w:r w:rsidRPr="002B42BD">
        <w:rPr>
          <w:rFonts w:cs="Times New Roman"/>
          <w:sz w:val="24"/>
          <w:szCs w:val="24"/>
        </w:rPr>
        <w:tab/>
      </w:r>
      <w:r w:rsidRPr="002B42BD">
        <w:rPr>
          <w:rFonts w:cs="Times New Roman"/>
          <w:spacing w:val="-4"/>
          <w:sz w:val="24"/>
          <w:szCs w:val="24"/>
        </w:rPr>
        <w:t>для</w:t>
      </w:r>
      <w:r w:rsidRPr="002B42BD">
        <w:rPr>
          <w:rFonts w:cs="Times New Roman"/>
          <w:sz w:val="24"/>
          <w:szCs w:val="24"/>
        </w:rPr>
        <w:tab/>
      </w:r>
      <w:r w:rsidRPr="002B42BD">
        <w:rPr>
          <w:rFonts w:cs="Times New Roman"/>
          <w:spacing w:val="-2"/>
          <w:sz w:val="24"/>
          <w:szCs w:val="24"/>
        </w:rPr>
        <w:t>успешности</w:t>
      </w:r>
      <w:r w:rsidRPr="002B42BD">
        <w:rPr>
          <w:rFonts w:cs="Times New Roman"/>
          <w:sz w:val="24"/>
          <w:szCs w:val="24"/>
        </w:rPr>
        <w:tab/>
      </w:r>
      <w:r w:rsidRPr="002B42BD">
        <w:rPr>
          <w:rFonts w:cs="Times New Roman"/>
          <w:spacing w:val="-10"/>
          <w:sz w:val="24"/>
          <w:szCs w:val="24"/>
        </w:rPr>
        <w:t>в</w:t>
      </w:r>
      <w:r w:rsidRPr="002B42BD">
        <w:rPr>
          <w:rFonts w:cs="Times New Roman"/>
          <w:sz w:val="24"/>
          <w:szCs w:val="24"/>
        </w:rPr>
        <w:tab/>
      </w:r>
      <w:r w:rsidRPr="002B42BD">
        <w:rPr>
          <w:rFonts w:cs="Times New Roman"/>
          <w:spacing w:val="-2"/>
          <w:sz w:val="24"/>
          <w:szCs w:val="24"/>
        </w:rPr>
        <w:t xml:space="preserve">прохождении </w:t>
      </w:r>
      <w:r w:rsidRPr="002B42BD">
        <w:rPr>
          <w:rFonts w:cs="Times New Roman"/>
          <w:sz w:val="24"/>
          <w:szCs w:val="24"/>
        </w:rPr>
        <w:t>аттестации на более высокую квалификационную категорию;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5"/>
        </w:numPr>
        <w:tabs>
          <w:tab w:val="left" w:pos="1130"/>
        </w:tabs>
        <w:autoSpaceDE w:val="0"/>
        <w:autoSpaceDN w:val="0"/>
        <w:spacing w:line="276" w:lineRule="auto"/>
        <w:ind w:left="1130" w:hanging="139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разработка</w:t>
      </w:r>
      <w:r w:rsidRPr="002B42BD">
        <w:rPr>
          <w:rFonts w:cs="Times New Roman"/>
          <w:spacing w:val="-11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индивидуальных</w:t>
      </w:r>
      <w:r w:rsidRPr="002B42BD">
        <w:rPr>
          <w:rFonts w:cs="Times New Roman"/>
          <w:spacing w:val="-7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маршрутов</w:t>
      </w:r>
      <w:r w:rsidRPr="002B42BD">
        <w:rPr>
          <w:rFonts w:cs="Times New Roman"/>
          <w:spacing w:val="-6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сопровождения</w:t>
      </w:r>
      <w:r w:rsidRPr="002B42BD">
        <w:rPr>
          <w:rFonts w:cs="Times New Roman"/>
          <w:spacing w:val="-6"/>
          <w:sz w:val="24"/>
          <w:szCs w:val="24"/>
        </w:rPr>
        <w:t xml:space="preserve"> </w:t>
      </w:r>
      <w:r w:rsidRPr="002B42BD">
        <w:rPr>
          <w:rFonts w:cs="Times New Roman"/>
          <w:spacing w:val="-2"/>
          <w:sz w:val="24"/>
          <w:szCs w:val="24"/>
        </w:rPr>
        <w:t>педагогов;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5"/>
        </w:numPr>
        <w:tabs>
          <w:tab w:val="left" w:pos="1130"/>
        </w:tabs>
        <w:autoSpaceDE w:val="0"/>
        <w:autoSpaceDN w:val="0"/>
        <w:spacing w:line="276" w:lineRule="auto"/>
        <w:ind w:left="1130" w:hanging="139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оснащение</w:t>
      </w:r>
      <w:r w:rsidRPr="002B42BD">
        <w:rPr>
          <w:rFonts w:cs="Times New Roman"/>
          <w:spacing w:val="-6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материально</w:t>
      </w:r>
      <w:r w:rsidRPr="002B42BD">
        <w:rPr>
          <w:rFonts w:cs="Times New Roman"/>
          <w:spacing w:val="-6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-</w:t>
      </w:r>
      <w:r w:rsidRPr="002B42BD">
        <w:rPr>
          <w:rFonts w:cs="Times New Roman"/>
          <w:spacing w:val="-4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технической</w:t>
      </w:r>
      <w:r w:rsidRPr="002B42BD">
        <w:rPr>
          <w:rFonts w:cs="Times New Roman"/>
          <w:spacing w:val="2"/>
          <w:sz w:val="24"/>
          <w:szCs w:val="24"/>
        </w:rPr>
        <w:t xml:space="preserve"> </w:t>
      </w:r>
      <w:r w:rsidRPr="002B42BD">
        <w:rPr>
          <w:rFonts w:cs="Times New Roman"/>
          <w:spacing w:val="-4"/>
          <w:sz w:val="24"/>
          <w:szCs w:val="24"/>
        </w:rPr>
        <w:t>базы;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5"/>
        </w:numPr>
        <w:tabs>
          <w:tab w:val="left" w:pos="1130"/>
        </w:tabs>
        <w:autoSpaceDE w:val="0"/>
        <w:autoSpaceDN w:val="0"/>
        <w:spacing w:line="276" w:lineRule="auto"/>
        <w:ind w:left="1130" w:hanging="139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использование</w:t>
      </w:r>
      <w:r w:rsidRPr="002B42BD">
        <w:rPr>
          <w:rFonts w:cs="Times New Roman"/>
          <w:spacing w:val="-13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рациональных</w:t>
      </w:r>
      <w:r w:rsidRPr="002B42BD">
        <w:rPr>
          <w:rFonts w:cs="Times New Roman"/>
          <w:spacing w:val="-8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педагогических</w:t>
      </w:r>
      <w:r w:rsidRPr="002B42BD">
        <w:rPr>
          <w:rFonts w:cs="Times New Roman"/>
          <w:spacing w:val="-8"/>
          <w:sz w:val="24"/>
          <w:szCs w:val="24"/>
        </w:rPr>
        <w:t xml:space="preserve"> </w:t>
      </w:r>
      <w:r w:rsidRPr="002B42BD">
        <w:rPr>
          <w:rFonts w:cs="Times New Roman"/>
          <w:spacing w:val="-2"/>
          <w:sz w:val="24"/>
          <w:szCs w:val="24"/>
        </w:rPr>
        <w:t>нагрузок;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5"/>
        </w:numPr>
        <w:tabs>
          <w:tab w:val="left" w:pos="1130"/>
        </w:tabs>
        <w:autoSpaceDE w:val="0"/>
        <w:autoSpaceDN w:val="0"/>
        <w:spacing w:line="276" w:lineRule="auto"/>
        <w:ind w:left="1130" w:hanging="139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помощь</w:t>
      </w:r>
      <w:r w:rsidRPr="002B42BD">
        <w:rPr>
          <w:rFonts w:cs="Times New Roman"/>
          <w:spacing w:val="-4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педагогу</w:t>
      </w:r>
      <w:r w:rsidRPr="002B42BD">
        <w:rPr>
          <w:rFonts w:cs="Times New Roman"/>
          <w:spacing w:val="-8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в</w:t>
      </w:r>
      <w:r w:rsidRPr="002B42BD">
        <w:rPr>
          <w:rFonts w:cs="Times New Roman"/>
          <w:spacing w:val="-2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выборе</w:t>
      </w:r>
      <w:r w:rsidRPr="002B42BD">
        <w:rPr>
          <w:rFonts w:cs="Times New Roman"/>
          <w:spacing w:val="-2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 xml:space="preserve">темы </w:t>
      </w:r>
      <w:r w:rsidRPr="002B42BD">
        <w:rPr>
          <w:rFonts w:cs="Times New Roman"/>
          <w:spacing w:val="-2"/>
          <w:sz w:val="24"/>
          <w:szCs w:val="24"/>
        </w:rPr>
        <w:t>самообразования;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5"/>
        </w:numPr>
        <w:tabs>
          <w:tab w:val="left" w:pos="1130"/>
        </w:tabs>
        <w:autoSpaceDE w:val="0"/>
        <w:autoSpaceDN w:val="0"/>
        <w:spacing w:line="276" w:lineRule="auto"/>
        <w:ind w:left="991" w:right="4126" w:firstLine="0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сопровождение</w:t>
      </w:r>
      <w:r w:rsidRPr="002B42BD">
        <w:rPr>
          <w:rFonts w:cs="Times New Roman"/>
          <w:spacing w:val="-9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педагогов</w:t>
      </w:r>
      <w:r w:rsidRPr="002B42BD">
        <w:rPr>
          <w:rFonts w:cs="Times New Roman"/>
          <w:spacing w:val="-6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по</w:t>
      </w:r>
      <w:r w:rsidRPr="002B42BD">
        <w:rPr>
          <w:rFonts w:cs="Times New Roman"/>
          <w:spacing w:val="-13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теме</w:t>
      </w:r>
      <w:r w:rsidRPr="002B42BD">
        <w:rPr>
          <w:rFonts w:cs="Times New Roman"/>
          <w:spacing w:val="-9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самообразования. Кадровое обеспечение воспитательного процесса: Директор школы</w:t>
      </w:r>
    </w:p>
    <w:p w:rsidR="004F3275" w:rsidRPr="002B42BD" w:rsidRDefault="004F3275" w:rsidP="002B42BD">
      <w:pPr>
        <w:pStyle w:val="a8"/>
        <w:spacing w:line="276" w:lineRule="auto"/>
        <w:ind w:left="991" w:right="30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Заместитель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директора</w:t>
      </w:r>
      <w:r w:rsidRPr="002B42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по</w:t>
      </w:r>
      <w:r w:rsidRPr="002B42B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учебно-воспитательной</w:t>
      </w:r>
      <w:r w:rsidRPr="002B42B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работе Заместитель директора по воспитательной работе</w:t>
      </w:r>
    </w:p>
    <w:p w:rsidR="004F3275" w:rsidRPr="002B42BD" w:rsidRDefault="004F3275" w:rsidP="002B42BD">
      <w:pPr>
        <w:pStyle w:val="a8"/>
        <w:spacing w:line="276" w:lineRule="auto"/>
        <w:ind w:left="9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Классные</w:t>
      </w:r>
      <w:r w:rsidRPr="002B42B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руководители</w:t>
      </w:r>
    </w:p>
    <w:p w:rsidR="004F3275" w:rsidRPr="002B42BD" w:rsidRDefault="004F3275" w:rsidP="002B42BD">
      <w:pPr>
        <w:pStyle w:val="a8"/>
        <w:spacing w:line="276" w:lineRule="auto"/>
        <w:ind w:left="9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pacing w:val="-2"/>
          <w:sz w:val="24"/>
          <w:szCs w:val="24"/>
        </w:rPr>
        <w:t>Педагог-организатор</w:t>
      </w:r>
    </w:p>
    <w:p w:rsidR="004F3275" w:rsidRPr="002B42BD" w:rsidRDefault="004F3275" w:rsidP="002B42BD">
      <w:pPr>
        <w:pStyle w:val="a8"/>
        <w:spacing w:line="276" w:lineRule="auto"/>
        <w:ind w:left="10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Развитие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кадрового</w:t>
      </w:r>
      <w:r w:rsidRPr="002B42B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потенциала.</w:t>
      </w:r>
    </w:p>
    <w:p w:rsidR="004F3275" w:rsidRPr="002B42BD" w:rsidRDefault="004F3275" w:rsidP="002B42BD">
      <w:pPr>
        <w:pStyle w:val="a8"/>
        <w:spacing w:line="276" w:lineRule="auto"/>
        <w:ind w:right="429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В МБОУ Новоусинской ООШ запланированы и проводятся мероприятия, направленные на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повышение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квалификации работников образовательного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учреждения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 xml:space="preserve">в области воспитания, организация научно-методической поддержки и сопровождения педагогов с учетом планируемых потребностей образовательной системы ОУ и имеющихся у самих педагогов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интересов.</w:t>
      </w:r>
    </w:p>
    <w:p w:rsidR="004F3275" w:rsidRPr="002B42BD" w:rsidRDefault="004F3275" w:rsidP="002B42BD">
      <w:pPr>
        <w:pStyle w:val="a8"/>
        <w:spacing w:line="276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В качестве особого вида поддержки выступало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 xml:space="preserve">родительское участие в экспертизе воспитательных проектов и сетевое взаимодействие педагогических работников, в </w:t>
      </w:r>
      <w:proofErr w:type="spellStart"/>
      <w:r w:rsidRPr="002B42B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2B42BD">
        <w:rPr>
          <w:rFonts w:ascii="Times New Roman" w:hAnsi="Times New Roman" w:cs="Times New Roman"/>
          <w:sz w:val="24"/>
          <w:szCs w:val="24"/>
        </w:rPr>
        <w:t>. с использованием ИКТ.</w:t>
      </w:r>
    </w:p>
    <w:p w:rsidR="004F3275" w:rsidRPr="002B42BD" w:rsidRDefault="004F3275" w:rsidP="002B42BD">
      <w:pPr>
        <w:pStyle w:val="a8"/>
        <w:spacing w:line="276" w:lineRule="auto"/>
        <w:ind w:right="433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Ведется планомерная работа по пропаганде положений теории воспитательных систем среди педагогического коллектива:</w:t>
      </w:r>
    </w:p>
    <w:p w:rsidR="004F3275" w:rsidRPr="002B42BD" w:rsidRDefault="004F3275" w:rsidP="002B42BD">
      <w:pPr>
        <w:pStyle w:val="a8"/>
        <w:spacing w:line="276" w:lineRule="auto"/>
        <w:ind w:right="418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через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регулярное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проведение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и участие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семинарах,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научно-практических конференциях – от школьных до региональных международных;</w:t>
      </w:r>
    </w:p>
    <w:p w:rsidR="004F3275" w:rsidRPr="002B42BD" w:rsidRDefault="004F3275" w:rsidP="002B42BD">
      <w:pPr>
        <w:pStyle w:val="a8"/>
        <w:spacing w:line="276" w:lineRule="auto"/>
        <w:ind w:left="9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через</w:t>
      </w:r>
      <w:r w:rsidRPr="002B42B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научно-методические</w:t>
      </w:r>
      <w:r w:rsidRPr="002B42B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пособия;</w:t>
      </w:r>
    </w:p>
    <w:p w:rsidR="004F3275" w:rsidRPr="002B42BD" w:rsidRDefault="004F3275" w:rsidP="002B42BD">
      <w:pPr>
        <w:pStyle w:val="a8"/>
        <w:spacing w:line="276" w:lineRule="auto"/>
        <w:ind w:left="991" w:right="1300" w:firstLine="6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через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знакомство</w:t>
      </w:r>
      <w:r w:rsidRPr="002B42B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с</w:t>
      </w:r>
      <w:r w:rsidRPr="002B42B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передовыми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научными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разработками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и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российским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опытом. В работе классных руководителей проходит изучение: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5"/>
        </w:numPr>
        <w:tabs>
          <w:tab w:val="left" w:pos="1130"/>
        </w:tabs>
        <w:autoSpaceDE w:val="0"/>
        <w:autoSpaceDN w:val="0"/>
        <w:spacing w:line="276" w:lineRule="auto"/>
        <w:ind w:left="1130" w:hanging="139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нормативных</w:t>
      </w:r>
      <w:r w:rsidRPr="002B42BD">
        <w:rPr>
          <w:rFonts w:cs="Times New Roman"/>
          <w:spacing w:val="-9"/>
          <w:sz w:val="24"/>
          <w:szCs w:val="24"/>
        </w:rPr>
        <w:t xml:space="preserve"> </w:t>
      </w:r>
      <w:r w:rsidRPr="002B42BD">
        <w:rPr>
          <w:rFonts w:cs="Times New Roman"/>
          <w:spacing w:val="-2"/>
          <w:sz w:val="24"/>
          <w:szCs w:val="24"/>
        </w:rPr>
        <w:t>документов;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5"/>
        </w:numPr>
        <w:tabs>
          <w:tab w:val="left" w:pos="1130"/>
        </w:tabs>
        <w:autoSpaceDE w:val="0"/>
        <w:autoSpaceDN w:val="0"/>
        <w:spacing w:line="276" w:lineRule="auto"/>
        <w:ind w:left="1130" w:hanging="139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научных</w:t>
      </w:r>
      <w:r w:rsidRPr="002B42BD">
        <w:rPr>
          <w:rFonts w:cs="Times New Roman"/>
          <w:spacing w:val="-6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разработок</w:t>
      </w:r>
      <w:r w:rsidRPr="002B42BD">
        <w:rPr>
          <w:rFonts w:cs="Times New Roman"/>
          <w:spacing w:val="-6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по</w:t>
      </w:r>
      <w:r w:rsidRPr="002B42BD">
        <w:rPr>
          <w:rFonts w:cs="Times New Roman"/>
          <w:spacing w:val="-10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вопросам</w:t>
      </w:r>
      <w:r w:rsidRPr="002B42BD">
        <w:rPr>
          <w:rFonts w:cs="Times New Roman"/>
          <w:spacing w:val="-6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повышения</w:t>
      </w:r>
      <w:r w:rsidRPr="002B42BD">
        <w:rPr>
          <w:rFonts w:cs="Times New Roman"/>
          <w:spacing w:val="-4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квалификации</w:t>
      </w:r>
      <w:r w:rsidRPr="002B42BD">
        <w:rPr>
          <w:rFonts w:cs="Times New Roman"/>
          <w:spacing w:val="-3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педагогических</w:t>
      </w:r>
      <w:r w:rsidRPr="002B42BD">
        <w:rPr>
          <w:rFonts w:cs="Times New Roman"/>
          <w:spacing w:val="-3"/>
          <w:sz w:val="24"/>
          <w:szCs w:val="24"/>
        </w:rPr>
        <w:t xml:space="preserve"> </w:t>
      </w:r>
      <w:r w:rsidRPr="002B42BD">
        <w:rPr>
          <w:rFonts w:cs="Times New Roman"/>
          <w:spacing w:val="-2"/>
          <w:sz w:val="24"/>
          <w:szCs w:val="24"/>
        </w:rPr>
        <w:lastRenderedPageBreak/>
        <w:t>кадров;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5"/>
        </w:numPr>
        <w:tabs>
          <w:tab w:val="left" w:pos="1130"/>
        </w:tabs>
        <w:autoSpaceDE w:val="0"/>
        <w:autoSpaceDN w:val="0"/>
        <w:spacing w:line="276" w:lineRule="auto"/>
        <w:ind w:left="1130" w:hanging="139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изучение</w:t>
      </w:r>
      <w:r w:rsidRPr="002B42BD">
        <w:rPr>
          <w:rFonts w:cs="Times New Roman"/>
          <w:spacing w:val="-6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организации</w:t>
      </w:r>
      <w:r w:rsidRPr="002B42BD">
        <w:rPr>
          <w:rFonts w:cs="Times New Roman"/>
          <w:spacing w:val="-5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и</w:t>
      </w:r>
      <w:r w:rsidRPr="002B42BD">
        <w:rPr>
          <w:rFonts w:cs="Times New Roman"/>
          <w:spacing w:val="-5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содержания</w:t>
      </w:r>
      <w:r w:rsidRPr="002B42BD">
        <w:rPr>
          <w:rFonts w:cs="Times New Roman"/>
          <w:spacing w:val="-2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учебно-воспитательного</w:t>
      </w:r>
      <w:r w:rsidRPr="002B42BD">
        <w:rPr>
          <w:rFonts w:cs="Times New Roman"/>
          <w:spacing w:val="-11"/>
          <w:sz w:val="24"/>
          <w:szCs w:val="24"/>
        </w:rPr>
        <w:t xml:space="preserve"> </w:t>
      </w:r>
      <w:r w:rsidRPr="002B42BD">
        <w:rPr>
          <w:rFonts w:cs="Times New Roman"/>
          <w:spacing w:val="-2"/>
          <w:sz w:val="24"/>
          <w:szCs w:val="24"/>
        </w:rPr>
        <w:t>процесса;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5"/>
        </w:numPr>
        <w:tabs>
          <w:tab w:val="left" w:pos="1179"/>
        </w:tabs>
        <w:autoSpaceDE w:val="0"/>
        <w:autoSpaceDN w:val="0"/>
        <w:spacing w:line="276" w:lineRule="auto"/>
        <w:ind w:right="439" w:firstLine="565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глубокий</w:t>
      </w:r>
      <w:r w:rsidRPr="002B42BD">
        <w:rPr>
          <w:rFonts w:cs="Times New Roman"/>
          <w:spacing w:val="40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и</w:t>
      </w:r>
      <w:r w:rsidRPr="002B42BD">
        <w:rPr>
          <w:rFonts w:cs="Times New Roman"/>
          <w:spacing w:val="40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всесторонний</w:t>
      </w:r>
      <w:r w:rsidRPr="002B42BD">
        <w:rPr>
          <w:rFonts w:cs="Times New Roman"/>
          <w:spacing w:val="40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анализ</w:t>
      </w:r>
      <w:r w:rsidRPr="002B42BD">
        <w:rPr>
          <w:rFonts w:cs="Times New Roman"/>
          <w:spacing w:val="40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состояния</w:t>
      </w:r>
      <w:r w:rsidRPr="002B42BD">
        <w:rPr>
          <w:rFonts w:cs="Times New Roman"/>
          <w:spacing w:val="40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и</w:t>
      </w:r>
      <w:r w:rsidRPr="002B42BD">
        <w:rPr>
          <w:rFonts w:cs="Times New Roman"/>
          <w:spacing w:val="40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результатов</w:t>
      </w:r>
      <w:r w:rsidRPr="002B42BD">
        <w:rPr>
          <w:rFonts w:cs="Times New Roman"/>
          <w:spacing w:val="40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воспитательной</w:t>
      </w:r>
      <w:r w:rsidRPr="002B42BD">
        <w:rPr>
          <w:rFonts w:cs="Times New Roman"/>
          <w:spacing w:val="40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работы</w:t>
      </w:r>
      <w:r w:rsidRPr="002B42BD">
        <w:rPr>
          <w:rFonts w:cs="Times New Roman"/>
          <w:spacing w:val="40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 xml:space="preserve">в </w:t>
      </w:r>
      <w:r w:rsidRPr="002B42BD">
        <w:rPr>
          <w:rFonts w:cs="Times New Roman"/>
          <w:spacing w:val="-2"/>
          <w:sz w:val="24"/>
          <w:szCs w:val="24"/>
        </w:rPr>
        <w:t>школе;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5"/>
        </w:numPr>
        <w:tabs>
          <w:tab w:val="left" w:pos="1174"/>
        </w:tabs>
        <w:autoSpaceDE w:val="0"/>
        <w:autoSpaceDN w:val="0"/>
        <w:spacing w:line="276" w:lineRule="auto"/>
        <w:ind w:right="427" w:firstLine="565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знание</w:t>
      </w:r>
      <w:r w:rsidRPr="002B42BD">
        <w:rPr>
          <w:rFonts w:cs="Times New Roman"/>
          <w:spacing w:val="32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важнейших</w:t>
      </w:r>
      <w:r w:rsidRPr="002B42BD">
        <w:rPr>
          <w:rFonts w:cs="Times New Roman"/>
          <w:spacing w:val="37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тенденций</w:t>
      </w:r>
      <w:r w:rsidRPr="002B42BD">
        <w:rPr>
          <w:rFonts w:cs="Times New Roman"/>
          <w:spacing w:val="39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развития</w:t>
      </w:r>
      <w:r w:rsidRPr="002B42BD">
        <w:rPr>
          <w:rFonts w:cs="Times New Roman"/>
          <w:spacing w:val="40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учебно-воспитательного</w:t>
      </w:r>
      <w:r w:rsidRPr="002B42BD">
        <w:rPr>
          <w:rFonts w:cs="Times New Roman"/>
          <w:spacing w:val="33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процесса</w:t>
      </w:r>
      <w:r w:rsidRPr="002B42BD">
        <w:rPr>
          <w:rFonts w:cs="Times New Roman"/>
          <w:spacing w:val="37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и</w:t>
      </w:r>
      <w:r w:rsidRPr="002B42BD">
        <w:rPr>
          <w:rFonts w:cs="Times New Roman"/>
          <w:spacing w:val="39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качества подготовки учащихся.</w:t>
      </w:r>
    </w:p>
    <w:p w:rsidR="004F3275" w:rsidRPr="002B42BD" w:rsidRDefault="004F3275" w:rsidP="002B42BD">
      <w:pPr>
        <w:pStyle w:val="a8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F3275" w:rsidRPr="002B42BD" w:rsidRDefault="004F3275" w:rsidP="002B42BD">
      <w:pPr>
        <w:pStyle w:val="2"/>
        <w:spacing w:before="0" w:line="276" w:lineRule="auto"/>
        <w:ind w:left="725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3.2.</w:t>
      </w:r>
      <w:r w:rsidRPr="002B42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Нормативно-методическое</w:t>
      </w:r>
      <w:r w:rsidRPr="002B42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обеспечение.</w:t>
      </w:r>
    </w:p>
    <w:p w:rsidR="004F3275" w:rsidRPr="002B42BD" w:rsidRDefault="004F3275" w:rsidP="002B42BD">
      <w:pPr>
        <w:pStyle w:val="a8"/>
        <w:spacing w:line="276" w:lineRule="auto"/>
        <w:ind w:right="42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Программа воспитания МБОУ Новоусинской ООШ Муслюмовского муниципального района Республики Татарстан разработана с </w:t>
      </w:r>
      <w:proofErr w:type="spellStart"/>
      <w:r w:rsidRPr="002B42BD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2B42BD">
        <w:rPr>
          <w:rFonts w:ascii="Times New Roman" w:hAnsi="Times New Roman" w:cs="Times New Roman"/>
          <w:sz w:val="24"/>
          <w:szCs w:val="24"/>
        </w:rPr>
        <w:t>:</w:t>
      </w:r>
    </w:p>
    <w:p w:rsidR="004F3275" w:rsidRPr="002B42BD" w:rsidRDefault="004F3275" w:rsidP="005C4545">
      <w:pPr>
        <w:pStyle w:val="aa"/>
        <w:widowControl w:val="0"/>
        <w:numPr>
          <w:ilvl w:val="0"/>
          <w:numId w:val="106"/>
        </w:numPr>
        <w:tabs>
          <w:tab w:val="left" w:pos="424"/>
        </w:tabs>
        <w:autoSpaceDE w:val="0"/>
        <w:autoSpaceDN w:val="0"/>
        <w:spacing w:line="276" w:lineRule="auto"/>
        <w:ind w:left="424" w:hanging="359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-</w:t>
      </w:r>
      <w:r w:rsidRPr="002B42BD">
        <w:rPr>
          <w:rFonts w:cs="Times New Roman"/>
          <w:spacing w:val="-5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Федерального</w:t>
      </w:r>
      <w:r w:rsidRPr="002B42BD">
        <w:rPr>
          <w:rFonts w:cs="Times New Roman"/>
          <w:spacing w:val="-9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закона</w:t>
      </w:r>
      <w:r w:rsidRPr="002B42BD">
        <w:rPr>
          <w:rFonts w:cs="Times New Roman"/>
          <w:spacing w:val="1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от 29.12.2012</w:t>
      </w:r>
      <w:r w:rsidRPr="002B42BD">
        <w:rPr>
          <w:rFonts w:cs="Times New Roman"/>
          <w:spacing w:val="-3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№</w:t>
      </w:r>
      <w:r w:rsidRPr="002B42BD">
        <w:rPr>
          <w:rFonts w:cs="Times New Roman"/>
          <w:spacing w:val="-3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273-ФЗ</w:t>
      </w:r>
      <w:r w:rsidRPr="002B42BD">
        <w:rPr>
          <w:rFonts w:cs="Times New Roman"/>
          <w:spacing w:val="2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«Об</w:t>
      </w:r>
      <w:r w:rsidRPr="002B42BD">
        <w:rPr>
          <w:rFonts w:cs="Times New Roman"/>
          <w:spacing w:val="-5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образовании</w:t>
      </w:r>
      <w:r w:rsidRPr="002B42BD">
        <w:rPr>
          <w:rFonts w:cs="Times New Roman"/>
          <w:spacing w:val="-2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в</w:t>
      </w:r>
      <w:r w:rsidRPr="002B42BD">
        <w:rPr>
          <w:rFonts w:cs="Times New Roman"/>
          <w:spacing w:val="-2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Российской</w:t>
      </w:r>
      <w:r w:rsidRPr="002B42BD">
        <w:rPr>
          <w:rFonts w:cs="Times New Roman"/>
          <w:spacing w:val="3"/>
          <w:sz w:val="24"/>
          <w:szCs w:val="24"/>
        </w:rPr>
        <w:t xml:space="preserve"> </w:t>
      </w:r>
      <w:r w:rsidRPr="002B42BD">
        <w:rPr>
          <w:rFonts w:cs="Times New Roman"/>
          <w:spacing w:val="-2"/>
          <w:sz w:val="24"/>
          <w:szCs w:val="24"/>
        </w:rPr>
        <w:t>Федерации»,</w:t>
      </w:r>
    </w:p>
    <w:p w:rsidR="004F3275" w:rsidRPr="002B42BD" w:rsidRDefault="004F3275" w:rsidP="005C4545">
      <w:pPr>
        <w:pStyle w:val="aa"/>
        <w:widowControl w:val="0"/>
        <w:numPr>
          <w:ilvl w:val="0"/>
          <w:numId w:val="106"/>
        </w:numPr>
        <w:tabs>
          <w:tab w:val="left" w:pos="425"/>
        </w:tabs>
        <w:autoSpaceDE w:val="0"/>
        <w:autoSpaceDN w:val="0"/>
        <w:spacing w:line="276" w:lineRule="auto"/>
        <w:ind w:right="421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- Стратегии развития воспитания в Российской Федерации на период до 2025 года (Распоряжение Правительства Российской Федерации от 29.05.2015 № 996- р) и Плана мероприятий</w:t>
      </w:r>
      <w:r w:rsidRPr="002B42BD">
        <w:rPr>
          <w:rFonts w:cs="Times New Roman"/>
          <w:spacing w:val="-2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по</w:t>
      </w:r>
      <w:r w:rsidRPr="002B42BD">
        <w:rPr>
          <w:rFonts w:cs="Times New Roman"/>
          <w:spacing w:val="-8"/>
          <w:sz w:val="24"/>
          <w:szCs w:val="24"/>
        </w:rPr>
        <w:t xml:space="preserve"> </w:t>
      </w:r>
      <w:proofErr w:type="spellStart"/>
      <w:r w:rsidRPr="002B42BD">
        <w:rPr>
          <w:rFonts w:cs="Times New Roman"/>
          <w:sz w:val="24"/>
          <w:szCs w:val="24"/>
        </w:rPr>
        <w:t>еѐ</w:t>
      </w:r>
      <w:proofErr w:type="spellEnd"/>
      <w:r w:rsidRPr="002B42BD">
        <w:rPr>
          <w:rFonts w:cs="Times New Roman"/>
          <w:sz w:val="24"/>
          <w:szCs w:val="24"/>
        </w:rPr>
        <w:t xml:space="preserve"> реализации</w:t>
      </w:r>
      <w:r w:rsidRPr="002B42BD">
        <w:rPr>
          <w:rFonts w:cs="Times New Roman"/>
          <w:spacing w:val="-2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в</w:t>
      </w:r>
      <w:r w:rsidRPr="002B42BD">
        <w:rPr>
          <w:rFonts w:cs="Times New Roman"/>
          <w:spacing w:val="-2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2021 —</w:t>
      </w:r>
      <w:r w:rsidRPr="002B42BD">
        <w:rPr>
          <w:rFonts w:cs="Times New Roman"/>
          <w:spacing w:val="-3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2025</w:t>
      </w:r>
      <w:r w:rsidRPr="002B42BD">
        <w:rPr>
          <w:rFonts w:cs="Times New Roman"/>
          <w:spacing w:val="-3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годах</w:t>
      </w:r>
      <w:r w:rsidRPr="002B42BD">
        <w:rPr>
          <w:rFonts w:cs="Times New Roman"/>
          <w:spacing w:val="-3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(Распоряжение</w:t>
      </w:r>
      <w:r w:rsidRPr="002B42BD">
        <w:rPr>
          <w:rFonts w:cs="Times New Roman"/>
          <w:spacing w:val="-2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Правительства</w:t>
      </w:r>
      <w:r w:rsidRPr="002B42BD">
        <w:rPr>
          <w:rFonts w:cs="Times New Roman"/>
          <w:spacing w:val="-3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Российской Федерации от 12.11.2020 № 2945-р),</w:t>
      </w:r>
    </w:p>
    <w:p w:rsidR="004F3275" w:rsidRPr="002B42BD" w:rsidRDefault="004F3275" w:rsidP="005C4545">
      <w:pPr>
        <w:pStyle w:val="aa"/>
        <w:widowControl w:val="0"/>
        <w:numPr>
          <w:ilvl w:val="0"/>
          <w:numId w:val="106"/>
        </w:numPr>
        <w:tabs>
          <w:tab w:val="left" w:pos="425"/>
        </w:tabs>
        <w:autoSpaceDE w:val="0"/>
        <w:autoSpaceDN w:val="0"/>
        <w:spacing w:line="276" w:lineRule="auto"/>
        <w:ind w:right="426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- Стратегии национальной безопасности Российской Федерации (</w:t>
      </w:r>
      <w:proofErr w:type="spellStart"/>
      <w:r w:rsidRPr="002B42BD">
        <w:rPr>
          <w:rFonts w:cs="Times New Roman"/>
          <w:sz w:val="24"/>
          <w:szCs w:val="24"/>
        </w:rPr>
        <w:t>УказПрезидента</w:t>
      </w:r>
      <w:proofErr w:type="spellEnd"/>
      <w:r w:rsidRPr="002B42BD">
        <w:rPr>
          <w:rFonts w:cs="Times New Roman"/>
          <w:sz w:val="24"/>
          <w:szCs w:val="24"/>
        </w:rPr>
        <w:t xml:space="preserve"> Российской Федерации от 02.07.2021 № 400),</w:t>
      </w:r>
    </w:p>
    <w:p w:rsidR="004F3275" w:rsidRPr="002B42BD" w:rsidRDefault="004F3275" w:rsidP="005C4545">
      <w:pPr>
        <w:pStyle w:val="aa"/>
        <w:widowControl w:val="0"/>
        <w:numPr>
          <w:ilvl w:val="0"/>
          <w:numId w:val="106"/>
        </w:numPr>
        <w:tabs>
          <w:tab w:val="left" w:pos="425"/>
        </w:tabs>
        <w:autoSpaceDE w:val="0"/>
        <w:autoSpaceDN w:val="0"/>
        <w:spacing w:line="276" w:lineRule="auto"/>
        <w:ind w:right="420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 xml:space="preserve">-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2B42BD">
        <w:rPr>
          <w:rFonts w:cs="Times New Roman"/>
          <w:sz w:val="24"/>
          <w:szCs w:val="24"/>
        </w:rPr>
        <w:t>Минпросвещения</w:t>
      </w:r>
      <w:proofErr w:type="spellEnd"/>
      <w:r w:rsidRPr="002B42BD">
        <w:rPr>
          <w:rFonts w:cs="Times New Roman"/>
          <w:sz w:val="24"/>
          <w:szCs w:val="24"/>
        </w:rPr>
        <w:t xml:space="preserve"> России от 31.05.2021</w:t>
      </w:r>
    </w:p>
    <w:p w:rsidR="004F3275" w:rsidRPr="002B42BD" w:rsidRDefault="004F3275" w:rsidP="002B42BD">
      <w:pPr>
        <w:pStyle w:val="a8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№</w:t>
      </w:r>
      <w:r w:rsidRPr="002B42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286),</w:t>
      </w:r>
    </w:p>
    <w:p w:rsidR="004F3275" w:rsidRPr="002B42BD" w:rsidRDefault="004F3275" w:rsidP="005C4545">
      <w:pPr>
        <w:pStyle w:val="aa"/>
        <w:widowControl w:val="0"/>
        <w:numPr>
          <w:ilvl w:val="0"/>
          <w:numId w:val="106"/>
        </w:numPr>
        <w:tabs>
          <w:tab w:val="left" w:pos="424"/>
        </w:tabs>
        <w:autoSpaceDE w:val="0"/>
        <w:autoSpaceDN w:val="0"/>
        <w:spacing w:line="276" w:lineRule="auto"/>
        <w:ind w:left="424" w:hanging="359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-</w:t>
      </w:r>
      <w:r w:rsidRPr="002B42BD">
        <w:rPr>
          <w:rFonts w:cs="Times New Roman"/>
          <w:spacing w:val="32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Приказа</w:t>
      </w:r>
      <w:r w:rsidRPr="002B42BD">
        <w:rPr>
          <w:rFonts w:cs="Times New Roman"/>
          <w:spacing w:val="27"/>
          <w:sz w:val="24"/>
          <w:szCs w:val="24"/>
        </w:rPr>
        <w:t xml:space="preserve"> </w:t>
      </w:r>
      <w:proofErr w:type="spellStart"/>
      <w:r w:rsidRPr="002B42BD">
        <w:rPr>
          <w:rFonts w:cs="Times New Roman"/>
          <w:sz w:val="24"/>
          <w:szCs w:val="24"/>
        </w:rPr>
        <w:t>Минпросвещения</w:t>
      </w:r>
      <w:proofErr w:type="spellEnd"/>
      <w:r w:rsidRPr="002B42BD">
        <w:rPr>
          <w:rFonts w:cs="Times New Roman"/>
          <w:spacing w:val="35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Российской</w:t>
      </w:r>
      <w:r w:rsidRPr="002B42BD">
        <w:rPr>
          <w:rFonts w:cs="Times New Roman"/>
          <w:spacing w:val="36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Федерации</w:t>
      </w:r>
      <w:r w:rsidRPr="002B42BD">
        <w:rPr>
          <w:rFonts w:cs="Times New Roman"/>
          <w:spacing w:val="29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№372</w:t>
      </w:r>
      <w:r w:rsidRPr="002B42BD">
        <w:rPr>
          <w:rFonts w:cs="Times New Roman"/>
          <w:spacing w:val="28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от</w:t>
      </w:r>
      <w:r w:rsidRPr="002B42BD">
        <w:rPr>
          <w:rFonts w:cs="Times New Roman"/>
          <w:spacing w:val="28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18</w:t>
      </w:r>
      <w:r w:rsidRPr="002B42BD">
        <w:rPr>
          <w:rFonts w:cs="Times New Roman"/>
          <w:spacing w:val="33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мая</w:t>
      </w:r>
      <w:r w:rsidRPr="002B42BD">
        <w:rPr>
          <w:rFonts w:cs="Times New Roman"/>
          <w:spacing w:val="28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2023</w:t>
      </w:r>
      <w:r w:rsidRPr="002B42BD">
        <w:rPr>
          <w:rFonts w:cs="Times New Roman"/>
          <w:spacing w:val="33"/>
          <w:sz w:val="24"/>
          <w:szCs w:val="24"/>
        </w:rPr>
        <w:t xml:space="preserve"> </w:t>
      </w:r>
      <w:r w:rsidRPr="002B42BD">
        <w:rPr>
          <w:rFonts w:cs="Times New Roman"/>
          <w:spacing w:val="-4"/>
          <w:sz w:val="24"/>
          <w:szCs w:val="24"/>
        </w:rPr>
        <w:t>года</w:t>
      </w:r>
    </w:p>
    <w:p w:rsidR="004F3275" w:rsidRPr="002B42BD" w:rsidRDefault="004F3275" w:rsidP="002B42BD">
      <w:pPr>
        <w:pStyle w:val="a8"/>
        <w:spacing w:line="276" w:lineRule="auto"/>
        <w:ind w:right="419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«Об утверждении федеральной образовательной программы начального общего образования» (Зарегистрирован 13.07.2023 № 74229);</w:t>
      </w:r>
    </w:p>
    <w:p w:rsidR="004F3275" w:rsidRPr="002B42BD" w:rsidRDefault="004F3275" w:rsidP="005C4545">
      <w:pPr>
        <w:pStyle w:val="aa"/>
        <w:widowControl w:val="0"/>
        <w:numPr>
          <w:ilvl w:val="0"/>
          <w:numId w:val="106"/>
        </w:numPr>
        <w:tabs>
          <w:tab w:val="left" w:pos="425"/>
        </w:tabs>
        <w:autoSpaceDE w:val="0"/>
        <w:autoSpaceDN w:val="0"/>
        <w:spacing w:line="276" w:lineRule="auto"/>
        <w:ind w:right="419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 xml:space="preserve">- Приказа </w:t>
      </w:r>
      <w:proofErr w:type="spellStart"/>
      <w:r w:rsidRPr="002B42BD">
        <w:rPr>
          <w:rFonts w:cs="Times New Roman"/>
          <w:sz w:val="24"/>
          <w:szCs w:val="24"/>
        </w:rPr>
        <w:t>Минпросвещения</w:t>
      </w:r>
      <w:proofErr w:type="spellEnd"/>
      <w:r w:rsidRPr="002B42BD">
        <w:rPr>
          <w:rFonts w:cs="Times New Roman"/>
          <w:sz w:val="24"/>
          <w:szCs w:val="24"/>
        </w:rPr>
        <w:t xml:space="preserve"> Российской Федерации № 874 от 30 сентября 2022 года «Об утверждении порядка разработки и утверждения федеральных основных</w:t>
      </w:r>
      <w:r w:rsidRPr="002B42BD">
        <w:rPr>
          <w:rFonts w:cs="Times New Roman"/>
          <w:spacing w:val="40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общеобразовательных программ»;</w:t>
      </w:r>
    </w:p>
    <w:p w:rsidR="004F3275" w:rsidRPr="002B42BD" w:rsidRDefault="004F3275" w:rsidP="005C4545">
      <w:pPr>
        <w:pStyle w:val="aa"/>
        <w:widowControl w:val="0"/>
        <w:numPr>
          <w:ilvl w:val="0"/>
          <w:numId w:val="106"/>
        </w:numPr>
        <w:tabs>
          <w:tab w:val="left" w:pos="424"/>
        </w:tabs>
        <w:autoSpaceDE w:val="0"/>
        <w:autoSpaceDN w:val="0"/>
        <w:spacing w:line="276" w:lineRule="auto"/>
        <w:ind w:left="424" w:hanging="359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-</w:t>
      </w:r>
      <w:r w:rsidRPr="002B42BD">
        <w:rPr>
          <w:rFonts w:cs="Times New Roman"/>
          <w:spacing w:val="-3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Приказа</w:t>
      </w:r>
      <w:r w:rsidRPr="002B42BD">
        <w:rPr>
          <w:rFonts w:cs="Times New Roman"/>
          <w:spacing w:val="-3"/>
          <w:sz w:val="24"/>
          <w:szCs w:val="24"/>
        </w:rPr>
        <w:t xml:space="preserve"> </w:t>
      </w:r>
      <w:proofErr w:type="spellStart"/>
      <w:r w:rsidRPr="002B42BD">
        <w:rPr>
          <w:rFonts w:cs="Times New Roman"/>
          <w:sz w:val="24"/>
          <w:szCs w:val="24"/>
        </w:rPr>
        <w:t>Минпросвещения</w:t>
      </w:r>
      <w:proofErr w:type="spellEnd"/>
      <w:r w:rsidRPr="002B42BD">
        <w:rPr>
          <w:rFonts w:cs="Times New Roman"/>
          <w:sz w:val="24"/>
          <w:szCs w:val="24"/>
        </w:rPr>
        <w:t xml:space="preserve"> Российской</w:t>
      </w:r>
      <w:r w:rsidRPr="002B42BD">
        <w:rPr>
          <w:rFonts w:cs="Times New Roman"/>
          <w:spacing w:val="1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Федерации №</w:t>
      </w:r>
      <w:r w:rsidRPr="002B42BD">
        <w:rPr>
          <w:rFonts w:cs="Times New Roman"/>
          <w:spacing w:val="-1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712</w:t>
      </w:r>
      <w:r w:rsidRPr="002B42BD">
        <w:rPr>
          <w:rFonts w:cs="Times New Roman"/>
          <w:spacing w:val="-2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от</w:t>
      </w:r>
      <w:r w:rsidRPr="002B42BD">
        <w:rPr>
          <w:rFonts w:cs="Times New Roman"/>
          <w:spacing w:val="-2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11</w:t>
      </w:r>
      <w:r w:rsidRPr="002B42BD">
        <w:rPr>
          <w:rFonts w:cs="Times New Roman"/>
          <w:spacing w:val="-2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декабря</w:t>
      </w:r>
      <w:r w:rsidRPr="002B42BD">
        <w:rPr>
          <w:rFonts w:cs="Times New Roman"/>
          <w:spacing w:val="-3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2020</w:t>
      </w:r>
      <w:r w:rsidRPr="002B42BD">
        <w:rPr>
          <w:rFonts w:cs="Times New Roman"/>
          <w:spacing w:val="3"/>
          <w:sz w:val="24"/>
          <w:szCs w:val="24"/>
        </w:rPr>
        <w:t xml:space="preserve"> </w:t>
      </w:r>
      <w:r w:rsidRPr="002B42BD">
        <w:rPr>
          <w:rFonts w:cs="Times New Roman"/>
          <w:spacing w:val="-5"/>
          <w:sz w:val="24"/>
          <w:szCs w:val="24"/>
        </w:rPr>
        <w:t>г.</w:t>
      </w:r>
    </w:p>
    <w:p w:rsidR="004F3275" w:rsidRPr="002B42BD" w:rsidRDefault="004F3275" w:rsidP="002B42BD">
      <w:pPr>
        <w:pStyle w:val="a8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«О</w:t>
      </w:r>
      <w:r w:rsidRPr="002B42BD">
        <w:rPr>
          <w:rFonts w:ascii="Times New Roman" w:hAnsi="Times New Roman" w:cs="Times New Roman"/>
          <w:spacing w:val="38"/>
          <w:sz w:val="24"/>
          <w:szCs w:val="24"/>
        </w:rPr>
        <w:t xml:space="preserve">  </w:t>
      </w:r>
      <w:r w:rsidRPr="002B42BD">
        <w:rPr>
          <w:rFonts w:ascii="Times New Roman" w:hAnsi="Times New Roman" w:cs="Times New Roman"/>
          <w:sz w:val="24"/>
          <w:szCs w:val="24"/>
        </w:rPr>
        <w:t>внесении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2B42BD">
        <w:rPr>
          <w:rFonts w:ascii="Times New Roman" w:hAnsi="Times New Roman" w:cs="Times New Roman"/>
          <w:sz w:val="24"/>
          <w:szCs w:val="24"/>
        </w:rPr>
        <w:t>изменений</w:t>
      </w:r>
      <w:r w:rsidRPr="002B42BD">
        <w:rPr>
          <w:rFonts w:ascii="Times New Roman" w:hAnsi="Times New Roman" w:cs="Times New Roman"/>
          <w:spacing w:val="39"/>
          <w:sz w:val="24"/>
          <w:szCs w:val="24"/>
        </w:rPr>
        <w:t xml:space="preserve">  </w:t>
      </w:r>
      <w:r w:rsidRPr="002B42BD">
        <w:rPr>
          <w:rFonts w:ascii="Times New Roman" w:hAnsi="Times New Roman" w:cs="Times New Roman"/>
          <w:sz w:val="24"/>
          <w:szCs w:val="24"/>
        </w:rPr>
        <w:t>в</w:t>
      </w:r>
      <w:r w:rsidRPr="002B42BD">
        <w:rPr>
          <w:rFonts w:ascii="Times New Roman" w:hAnsi="Times New Roman" w:cs="Times New Roman"/>
          <w:spacing w:val="38"/>
          <w:sz w:val="24"/>
          <w:szCs w:val="24"/>
        </w:rPr>
        <w:t xml:space="preserve">  </w:t>
      </w:r>
      <w:r w:rsidRPr="002B42BD">
        <w:rPr>
          <w:rFonts w:ascii="Times New Roman" w:hAnsi="Times New Roman" w:cs="Times New Roman"/>
          <w:sz w:val="24"/>
          <w:szCs w:val="24"/>
        </w:rPr>
        <w:t>некоторые</w:t>
      </w:r>
      <w:r w:rsidRPr="002B42BD">
        <w:rPr>
          <w:rFonts w:ascii="Times New Roman" w:hAnsi="Times New Roman" w:cs="Times New Roman"/>
          <w:spacing w:val="38"/>
          <w:sz w:val="24"/>
          <w:szCs w:val="24"/>
        </w:rPr>
        <w:t xml:space="preserve">  </w:t>
      </w:r>
      <w:r w:rsidRPr="002B42BD">
        <w:rPr>
          <w:rFonts w:ascii="Times New Roman" w:hAnsi="Times New Roman" w:cs="Times New Roman"/>
          <w:sz w:val="24"/>
          <w:szCs w:val="24"/>
        </w:rPr>
        <w:t>федеральные</w:t>
      </w:r>
      <w:r w:rsidRPr="002B42BD">
        <w:rPr>
          <w:rFonts w:ascii="Times New Roman" w:hAnsi="Times New Roman" w:cs="Times New Roman"/>
          <w:spacing w:val="38"/>
          <w:sz w:val="24"/>
          <w:szCs w:val="24"/>
        </w:rPr>
        <w:t xml:space="preserve">  </w:t>
      </w:r>
      <w:r w:rsidRPr="002B42BD">
        <w:rPr>
          <w:rFonts w:ascii="Times New Roman" w:hAnsi="Times New Roman" w:cs="Times New Roman"/>
          <w:sz w:val="24"/>
          <w:szCs w:val="24"/>
        </w:rPr>
        <w:t>государственные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образовательные</w:t>
      </w:r>
    </w:p>
    <w:p w:rsidR="004F3275" w:rsidRPr="002B42BD" w:rsidRDefault="004F3275" w:rsidP="002B42BD">
      <w:pPr>
        <w:pStyle w:val="a8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стандарты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общего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образования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по</w:t>
      </w:r>
      <w:r w:rsidRPr="002B42B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вопросам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2B42BD">
        <w:rPr>
          <w:rFonts w:ascii="Times New Roman" w:hAnsi="Times New Roman" w:cs="Times New Roman"/>
          <w:spacing w:val="-2"/>
          <w:sz w:val="24"/>
          <w:szCs w:val="24"/>
        </w:rPr>
        <w:t>воспитанияобучающихся</w:t>
      </w:r>
      <w:proofErr w:type="spellEnd"/>
      <w:r w:rsidRPr="002B42BD">
        <w:rPr>
          <w:rFonts w:ascii="Times New Roman" w:hAnsi="Times New Roman" w:cs="Times New Roman"/>
          <w:spacing w:val="-2"/>
          <w:sz w:val="24"/>
          <w:szCs w:val="24"/>
        </w:rPr>
        <w:t>».</w:t>
      </w:r>
    </w:p>
    <w:p w:rsidR="004F3275" w:rsidRPr="002B42BD" w:rsidRDefault="00825CD5" w:rsidP="005C4545">
      <w:pPr>
        <w:pStyle w:val="aa"/>
        <w:widowControl w:val="0"/>
        <w:numPr>
          <w:ilvl w:val="0"/>
          <w:numId w:val="106"/>
        </w:numPr>
        <w:tabs>
          <w:tab w:val="left" w:pos="424"/>
        </w:tabs>
        <w:autoSpaceDE w:val="0"/>
        <w:autoSpaceDN w:val="0"/>
        <w:spacing w:line="276" w:lineRule="auto"/>
        <w:ind w:left="424" w:hanging="359"/>
        <w:contextualSpacing w:val="0"/>
        <w:rPr>
          <w:rFonts w:cs="Times New Roman"/>
          <w:sz w:val="24"/>
          <w:szCs w:val="24"/>
        </w:rPr>
      </w:pPr>
      <w:hyperlink r:id="rId20">
        <w:r w:rsidR="004F3275" w:rsidRPr="002B42BD">
          <w:rPr>
            <w:rFonts w:cs="Times New Roman"/>
            <w:sz w:val="24"/>
            <w:szCs w:val="24"/>
          </w:rPr>
          <w:t>Положение</w:t>
        </w:r>
        <w:r w:rsidR="004F3275" w:rsidRPr="002B42BD">
          <w:rPr>
            <w:rFonts w:cs="Times New Roman"/>
            <w:spacing w:val="-12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об</w:t>
        </w:r>
        <w:r w:rsidR="004F3275" w:rsidRPr="002B42BD">
          <w:rPr>
            <w:rFonts w:cs="Times New Roman"/>
            <w:spacing w:val="-6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организации</w:t>
        </w:r>
        <w:r w:rsidR="004F3275" w:rsidRPr="002B42BD">
          <w:rPr>
            <w:rFonts w:cs="Times New Roman"/>
            <w:spacing w:val="-10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внеурочной</w:t>
        </w:r>
        <w:r w:rsidR="004F3275" w:rsidRPr="002B42BD">
          <w:rPr>
            <w:rFonts w:cs="Times New Roman"/>
            <w:spacing w:val="-6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деятельности</w:t>
        </w:r>
        <w:r w:rsidR="004F3275" w:rsidRPr="002B42BD">
          <w:rPr>
            <w:rFonts w:cs="Times New Roman"/>
            <w:spacing w:val="-1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pacing w:val="-2"/>
            <w:sz w:val="24"/>
            <w:szCs w:val="24"/>
          </w:rPr>
          <w:t>учащихся.</w:t>
        </w:r>
      </w:hyperlink>
    </w:p>
    <w:p w:rsidR="004F3275" w:rsidRPr="002B42BD" w:rsidRDefault="00825CD5" w:rsidP="005C4545">
      <w:pPr>
        <w:pStyle w:val="aa"/>
        <w:widowControl w:val="0"/>
        <w:numPr>
          <w:ilvl w:val="0"/>
          <w:numId w:val="106"/>
        </w:numPr>
        <w:tabs>
          <w:tab w:val="left" w:pos="424"/>
        </w:tabs>
        <w:autoSpaceDE w:val="0"/>
        <w:autoSpaceDN w:val="0"/>
        <w:spacing w:line="276" w:lineRule="auto"/>
        <w:ind w:left="424" w:hanging="359"/>
        <w:contextualSpacing w:val="0"/>
        <w:rPr>
          <w:rFonts w:cs="Times New Roman"/>
          <w:sz w:val="24"/>
          <w:szCs w:val="24"/>
        </w:rPr>
      </w:pPr>
      <w:hyperlink r:id="rId21">
        <w:r w:rsidR="004F3275" w:rsidRPr="002B42BD">
          <w:rPr>
            <w:rFonts w:cs="Times New Roman"/>
            <w:sz w:val="24"/>
            <w:szCs w:val="24"/>
          </w:rPr>
          <w:t>Положение</w:t>
        </w:r>
        <w:r w:rsidR="004F3275" w:rsidRPr="002B42BD">
          <w:rPr>
            <w:rFonts w:cs="Times New Roman"/>
            <w:spacing w:val="-1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о</w:t>
        </w:r>
        <w:r w:rsidR="004F3275" w:rsidRPr="002B42BD">
          <w:rPr>
            <w:rFonts w:cs="Times New Roman"/>
            <w:spacing w:val="-8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правилах</w:t>
        </w:r>
        <w:r w:rsidR="004F3275" w:rsidRPr="002B42BD">
          <w:rPr>
            <w:rFonts w:cs="Times New Roman"/>
            <w:spacing w:val="-2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внутреннего</w:t>
        </w:r>
        <w:r w:rsidR="004F3275" w:rsidRPr="002B42BD">
          <w:rPr>
            <w:rFonts w:cs="Times New Roman"/>
            <w:spacing w:val="-5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распорядка</w:t>
        </w:r>
        <w:r w:rsidR="004F3275" w:rsidRPr="002B42BD">
          <w:rPr>
            <w:rFonts w:cs="Times New Roman"/>
            <w:spacing w:val="-3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для</w:t>
        </w:r>
        <w:r w:rsidR="004F3275" w:rsidRPr="002B42BD">
          <w:rPr>
            <w:rFonts w:cs="Times New Roman"/>
            <w:spacing w:val="2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учащихся</w:t>
        </w:r>
        <w:r w:rsidR="004F3275" w:rsidRPr="002B42BD">
          <w:rPr>
            <w:rFonts w:cs="Times New Roman"/>
            <w:spacing w:val="-3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МБОУ</w:t>
        </w:r>
      </w:hyperlink>
      <w:r w:rsidR="004F3275" w:rsidRPr="002B42BD">
        <w:rPr>
          <w:rFonts w:cs="Times New Roman"/>
          <w:spacing w:val="-2"/>
          <w:sz w:val="24"/>
          <w:szCs w:val="24"/>
        </w:rPr>
        <w:t xml:space="preserve"> </w:t>
      </w:r>
      <w:hyperlink r:id="rId22">
        <w:r w:rsidR="004F3275" w:rsidRPr="002B42BD">
          <w:rPr>
            <w:rFonts w:cs="Times New Roman"/>
            <w:sz w:val="24"/>
            <w:szCs w:val="24"/>
          </w:rPr>
          <w:t>Новоусинской</w:t>
        </w:r>
      </w:hyperlink>
      <w:r w:rsidR="004F3275" w:rsidRPr="002B42BD">
        <w:rPr>
          <w:rFonts w:cs="Times New Roman"/>
          <w:spacing w:val="1"/>
          <w:sz w:val="24"/>
          <w:szCs w:val="24"/>
        </w:rPr>
        <w:t xml:space="preserve"> </w:t>
      </w:r>
      <w:r w:rsidR="004F3275" w:rsidRPr="002B42BD">
        <w:rPr>
          <w:rFonts w:cs="Times New Roman"/>
          <w:spacing w:val="-4"/>
          <w:sz w:val="24"/>
          <w:szCs w:val="24"/>
        </w:rPr>
        <w:t>ООШ.</w:t>
      </w:r>
    </w:p>
    <w:p w:rsidR="004F3275" w:rsidRPr="002B42BD" w:rsidRDefault="00825CD5" w:rsidP="005C4545">
      <w:pPr>
        <w:pStyle w:val="aa"/>
        <w:widowControl w:val="0"/>
        <w:numPr>
          <w:ilvl w:val="0"/>
          <w:numId w:val="106"/>
        </w:numPr>
        <w:tabs>
          <w:tab w:val="left" w:pos="425"/>
        </w:tabs>
        <w:autoSpaceDE w:val="0"/>
        <w:autoSpaceDN w:val="0"/>
        <w:spacing w:line="276" w:lineRule="auto"/>
        <w:ind w:right="419"/>
        <w:contextualSpacing w:val="0"/>
        <w:rPr>
          <w:rFonts w:cs="Times New Roman"/>
          <w:sz w:val="24"/>
          <w:szCs w:val="24"/>
        </w:rPr>
      </w:pPr>
      <w:hyperlink r:id="rId23">
        <w:r w:rsidR="004F3275" w:rsidRPr="002B42BD">
          <w:rPr>
            <w:rFonts w:cs="Times New Roman"/>
            <w:sz w:val="24"/>
            <w:szCs w:val="24"/>
          </w:rPr>
          <w:t>Положение о порядке оформления возникновения, приостановления и</w:t>
        </w:r>
      </w:hyperlink>
      <w:r w:rsidR="004F3275" w:rsidRPr="002B42BD">
        <w:rPr>
          <w:rFonts w:cs="Times New Roman"/>
          <w:sz w:val="24"/>
          <w:szCs w:val="24"/>
        </w:rPr>
        <w:t xml:space="preserve"> </w:t>
      </w:r>
      <w:hyperlink r:id="rId24">
        <w:r w:rsidR="004F3275" w:rsidRPr="002B42BD">
          <w:rPr>
            <w:rFonts w:cs="Times New Roman"/>
            <w:sz w:val="24"/>
            <w:szCs w:val="24"/>
          </w:rPr>
          <w:t>прекращения</w:t>
        </w:r>
      </w:hyperlink>
      <w:r w:rsidR="004F3275" w:rsidRPr="002B42BD">
        <w:rPr>
          <w:rFonts w:cs="Times New Roman"/>
          <w:sz w:val="24"/>
          <w:szCs w:val="24"/>
        </w:rPr>
        <w:t xml:space="preserve"> </w:t>
      </w:r>
      <w:hyperlink r:id="rId25">
        <w:r w:rsidR="004F3275" w:rsidRPr="002B42BD">
          <w:rPr>
            <w:rFonts w:cs="Times New Roman"/>
            <w:sz w:val="24"/>
            <w:szCs w:val="24"/>
          </w:rPr>
          <w:t>отношений между образовательной организацией</w:t>
        </w:r>
        <w:r w:rsidR="004F3275" w:rsidRPr="002B42BD">
          <w:rPr>
            <w:rFonts w:cs="Times New Roman"/>
            <w:spacing w:val="40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и</w:t>
        </w:r>
      </w:hyperlink>
      <w:r w:rsidR="004F3275" w:rsidRPr="002B42BD">
        <w:rPr>
          <w:rFonts w:cs="Times New Roman"/>
          <w:sz w:val="24"/>
          <w:szCs w:val="24"/>
        </w:rPr>
        <w:t xml:space="preserve"> </w:t>
      </w:r>
      <w:hyperlink r:id="rId26">
        <w:r w:rsidR="004F3275" w:rsidRPr="002B42BD">
          <w:rPr>
            <w:rFonts w:cs="Times New Roman"/>
            <w:sz w:val="24"/>
            <w:szCs w:val="24"/>
          </w:rPr>
          <w:t>обучающимися и (или) родителями</w:t>
        </w:r>
      </w:hyperlink>
      <w:r w:rsidR="004F3275" w:rsidRPr="002B42BD">
        <w:rPr>
          <w:rFonts w:cs="Times New Roman"/>
          <w:sz w:val="24"/>
          <w:szCs w:val="24"/>
        </w:rPr>
        <w:t xml:space="preserve"> </w:t>
      </w:r>
      <w:hyperlink r:id="rId27">
        <w:r w:rsidR="004F3275" w:rsidRPr="002B42BD">
          <w:rPr>
            <w:rFonts w:cs="Times New Roman"/>
            <w:sz w:val="24"/>
            <w:szCs w:val="24"/>
          </w:rPr>
          <w:t>(законными представителями)</w:t>
        </w:r>
      </w:hyperlink>
      <w:hyperlink r:id="rId28">
        <w:r w:rsidR="004F3275" w:rsidRPr="002B42BD">
          <w:rPr>
            <w:rFonts w:cs="Times New Roman"/>
            <w:sz w:val="24"/>
            <w:szCs w:val="24"/>
          </w:rPr>
          <w:t>несовершеннолетних обучающихся.</w:t>
        </w:r>
      </w:hyperlink>
    </w:p>
    <w:p w:rsidR="004F3275" w:rsidRPr="002B42BD" w:rsidRDefault="00825CD5" w:rsidP="005C4545">
      <w:pPr>
        <w:pStyle w:val="aa"/>
        <w:widowControl w:val="0"/>
        <w:numPr>
          <w:ilvl w:val="0"/>
          <w:numId w:val="106"/>
        </w:numPr>
        <w:tabs>
          <w:tab w:val="left" w:pos="425"/>
        </w:tabs>
        <w:autoSpaceDE w:val="0"/>
        <w:autoSpaceDN w:val="0"/>
        <w:spacing w:line="276" w:lineRule="auto"/>
        <w:contextualSpacing w:val="0"/>
        <w:rPr>
          <w:rFonts w:cs="Times New Roman"/>
          <w:sz w:val="24"/>
          <w:szCs w:val="24"/>
        </w:rPr>
      </w:pPr>
      <w:hyperlink r:id="rId29">
        <w:r w:rsidR="004F3275" w:rsidRPr="002B42BD">
          <w:rPr>
            <w:rFonts w:cs="Times New Roman"/>
            <w:sz w:val="24"/>
            <w:szCs w:val="24"/>
          </w:rPr>
          <w:t>Положение</w:t>
        </w:r>
        <w:r w:rsidR="004F3275" w:rsidRPr="002B42BD">
          <w:rPr>
            <w:rFonts w:cs="Times New Roman"/>
            <w:spacing w:val="-8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об</w:t>
        </w:r>
        <w:r w:rsidR="004F3275" w:rsidRPr="002B42BD">
          <w:rPr>
            <w:rFonts w:cs="Times New Roman"/>
            <w:spacing w:val="-6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ученическом</w:t>
        </w:r>
        <w:r w:rsidR="004F3275" w:rsidRPr="002B42BD">
          <w:rPr>
            <w:rFonts w:cs="Times New Roman"/>
            <w:spacing w:val="-2"/>
            <w:sz w:val="24"/>
            <w:szCs w:val="24"/>
          </w:rPr>
          <w:t xml:space="preserve"> самоуправлении</w:t>
        </w:r>
      </w:hyperlink>
      <w:r w:rsidR="004F3275" w:rsidRPr="002B42BD">
        <w:rPr>
          <w:rFonts w:cs="Times New Roman"/>
          <w:spacing w:val="-2"/>
          <w:sz w:val="24"/>
          <w:szCs w:val="24"/>
        </w:rPr>
        <w:t>.</w:t>
      </w:r>
    </w:p>
    <w:p w:rsidR="004F3275" w:rsidRPr="002B42BD" w:rsidRDefault="00825CD5" w:rsidP="005C4545">
      <w:pPr>
        <w:pStyle w:val="aa"/>
        <w:widowControl w:val="0"/>
        <w:numPr>
          <w:ilvl w:val="0"/>
          <w:numId w:val="106"/>
        </w:numPr>
        <w:tabs>
          <w:tab w:val="left" w:pos="425"/>
        </w:tabs>
        <w:autoSpaceDE w:val="0"/>
        <w:autoSpaceDN w:val="0"/>
        <w:spacing w:line="276" w:lineRule="auto"/>
        <w:contextualSpacing w:val="0"/>
        <w:rPr>
          <w:rFonts w:cs="Times New Roman"/>
          <w:sz w:val="24"/>
          <w:szCs w:val="24"/>
        </w:rPr>
      </w:pPr>
      <w:hyperlink r:id="rId30">
        <w:r w:rsidR="004F3275" w:rsidRPr="002B42BD">
          <w:rPr>
            <w:rFonts w:cs="Times New Roman"/>
            <w:sz w:val="24"/>
            <w:szCs w:val="24"/>
          </w:rPr>
          <w:t>Положение</w:t>
        </w:r>
        <w:r w:rsidR="004F3275" w:rsidRPr="002B42BD">
          <w:rPr>
            <w:rFonts w:cs="Times New Roman"/>
            <w:spacing w:val="-12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об</w:t>
        </w:r>
        <w:r w:rsidR="004F3275" w:rsidRPr="002B42BD">
          <w:rPr>
            <w:rFonts w:cs="Times New Roman"/>
            <w:spacing w:val="-6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организации</w:t>
        </w:r>
        <w:r w:rsidR="004F3275" w:rsidRPr="002B42BD">
          <w:rPr>
            <w:rFonts w:cs="Times New Roman"/>
            <w:spacing w:val="-11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дополнительного</w:t>
        </w:r>
        <w:r w:rsidR="004F3275" w:rsidRPr="002B42BD">
          <w:rPr>
            <w:rFonts w:cs="Times New Roman"/>
            <w:spacing w:val="-10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pacing w:val="-2"/>
            <w:sz w:val="24"/>
            <w:szCs w:val="24"/>
          </w:rPr>
          <w:t>образования.</w:t>
        </w:r>
      </w:hyperlink>
    </w:p>
    <w:p w:rsidR="004F3275" w:rsidRPr="002B42BD" w:rsidRDefault="00825CD5" w:rsidP="005C4545">
      <w:pPr>
        <w:pStyle w:val="aa"/>
        <w:widowControl w:val="0"/>
        <w:numPr>
          <w:ilvl w:val="0"/>
          <w:numId w:val="106"/>
        </w:numPr>
        <w:tabs>
          <w:tab w:val="left" w:pos="425"/>
        </w:tabs>
        <w:autoSpaceDE w:val="0"/>
        <w:autoSpaceDN w:val="0"/>
        <w:spacing w:line="276" w:lineRule="auto"/>
        <w:contextualSpacing w:val="0"/>
        <w:rPr>
          <w:rFonts w:cs="Times New Roman"/>
          <w:sz w:val="24"/>
          <w:szCs w:val="24"/>
        </w:rPr>
      </w:pPr>
      <w:hyperlink r:id="rId31">
        <w:r w:rsidR="004F3275" w:rsidRPr="002B42BD">
          <w:rPr>
            <w:rFonts w:cs="Times New Roman"/>
            <w:sz w:val="24"/>
            <w:szCs w:val="24"/>
          </w:rPr>
          <w:t>Положение</w:t>
        </w:r>
        <w:r w:rsidR="004F3275" w:rsidRPr="002B42BD">
          <w:rPr>
            <w:rFonts w:cs="Times New Roman"/>
            <w:spacing w:val="-6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о</w:t>
        </w:r>
        <w:r w:rsidR="004F3275" w:rsidRPr="002B42BD">
          <w:rPr>
            <w:rFonts w:cs="Times New Roman"/>
            <w:spacing w:val="-9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родительском</w:t>
        </w:r>
        <w:r w:rsidR="004F3275" w:rsidRPr="002B42BD">
          <w:rPr>
            <w:rFonts w:cs="Times New Roman"/>
            <w:spacing w:val="-5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pacing w:val="-2"/>
            <w:sz w:val="24"/>
            <w:szCs w:val="24"/>
          </w:rPr>
          <w:t>комитете.</w:t>
        </w:r>
      </w:hyperlink>
    </w:p>
    <w:p w:rsidR="004F3275" w:rsidRPr="002B42BD" w:rsidRDefault="00825CD5" w:rsidP="005C4545">
      <w:pPr>
        <w:pStyle w:val="aa"/>
        <w:widowControl w:val="0"/>
        <w:numPr>
          <w:ilvl w:val="0"/>
          <w:numId w:val="106"/>
        </w:numPr>
        <w:tabs>
          <w:tab w:val="left" w:pos="425"/>
        </w:tabs>
        <w:autoSpaceDE w:val="0"/>
        <w:autoSpaceDN w:val="0"/>
        <w:spacing w:line="276" w:lineRule="auto"/>
        <w:contextualSpacing w:val="0"/>
        <w:rPr>
          <w:rFonts w:cs="Times New Roman"/>
          <w:sz w:val="24"/>
          <w:szCs w:val="24"/>
        </w:rPr>
      </w:pPr>
      <w:hyperlink r:id="rId32">
        <w:r w:rsidR="004F3275" w:rsidRPr="002B42BD">
          <w:rPr>
            <w:rFonts w:cs="Times New Roman"/>
            <w:sz w:val="24"/>
            <w:szCs w:val="24"/>
          </w:rPr>
          <w:t>Положение</w:t>
        </w:r>
        <w:r w:rsidR="004F3275" w:rsidRPr="002B42BD">
          <w:rPr>
            <w:rFonts w:cs="Times New Roman"/>
            <w:spacing w:val="-9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о</w:t>
        </w:r>
        <w:r w:rsidR="004F3275" w:rsidRPr="002B42BD">
          <w:rPr>
            <w:rFonts w:cs="Times New Roman"/>
            <w:spacing w:val="-10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методическом</w:t>
        </w:r>
        <w:r w:rsidR="004F3275" w:rsidRPr="002B42BD">
          <w:rPr>
            <w:rFonts w:cs="Times New Roman"/>
            <w:spacing w:val="-6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объединении</w:t>
        </w:r>
        <w:r w:rsidR="004F3275" w:rsidRPr="002B42BD">
          <w:rPr>
            <w:rFonts w:cs="Times New Roman"/>
            <w:spacing w:val="-3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классных</w:t>
        </w:r>
        <w:r w:rsidR="004F3275" w:rsidRPr="002B42BD">
          <w:rPr>
            <w:rFonts w:cs="Times New Roman"/>
            <w:spacing w:val="-10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pacing w:val="-2"/>
            <w:sz w:val="24"/>
            <w:szCs w:val="24"/>
          </w:rPr>
          <w:t>руководителей.</w:t>
        </w:r>
      </w:hyperlink>
    </w:p>
    <w:p w:rsidR="004F3275" w:rsidRPr="002B42BD" w:rsidRDefault="00825CD5" w:rsidP="005C4545">
      <w:pPr>
        <w:pStyle w:val="aa"/>
        <w:widowControl w:val="0"/>
        <w:numPr>
          <w:ilvl w:val="0"/>
          <w:numId w:val="106"/>
        </w:numPr>
        <w:tabs>
          <w:tab w:val="left" w:pos="425"/>
        </w:tabs>
        <w:autoSpaceDE w:val="0"/>
        <w:autoSpaceDN w:val="0"/>
        <w:spacing w:line="276" w:lineRule="auto"/>
        <w:contextualSpacing w:val="0"/>
        <w:rPr>
          <w:rFonts w:cs="Times New Roman"/>
          <w:sz w:val="24"/>
          <w:szCs w:val="24"/>
        </w:rPr>
      </w:pPr>
      <w:hyperlink r:id="rId33">
        <w:r w:rsidR="004F3275" w:rsidRPr="002B42BD">
          <w:rPr>
            <w:rFonts w:cs="Times New Roman"/>
            <w:sz w:val="24"/>
            <w:szCs w:val="24"/>
          </w:rPr>
          <w:t>Положение</w:t>
        </w:r>
        <w:r w:rsidR="004F3275" w:rsidRPr="002B42BD">
          <w:rPr>
            <w:rFonts w:cs="Times New Roman"/>
            <w:spacing w:val="-5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о</w:t>
        </w:r>
        <w:r w:rsidR="004F3275" w:rsidRPr="002B42BD">
          <w:rPr>
            <w:rFonts w:cs="Times New Roman"/>
            <w:spacing w:val="-8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классном</w:t>
        </w:r>
        <w:r w:rsidR="004F3275" w:rsidRPr="002B42BD">
          <w:rPr>
            <w:rFonts w:cs="Times New Roman"/>
            <w:spacing w:val="-4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pacing w:val="-2"/>
            <w:sz w:val="24"/>
            <w:szCs w:val="24"/>
          </w:rPr>
          <w:t>руководстве.</w:t>
        </w:r>
      </w:hyperlink>
    </w:p>
    <w:p w:rsidR="004F3275" w:rsidRPr="002B42BD" w:rsidRDefault="00825CD5" w:rsidP="005C4545">
      <w:pPr>
        <w:pStyle w:val="aa"/>
        <w:widowControl w:val="0"/>
        <w:numPr>
          <w:ilvl w:val="0"/>
          <w:numId w:val="106"/>
        </w:numPr>
        <w:tabs>
          <w:tab w:val="left" w:pos="425"/>
        </w:tabs>
        <w:autoSpaceDE w:val="0"/>
        <w:autoSpaceDN w:val="0"/>
        <w:spacing w:line="276" w:lineRule="auto"/>
        <w:contextualSpacing w:val="0"/>
        <w:rPr>
          <w:rFonts w:cs="Times New Roman"/>
          <w:sz w:val="24"/>
          <w:szCs w:val="24"/>
        </w:rPr>
      </w:pPr>
      <w:hyperlink r:id="rId34">
        <w:r w:rsidR="004F3275" w:rsidRPr="002B42BD">
          <w:rPr>
            <w:rFonts w:cs="Times New Roman"/>
            <w:sz w:val="24"/>
            <w:szCs w:val="24"/>
          </w:rPr>
          <w:t>Положение</w:t>
        </w:r>
        <w:r w:rsidR="004F3275" w:rsidRPr="002B42BD">
          <w:rPr>
            <w:rFonts w:cs="Times New Roman"/>
            <w:spacing w:val="-6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об</w:t>
        </w:r>
        <w:r w:rsidR="004F3275" w:rsidRPr="002B42BD">
          <w:rPr>
            <w:rFonts w:cs="Times New Roman"/>
            <w:spacing w:val="-6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отряде</w:t>
        </w:r>
        <w:r w:rsidR="004F3275" w:rsidRPr="002B42BD">
          <w:rPr>
            <w:rFonts w:cs="Times New Roman"/>
            <w:spacing w:val="-5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юных</w:t>
        </w:r>
        <w:r w:rsidR="004F3275" w:rsidRPr="002B42BD">
          <w:rPr>
            <w:rFonts w:cs="Times New Roman"/>
            <w:spacing w:val="-9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инспекторов</w:t>
        </w:r>
        <w:r w:rsidR="004F3275" w:rsidRPr="002B42BD">
          <w:rPr>
            <w:rFonts w:cs="Times New Roman"/>
            <w:spacing w:val="-1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pacing w:val="-2"/>
            <w:sz w:val="24"/>
            <w:szCs w:val="24"/>
          </w:rPr>
          <w:t>движения</w:t>
        </w:r>
      </w:hyperlink>
      <w:r w:rsidR="004F3275" w:rsidRPr="002B42BD">
        <w:rPr>
          <w:rFonts w:cs="Times New Roman"/>
          <w:spacing w:val="-2"/>
          <w:sz w:val="24"/>
          <w:szCs w:val="24"/>
        </w:rPr>
        <w:t>.</w:t>
      </w:r>
    </w:p>
    <w:p w:rsidR="004F3275" w:rsidRPr="002B42BD" w:rsidRDefault="00825CD5" w:rsidP="005C4545">
      <w:pPr>
        <w:pStyle w:val="aa"/>
        <w:widowControl w:val="0"/>
        <w:numPr>
          <w:ilvl w:val="0"/>
          <w:numId w:val="106"/>
        </w:numPr>
        <w:tabs>
          <w:tab w:val="left" w:pos="425"/>
        </w:tabs>
        <w:autoSpaceDE w:val="0"/>
        <w:autoSpaceDN w:val="0"/>
        <w:spacing w:line="276" w:lineRule="auto"/>
        <w:contextualSpacing w:val="0"/>
        <w:rPr>
          <w:rFonts w:cs="Times New Roman"/>
          <w:sz w:val="24"/>
          <w:szCs w:val="24"/>
        </w:rPr>
      </w:pPr>
      <w:hyperlink r:id="rId35">
        <w:r w:rsidR="004F3275" w:rsidRPr="002B42BD">
          <w:rPr>
            <w:rFonts w:cs="Times New Roman"/>
            <w:sz w:val="24"/>
            <w:szCs w:val="24"/>
          </w:rPr>
          <w:t>Положение</w:t>
        </w:r>
        <w:r w:rsidR="004F3275" w:rsidRPr="002B42BD">
          <w:rPr>
            <w:rFonts w:cs="Times New Roman"/>
            <w:spacing w:val="-5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о</w:t>
        </w:r>
        <w:r w:rsidR="004F3275" w:rsidRPr="002B42BD">
          <w:rPr>
            <w:rFonts w:cs="Times New Roman"/>
            <w:spacing w:val="-7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дружине</w:t>
        </w:r>
        <w:r w:rsidR="004F3275" w:rsidRPr="002B42BD">
          <w:rPr>
            <w:rFonts w:cs="Times New Roman"/>
            <w:spacing w:val="-6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юных</w:t>
        </w:r>
        <w:r w:rsidR="004F3275" w:rsidRPr="002B42BD">
          <w:rPr>
            <w:rFonts w:cs="Times New Roman"/>
            <w:spacing w:val="-6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pacing w:val="-2"/>
            <w:sz w:val="24"/>
            <w:szCs w:val="24"/>
          </w:rPr>
          <w:t>пожарных.</w:t>
        </w:r>
      </w:hyperlink>
    </w:p>
    <w:p w:rsidR="004F3275" w:rsidRPr="002B42BD" w:rsidRDefault="00825CD5" w:rsidP="005C4545">
      <w:pPr>
        <w:pStyle w:val="aa"/>
        <w:widowControl w:val="0"/>
        <w:numPr>
          <w:ilvl w:val="0"/>
          <w:numId w:val="106"/>
        </w:numPr>
        <w:tabs>
          <w:tab w:val="left" w:pos="425"/>
        </w:tabs>
        <w:autoSpaceDE w:val="0"/>
        <w:autoSpaceDN w:val="0"/>
        <w:spacing w:line="276" w:lineRule="auto"/>
        <w:contextualSpacing w:val="0"/>
        <w:rPr>
          <w:rFonts w:cs="Times New Roman"/>
          <w:sz w:val="24"/>
          <w:szCs w:val="24"/>
        </w:rPr>
      </w:pPr>
      <w:hyperlink r:id="rId36">
        <w:r w:rsidR="004F3275" w:rsidRPr="002B42BD">
          <w:rPr>
            <w:rFonts w:cs="Times New Roman"/>
            <w:sz w:val="24"/>
            <w:szCs w:val="24"/>
          </w:rPr>
          <w:t>Положение</w:t>
        </w:r>
        <w:r w:rsidR="004F3275" w:rsidRPr="002B42BD">
          <w:rPr>
            <w:rFonts w:cs="Times New Roman"/>
            <w:spacing w:val="-5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о</w:t>
        </w:r>
        <w:r w:rsidR="004F3275" w:rsidRPr="002B42BD">
          <w:rPr>
            <w:rFonts w:cs="Times New Roman"/>
            <w:spacing w:val="-9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юнармейском</w:t>
        </w:r>
        <w:r w:rsidR="004F3275" w:rsidRPr="002B42BD">
          <w:rPr>
            <w:rFonts w:cs="Times New Roman"/>
            <w:spacing w:val="-4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отряде</w:t>
        </w:r>
        <w:r w:rsidR="004F3275" w:rsidRPr="002B42BD">
          <w:rPr>
            <w:rFonts w:cs="Times New Roman"/>
            <w:spacing w:val="-5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pacing w:val="-2"/>
            <w:sz w:val="24"/>
            <w:szCs w:val="24"/>
          </w:rPr>
          <w:t>«Юнармеец».</w:t>
        </w:r>
      </w:hyperlink>
    </w:p>
    <w:p w:rsidR="004F3275" w:rsidRPr="002B42BD" w:rsidRDefault="00825CD5" w:rsidP="005C4545">
      <w:pPr>
        <w:pStyle w:val="aa"/>
        <w:widowControl w:val="0"/>
        <w:numPr>
          <w:ilvl w:val="0"/>
          <w:numId w:val="106"/>
        </w:numPr>
        <w:tabs>
          <w:tab w:val="left" w:pos="425"/>
        </w:tabs>
        <w:autoSpaceDE w:val="0"/>
        <w:autoSpaceDN w:val="0"/>
        <w:spacing w:line="276" w:lineRule="auto"/>
        <w:contextualSpacing w:val="0"/>
        <w:rPr>
          <w:rFonts w:cs="Times New Roman"/>
          <w:sz w:val="24"/>
          <w:szCs w:val="24"/>
        </w:rPr>
      </w:pPr>
      <w:hyperlink r:id="rId37">
        <w:r w:rsidR="004F3275" w:rsidRPr="002B42BD">
          <w:rPr>
            <w:rFonts w:cs="Times New Roman"/>
            <w:sz w:val="24"/>
            <w:szCs w:val="24"/>
          </w:rPr>
          <w:t>Положение</w:t>
        </w:r>
        <w:r w:rsidR="004F3275" w:rsidRPr="002B42BD">
          <w:rPr>
            <w:rFonts w:cs="Times New Roman"/>
            <w:spacing w:val="-14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о</w:t>
        </w:r>
        <w:r w:rsidR="004F3275" w:rsidRPr="002B42BD">
          <w:rPr>
            <w:rFonts w:cs="Times New Roman"/>
            <w:spacing w:val="-15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психолого-педагогическом</w:t>
        </w:r>
        <w:r w:rsidR="004F3275" w:rsidRPr="002B42BD">
          <w:rPr>
            <w:rFonts w:cs="Times New Roman"/>
            <w:spacing w:val="-7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pacing w:val="-2"/>
            <w:sz w:val="24"/>
            <w:szCs w:val="24"/>
          </w:rPr>
          <w:t>консилиуме.</w:t>
        </w:r>
      </w:hyperlink>
    </w:p>
    <w:p w:rsidR="004F3275" w:rsidRPr="002B42BD" w:rsidRDefault="00825CD5" w:rsidP="005C4545">
      <w:pPr>
        <w:pStyle w:val="aa"/>
        <w:widowControl w:val="0"/>
        <w:numPr>
          <w:ilvl w:val="0"/>
          <w:numId w:val="106"/>
        </w:numPr>
        <w:tabs>
          <w:tab w:val="left" w:pos="425"/>
        </w:tabs>
        <w:autoSpaceDE w:val="0"/>
        <w:autoSpaceDN w:val="0"/>
        <w:spacing w:line="276" w:lineRule="auto"/>
        <w:contextualSpacing w:val="0"/>
        <w:rPr>
          <w:rFonts w:cs="Times New Roman"/>
          <w:sz w:val="24"/>
          <w:szCs w:val="24"/>
        </w:rPr>
      </w:pPr>
      <w:hyperlink r:id="rId38">
        <w:r w:rsidR="004F3275" w:rsidRPr="002B42BD">
          <w:rPr>
            <w:rFonts w:cs="Times New Roman"/>
            <w:sz w:val="24"/>
            <w:szCs w:val="24"/>
          </w:rPr>
          <w:t>Положение</w:t>
        </w:r>
        <w:r w:rsidR="004F3275" w:rsidRPr="002B42BD">
          <w:rPr>
            <w:rFonts w:cs="Times New Roman"/>
            <w:spacing w:val="-7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о</w:t>
        </w:r>
        <w:r w:rsidR="004F3275" w:rsidRPr="002B42BD">
          <w:rPr>
            <w:rFonts w:cs="Times New Roman"/>
            <w:spacing w:val="-14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Совете</w:t>
        </w:r>
        <w:r w:rsidR="004F3275" w:rsidRPr="002B42BD">
          <w:rPr>
            <w:rFonts w:cs="Times New Roman"/>
            <w:spacing w:val="-10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профилактики</w:t>
        </w:r>
        <w:r w:rsidR="004F3275" w:rsidRPr="002B42BD">
          <w:rPr>
            <w:rFonts w:cs="Times New Roman"/>
            <w:spacing w:val="-6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pacing w:val="-2"/>
            <w:sz w:val="24"/>
            <w:szCs w:val="24"/>
          </w:rPr>
          <w:t>правонарушений</w:t>
        </w:r>
      </w:hyperlink>
      <w:r w:rsidR="004F3275" w:rsidRPr="002B42BD">
        <w:rPr>
          <w:rFonts w:cs="Times New Roman"/>
          <w:spacing w:val="-2"/>
          <w:sz w:val="24"/>
          <w:szCs w:val="24"/>
        </w:rPr>
        <w:t>.</w:t>
      </w:r>
    </w:p>
    <w:p w:rsidR="004F3275" w:rsidRPr="002B42BD" w:rsidRDefault="00825CD5" w:rsidP="005C4545">
      <w:pPr>
        <w:pStyle w:val="aa"/>
        <w:widowControl w:val="0"/>
        <w:numPr>
          <w:ilvl w:val="0"/>
          <w:numId w:val="106"/>
        </w:numPr>
        <w:tabs>
          <w:tab w:val="left" w:pos="425"/>
        </w:tabs>
        <w:autoSpaceDE w:val="0"/>
        <w:autoSpaceDN w:val="0"/>
        <w:spacing w:line="276" w:lineRule="auto"/>
        <w:contextualSpacing w:val="0"/>
        <w:rPr>
          <w:rFonts w:cs="Times New Roman"/>
          <w:sz w:val="24"/>
          <w:szCs w:val="24"/>
        </w:rPr>
      </w:pPr>
      <w:hyperlink r:id="rId39">
        <w:r w:rsidR="004F3275" w:rsidRPr="002B42BD">
          <w:rPr>
            <w:rFonts w:cs="Times New Roman"/>
            <w:sz w:val="24"/>
            <w:szCs w:val="24"/>
          </w:rPr>
          <w:t>Положение</w:t>
        </w:r>
        <w:r w:rsidR="004F3275" w:rsidRPr="002B42BD">
          <w:rPr>
            <w:rFonts w:cs="Times New Roman"/>
            <w:spacing w:val="-9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об</w:t>
        </w:r>
        <w:r w:rsidR="004F3275" w:rsidRPr="002B42BD">
          <w:rPr>
            <w:rFonts w:cs="Times New Roman"/>
            <w:spacing w:val="-8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учете</w:t>
        </w:r>
        <w:r w:rsidR="004F3275" w:rsidRPr="002B42BD">
          <w:rPr>
            <w:rFonts w:cs="Times New Roman"/>
            <w:spacing w:val="-7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отдельных</w:t>
        </w:r>
        <w:r w:rsidR="004F3275" w:rsidRPr="002B42BD">
          <w:rPr>
            <w:rFonts w:cs="Times New Roman"/>
            <w:spacing w:val="-4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z w:val="24"/>
            <w:szCs w:val="24"/>
          </w:rPr>
          <w:t>категорий</w:t>
        </w:r>
        <w:r w:rsidR="004F3275" w:rsidRPr="002B42BD">
          <w:rPr>
            <w:rFonts w:cs="Times New Roman"/>
            <w:spacing w:val="-8"/>
            <w:sz w:val="24"/>
            <w:szCs w:val="24"/>
          </w:rPr>
          <w:t xml:space="preserve"> </w:t>
        </w:r>
        <w:r w:rsidR="004F3275" w:rsidRPr="002B42BD">
          <w:rPr>
            <w:rFonts w:cs="Times New Roman"/>
            <w:spacing w:val="-2"/>
            <w:sz w:val="24"/>
            <w:szCs w:val="24"/>
          </w:rPr>
          <w:t>несовершеннолетних</w:t>
        </w:r>
      </w:hyperlink>
      <w:r w:rsidR="004F3275" w:rsidRPr="002B42BD">
        <w:rPr>
          <w:rFonts w:cs="Times New Roman"/>
          <w:spacing w:val="-2"/>
          <w:sz w:val="24"/>
          <w:szCs w:val="24"/>
        </w:rPr>
        <w:t>.</w:t>
      </w:r>
    </w:p>
    <w:p w:rsidR="004F3275" w:rsidRPr="002B42BD" w:rsidRDefault="004F3275" w:rsidP="005C4545">
      <w:pPr>
        <w:pStyle w:val="aa"/>
        <w:widowControl w:val="0"/>
        <w:numPr>
          <w:ilvl w:val="0"/>
          <w:numId w:val="106"/>
        </w:numPr>
        <w:tabs>
          <w:tab w:val="left" w:pos="425"/>
        </w:tabs>
        <w:autoSpaceDE w:val="0"/>
        <w:autoSpaceDN w:val="0"/>
        <w:spacing w:line="276" w:lineRule="auto"/>
        <w:ind w:hanging="300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Положение</w:t>
      </w:r>
      <w:r w:rsidRPr="002B42BD">
        <w:rPr>
          <w:rFonts w:cs="Times New Roman"/>
          <w:spacing w:val="-7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о</w:t>
      </w:r>
      <w:r w:rsidRPr="002B42BD">
        <w:rPr>
          <w:rFonts w:cs="Times New Roman"/>
          <w:spacing w:val="-13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первичном</w:t>
      </w:r>
      <w:r w:rsidRPr="002B42BD">
        <w:rPr>
          <w:rFonts w:cs="Times New Roman"/>
          <w:spacing w:val="-4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отделении</w:t>
      </w:r>
      <w:r w:rsidRPr="002B42BD">
        <w:rPr>
          <w:rFonts w:cs="Times New Roman"/>
          <w:spacing w:val="-1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РДДМ</w:t>
      </w:r>
      <w:r w:rsidRPr="002B42BD">
        <w:rPr>
          <w:rFonts w:cs="Times New Roman"/>
          <w:spacing w:val="-6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«Движение</w:t>
      </w:r>
      <w:r w:rsidRPr="002B42BD">
        <w:rPr>
          <w:rFonts w:cs="Times New Roman"/>
          <w:spacing w:val="-9"/>
          <w:sz w:val="24"/>
          <w:szCs w:val="24"/>
        </w:rPr>
        <w:t xml:space="preserve"> </w:t>
      </w:r>
      <w:r w:rsidRPr="002B42BD">
        <w:rPr>
          <w:rFonts w:cs="Times New Roman"/>
          <w:spacing w:val="-2"/>
          <w:sz w:val="24"/>
          <w:szCs w:val="24"/>
        </w:rPr>
        <w:t>первых».</w:t>
      </w:r>
    </w:p>
    <w:p w:rsidR="004F3275" w:rsidRPr="002B42BD" w:rsidRDefault="004F3275" w:rsidP="002B42BD">
      <w:pPr>
        <w:pStyle w:val="a8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Вышеперечисленные</w:t>
      </w:r>
      <w:r w:rsidRPr="002B42B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нормативные</w:t>
      </w:r>
      <w:r w:rsidRPr="002B42B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акты</w:t>
      </w:r>
      <w:r w:rsidRPr="002B42B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расположены</w:t>
      </w:r>
      <w:r w:rsidRPr="002B42B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на</w:t>
      </w:r>
      <w:r w:rsidRPr="002B42B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официальном</w:t>
      </w:r>
      <w:r w:rsidRPr="002B42B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сайте</w:t>
      </w:r>
      <w:r w:rsidRPr="002B42B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 xml:space="preserve">школы по адресу: </w:t>
      </w:r>
      <w:hyperlink r:id="rId40">
        <w:r w:rsidRPr="002B42B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https://edu.tatar.ru/muslum/n-usy/sch/page3249171.htm</w:t>
        </w:r>
      </w:hyperlink>
    </w:p>
    <w:p w:rsidR="004F3275" w:rsidRPr="002B42BD" w:rsidRDefault="004F3275" w:rsidP="002B42BD">
      <w:pPr>
        <w:pStyle w:val="a8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F3275" w:rsidRPr="002B42BD" w:rsidRDefault="004F3275" w:rsidP="005C4545">
      <w:pPr>
        <w:pStyle w:val="2"/>
        <w:keepNext w:val="0"/>
        <w:keepLines w:val="0"/>
        <w:widowControl w:val="0"/>
        <w:numPr>
          <w:ilvl w:val="1"/>
          <w:numId w:val="107"/>
        </w:numPr>
        <w:tabs>
          <w:tab w:val="left" w:pos="1369"/>
        </w:tabs>
        <w:autoSpaceDE w:val="0"/>
        <w:autoSpaceDN w:val="0"/>
        <w:spacing w:before="0" w:line="276" w:lineRule="auto"/>
        <w:ind w:right="432" w:firstLine="56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B42BD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Требования к условиям работы с обучающимися с особыми образовательными </w:t>
      </w:r>
      <w:r w:rsidRPr="002B42BD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потребностями.</w:t>
      </w:r>
    </w:p>
    <w:p w:rsidR="004F3275" w:rsidRPr="002B42BD" w:rsidRDefault="004F3275" w:rsidP="002B42BD">
      <w:pPr>
        <w:pStyle w:val="a8"/>
        <w:spacing w:line="276" w:lineRule="auto"/>
        <w:ind w:right="422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В воспитательной работе в МБОУ Новоусинской ООШ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создаются особые условия.</w:t>
      </w:r>
    </w:p>
    <w:p w:rsidR="004F3275" w:rsidRPr="002B42BD" w:rsidRDefault="004F3275" w:rsidP="002B42BD">
      <w:pPr>
        <w:pStyle w:val="a8"/>
        <w:spacing w:line="276" w:lineRule="auto"/>
        <w:ind w:right="429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7"/>
        </w:numPr>
        <w:tabs>
          <w:tab w:val="left" w:pos="1169"/>
        </w:tabs>
        <w:autoSpaceDE w:val="0"/>
        <w:autoSpaceDN w:val="0"/>
        <w:spacing w:line="276" w:lineRule="auto"/>
        <w:ind w:right="430" w:firstLine="565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7"/>
        </w:numPr>
        <w:tabs>
          <w:tab w:val="left" w:pos="1139"/>
        </w:tabs>
        <w:autoSpaceDE w:val="0"/>
        <w:autoSpaceDN w:val="0"/>
        <w:spacing w:line="276" w:lineRule="auto"/>
        <w:ind w:right="427" w:firstLine="565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7"/>
        </w:numPr>
        <w:tabs>
          <w:tab w:val="left" w:pos="1179"/>
        </w:tabs>
        <w:autoSpaceDE w:val="0"/>
        <w:autoSpaceDN w:val="0"/>
        <w:spacing w:line="276" w:lineRule="auto"/>
        <w:ind w:right="437" w:firstLine="565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7"/>
        </w:numPr>
        <w:tabs>
          <w:tab w:val="left" w:pos="1194"/>
        </w:tabs>
        <w:autoSpaceDE w:val="0"/>
        <w:autoSpaceDN w:val="0"/>
        <w:spacing w:line="276" w:lineRule="auto"/>
        <w:ind w:right="425" w:firstLine="565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</w:t>
      </w:r>
      <w:r w:rsidRPr="002B42BD">
        <w:rPr>
          <w:rFonts w:cs="Times New Roman"/>
          <w:spacing w:val="80"/>
          <w:sz w:val="24"/>
          <w:szCs w:val="24"/>
        </w:rPr>
        <w:t xml:space="preserve"> </w:t>
      </w:r>
      <w:r w:rsidRPr="002B42BD">
        <w:rPr>
          <w:rFonts w:cs="Times New Roman"/>
          <w:spacing w:val="-2"/>
          <w:sz w:val="24"/>
          <w:szCs w:val="24"/>
        </w:rPr>
        <w:t>компетентности.</w:t>
      </w:r>
    </w:p>
    <w:p w:rsidR="004F3275" w:rsidRPr="002B42BD" w:rsidRDefault="004F3275" w:rsidP="002B42BD">
      <w:pPr>
        <w:pStyle w:val="a8"/>
        <w:spacing w:line="276" w:lineRule="auto"/>
        <w:ind w:right="436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При</w:t>
      </w:r>
      <w:r w:rsidRPr="002B42B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организации</w:t>
      </w:r>
      <w:r w:rsidRPr="002B42B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воспитания</w:t>
      </w:r>
      <w:r w:rsidRPr="002B42B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обучающихся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с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особыми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2B42B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потребностями необходимо ориентироваться на: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7"/>
        </w:numPr>
        <w:tabs>
          <w:tab w:val="left" w:pos="1229"/>
        </w:tabs>
        <w:autoSpaceDE w:val="0"/>
        <w:autoSpaceDN w:val="0"/>
        <w:spacing w:line="276" w:lineRule="auto"/>
        <w:ind w:right="427" w:firstLine="565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</w:t>
      </w:r>
      <w:r w:rsidRPr="002B42BD">
        <w:rPr>
          <w:rFonts w:cs="Times New Roman"/>
          <w:spacing w:val="40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методов воспитания;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7"/>
        </w:numPr>
        <w:tabs>
          <w:tab w:val="left" w:pos="1174"/>
        </w:tabs>
        <w:autoSpaceDE w:val="0"/>
        <w:autoSpaceDN w:val="0"/>
        <w:spacing w:line="276" w:lineRule="auto"/>
        <w:ind w:right="431" w:firstLine="565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создание оптимальных условий совместного воспитания и обучения обучающихся с особыми</w:t>
      </w:r>
      <w:r w:rsidRPr="002B42BD">
        <w:rPr>
          <w:rFonts w:cs="Times New Roman"/>
          <w:spacing w:val="33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образовательными</w:t>
      </w:r>
      <w:r w:rsidRPr="002B42BD">
        <w:rPr>
          <w:rFonts w:cs="Times New Roman"/>
          <w:spacing w:val="28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потребностями</w:t>
      </w:r>
      <w:r w:rsidRPr="002B42BD">
        <w:rPr>
          <w:rFonts w:cs="Times New Roman"/>
          <w:spacing w:val="28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и</w:t>
      </w:r>
      <w:r w:rsidRPr="002B42BD">
        <w:rPr>
          <w:rFonts w:cs="Times New Roman"/>
          <w:spacing w:val="28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их</w:t>
      </w:r>
      <w:r w:rsidRPr="002B42BD">
        <w:rPr>
          <w:rFonts w:cs="Times New Roman"/>
          <w:spacing w:val="27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сверстников,</w:t>
      </w:r>
      <w:r w:rsidRPr="002B42BD">
        <w:rPr>
          <w:rFonts w:cs="Times New Roman"/>
          <w:spacing w:val="27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с</w:t>
      </w:r>
      <w:r w:rsidRPr="002B42BD">
        <w:rPr>
          <w:rFonts w:cs="Times New Roman"/>
          <w:spacing w:val="26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использованием</w:t>
      </w:r>
      <w:r w:rsidRPr="002B42BD">
        <w:rPr>
          <w:rFonts w:cs="Times New Roman"/>
          <w:spacing w:val="25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адекватных</w:t>
      </w:r>
      <w:r w:rsidRPr="002B42BD">
        <w:rPr>
          <w:rFonts w:cs="Times New Roman"/>
          <w:sz w:val="24"/>
          <w:szCs w:val="24"/>
          <w:lang w:val="tt-RU"/>
        </w:rPr>
        <w:t xml:space="preserve"> </w:t>
      </w:r>
      <w:r w:rsidRPr="002B42BD">
        <w:rPr>
          <w:rFonts w:cs="Times New Roman"/>
          <w:sz w:val="24"/>
          <w:szCs w:val="24"/>
        </w:rPr>
        <w:t>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7"/>
        </w:numPr>
        <w:tabs>
          <w:tab w:val="left" w:pos="1559"/>
        </w:tabs>
        <w:autoSpaceDE w:val="0"/>
        <w:autoSpaceDN w:val="0"/>
        <w:spacing w:line="276" w:lineRule="auto"/>
        <w:ind w:right="428" w:firstLine="565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личностно-ориентированный</w:t>
      </w:r>
      <w:r w:rsidRPr="002B42BD">
        <w:rPr>
          <w:rFonts w:cs="Times New Roman"/>
          <w:spacing w:val="40"/>
          <w:sz w:val="24"/>
          <w:szCs w:val="24"/>
        </w:rPr>
        <w:t xml:space="preserve">  </w:t>
      </w:r>
      <w:r w:rsidRPr="002B42BD">
        <w:rPr>
          <w:rFonts w:cs="Times New Roman"/>
          <w:sz w:val="24"/>
          <w:szCs w:val="24"/>
        </w:rPr>
        <w:t>подход</w:t>
      </w:r>
      <w:r w:rsidRPr="002B42BD">
        <w:rPr>
          <w:rFonts w:cs="Times New Roman"/>
          <w:spacing w:val="40"/>
          <w:sz w:val="24"/>
          <w:szCs w:val="24"/>
        </w:rPr>
        <w:t xml:space="preserve">  </w:t>
      </w:r>
      <w:r w:rsidRPr="002B42BD">
        <w:rPr>
          <w:rFonts w:cs="Times New Roman"/>
          <w:sz w:val="24"/>
          <w:szCs w:val="24"/>
        </w:rPr>
        <w:t>в</w:t>
      </w:r>
      <w:r w:rsidRPr="002B42BD">
        <w:rPr>
          <w:rFonts w:cs="Times New Roman"/>
          <w:spacing w:val="40"/>
          <w:sz w:val="24"/>
          <w:szCs w:val="24"/>
        </w:rPr>
        <w:t xml:space="preserve">  </w:t>
      </w:r>
      <w:r w:rsidRPr="002B42BD">
        <w:rPr>
          <w:rFonts w:cs="Times New Roman"/>
          <w:sz w:val="24"/>
          <w:szCs w:val="24"/>
        </w:rPr>
        <w:t>организации</w:t>
      </w:r>
      <w:r w:rsidRPr="002B42BD">
        <w:rPr>
          <w:rFonts w:cs="Times New Roman"/>
          <w:spacing w:val="40"/>
          <w:sz w:val="24"/>
          <w:szCs w:val="24"/>
        </w:rPr>
        <w:t xml:space="preserve">  </w:t>
      </w:r>
      <w:r w:rsidRPr="002B42BD">
        <w:rPr>
          <w:rFonts w:cs="Times New Roman"/>
          <w:sz w:val="24"/>
          <w:szCs w:val="24"/>
        </w:rPr>
        <w:t>всех</w:t>
      </w:r>
      <w:r w:rsidRPr="002B42BD">
        <w:rPr>
          <w:rFonts w:cs="Times New Roman"/>
          <w:spacing w:val="40"/>
          <w:sz w:val="24"/>
          <w:szCs w:val="24"/>
        </w:rPr>
        <w:t xml:space="preserve">  </w:t>
      </w:r>
      <w:r w:rsidRPr="002B42BD">
        <w:rPr>
          <w:rFonts w:cs="Times New Roman"/>
          <w:sz w:val="24"/>
          <w:szCs w:val="24"/>
        </w:rPr>
        <w:t>видов</w:t>
      </w:r>
      <w:r w:rsidRPr="002B42BD">
        <w:rPr>
          <w:rFonts w:cs="Times New Roman"/>
          <w:spacing w:val="40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деятельности, обучающихся с особыми образовательными потребностями.</w:t>
      </w:r>
    </w:p>
    <w:p w:rsidR="004F3275" w:rsidRPr="002B42BD" w:rsidRDefault="004F3275" w:rsidP="002B42BD">
      <w:pPr>
        <w:pStyle w:val="a8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F3275" w:rsidRPr="002B42BD" w:rsidRDefault="004F3275" w:rsidP="005C4545">
      <w:pPr>
        <w:pStyle w:val="2"/>
        <w:keepNext w:val="0"/>
        <w:keepLines w:val="0"/>
        <w:widowControl w:val="0"/>
        <w:numPr>
          <w:ilvl w:val="1"/>
          <w:numId w:val="107"/>
        </w:numPr>
        <w:tabs>
          <w:tab w:val="left" w:pos="1354"/>
        </w:tabs>
        <w:autoSpaceDE w:val="0"/>
        <w:autoSpaceDN w:val="0"/>
        <w:spacing w:before="0" w:line="276" w:lineRule="auto"/>
        <w:ind w:right="434" w:firstLine="56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B42BD">
        <w:rPr>
          <w:rFonts w:ascii="Times New Roman" w:hAnsi="Times New Roman" w:cs="Times New Roman"/>
          <w:b/>
          <w:color w:val="auto"/>
          <w:sz w:val="24"/>
          <w:szCs w:val="24"/>
        </w:rPr>
        <w:t>Система</w:t>
      </w:r>
      <w:r w:rsidRPr="002B42BD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b/>
          <w:color w:val="auto"/>
          <w:sz w:val="24"/>
          <w:szCs w:val="24"/>
        </w:rPr>
        <w:t>поощрения</w:t>
      </w:r>
      <w:r w:rsidRPr="002B42BD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b/>
          <w:color w:val="auto"/>
          <w:sz w:val="24"/>
          <w:szCs w:val="24"/>
        </w:rPr>
        <w:t>социальной</w:t>
      </w:r>
      <w:r w:rsidRPr="002B42BD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b/>
          <w:color w:val="auto"/>
          <w:sz w:val="24"/>
          <w:szCs w:val="24"/>
        </w:rPr>
        <w:t>успешности</w:t>
      </w:r>
      <w:r w:rsidRPr="002B42BD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b/>
          <w:color w:val="auto"/>
          <w:sz w:val="24"/>
          <w:szCs w:val="24"/>
        </w:rPr>
        <w:t>и</w:t>
      </w:r>
      <w:r w:rsidRPr="002B42BD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b/>
          <w:color w:val="auto"/>
          <w:sz w:val="24"/>
          <w:szCs w:val="24"/>
        </w:rPr>
        <w:t>проявлений</w:t>
      </w:r>
      <w:r w:rsidRPr="002B42BD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b/>
          <w:color w:val="auto"/>
          <w:sz w:val="24"/>
          <w:szCs w:val="24"/>
        </w:rPr>
        <w:t>активной</w:t>
      </w:r>
      <w:r w:rsidRPr="002B42BD">
        <w:rPr>
          <w:rFonts w:ascii="Times New Roman" w:hAnsi="Times New Roman" w:cs="Times New Roman"/>
          <w:b/>
          <w:color w:val="auto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b/>
          <w:color w:val="auto"/>
          <w:sz w:val="24"/>
          <w:szCs w:val="24"/>
        </w:rPr>
        <w:t>жизненной позиции обучающихся</w:t>
      </w:r>
    </w:p>
    <w:p w:rsidR="004F3275" w:rsidRPr="002B42BD" w:rsidRDefault="004F3275" w:rsidP="002B42BD">
      <w:pPr>
        <w:pStyle w:val="a8"/>
        <w:spacing w:line="276" w:lineRule="auto"/>
        <w:ind w:right="431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Система поощрения проявлений активной жизненной позиции и социальной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 xml:space="preserve">успешности, обучающихся МБОУ Новоусинской ООШ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</w:t>
      </w:r>
      <w:r w:rsidRPr="002B42BD">
        <w:rPr>
          <w:rFonts w:ascii="Times New Roman" w:hAnsi="Times New Roman" w:cs="Times New Roman"/>
          <w:sz w:val="24"/>
          <w:szCs w:val="24"/>
        </w:rPr>
        <w:lastRenderedPageBreak/>
        <w:t>поощрения социальной успешности обучающихся строится на принципах: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7"/>
        </w:numPr>
        <w:tabs>
          <w:tab w:val="left" w:pos="1294"/>
        </w:tabs>
        <w:autoSpaceDE w:val="0"/>
        <w:autoSpaceDN w:val="0"/>
        <w:spacing w:line="276" w:lineRule="auto"/>
        <w:ind w:right="429" w:firstLine="565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7"/>
        </w:numPr>
        <w:tabs>
          <w:tab w:val="left" w:pos="1149"/>
        </w:tabs>
        <w:autoSpaceDE w:val="0"/>
        <w:autoSpaceDN w:val="0"/>
        <w:spacing w:line="276" w:lineRule="auto"/>
        <w:ind w:right="423" w:firstLine="565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соответствия артефактов и процедур награждения укладу</w:t>
      </w:r>
      <w:r w:rsidRPr="002B42BD">
        <w:rPr>
          <w:rFonts w:cs="Times New Roman"/>
          <w:spacing w:val="-3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МБОУ Новоусинской ООШ, качеству воспитывающей среды, символике общеобразовательной организации;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7"/>
        </w:numPr>
        <w:tabs>
          <w:tab w:val="left" w:pos="1384"/>
        </w:tabs>
        <w:autoSpaceDE w:val="0"/>
        <w:autoSpaceDN w:val="0"/>
        <w:spacing w:line="276" w:lineRule="auto"/>
        <w:ind w:right="426" w:firstLine="565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7"/>
        </w:numPr>
        <w:tabs>
          <w:tab w:val="left" w:pos="1229"/>
        </w:tabs>
        <w:autoSpaceDE w:val="0"/>
        <w:autoSpaceDN w:val="0"/>
        <w:spacing w:line="276" w:lineRule="auto"/>
        <w:ind w:right="429" w:firstLine="565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7"/>
        </w:numPr>
        <w:tabs>
          <w:tab w:val="left" w:pos="1389"/>
        </w:tabs>
        <w:autoSpaceDE w:val="0"/>
        <w:autoSpaceDN w:val="0"/>
        <w:spacing w:line="276" w:lineRule="auto"/>
        <w:ind w:right="422" w:firstLine="565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7"/>
        </w:numPr>
        <w:tabs>
          <w:tab w:val="left" w:pos="1174"/>
        </w:tabs>
        <w:autoSpaceDE w:val="0"/>
        <w:autoSpaceDN w:val="0"/>
        <w:spacing w:line="276" w:lineRule="auto"/>
        <w:ind w:right="429" w:firstLine="565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4F3275" w:rsidRPr="002B42BD" w:rsidRDefault="004F3275" w:rsidP="005C4545">
      <w:pPr>
        <w:pStyle w:val="aa"/>
        <w:widowControl w:val="0"/>
        <w:numPr>
          <w:ilvl w:val="2"/>
          <w:numId w:val="107"/>
        </w:numPr>
        <w:tabs>
          <w:tab w:val="left" w:pos="1234"/>
        </w:tabs>
        <w:autoSpaceDE w:val="0"/>
        <w:autoSpaceDN w:val="0"/>
        <w:spacing w:line="276" w:lineRule="auto"/>
        <w:ind w:right="435" w:firstLine="565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4F3275" w:rsidRPr="002B42BD" w:rsidRDefault="004F3275" w:rsidP="002B42BD">
      <w:pPr>
        <w:pStyle w:val="a8"/>
        <w:spacing w:line="276" w:lineRule="auto"/>
        <w:ind w:right="416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Формы поощрения проявлений активной жизненной позиции обучающихся и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социальной успешности: индивидуальные и групповые портфолио, рейтинги, благотворительная поддержка.</w:t>
      </w:r>
    </w:p>
    <w:p w:rsidR="004F3275" w:rsidRPr="002B42BD" w:rsidRDefault="004F3275" w:rsidP="002B42BD">
      <w:pPr>
        <w:pStyle w:val="a8"/>
        <w:spacing w:line="276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Ведение портфолио — деятельность обучающихся при её организации и регулярном поощрении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классными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руководителями,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поддержке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родителями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(законными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 xml:space="preserve">представителями) по собиранию (накоплению) артефактов, фиксирующих и символизирующих достижения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обучающегося.</w:t>
      </w:r>
    </w:p>
    <w:p w:rsidR="004F3275" w:rsidRPr="002B42BD" w:rsidRDefault="004F3275" w:rsidP="002B42BD">
      <w:pPr>
        <w:pStyle w:val="a8"/>
        <w:spacing w:line="276" w:lineRule="auto"/>
        <w:ind w:right="429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д.). Кроме индивидуального портфолио, возможно ведение портфолио класса.</w:t>
      </w:r>
    </w:p>
    <w:p w:rsidR="004F3275" w:rsidRPr="002B42BD" w:rsidRDefault="004F3275" w:rsidP="002B42BD">
      <w:pPr>
        <w:pStyle w:val="a8"/>
        <w:spacing w:line="276" w:lineRule="auto"/>
        <w:ind w:right="43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Рейтинги — размещение имен (фамилий) обучающихся или названий (номеров) групп обучающихся,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классов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последовательности,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определяемой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их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успешностью,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достижениями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 xml:space="preserve">в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чём-либо.</w:t>
      </w:r>
    </w:p>
    <w:p w:rsidR="004F3275" w:rsidRPr="002B42BD" w:rsidRDefault="004F3275" w:rsidP="002B42BD">
      <w:pPr>
        <w:pStyle w:val="a8"/>
        <w:spacing w:line="276" w:lineRule="auto"/>
        <w:ind w:right="433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4F3275" w:rsidRPr="002B42BD" w:rsidRDefault="004F3275" w:rsidP="002B42BD">
      <w:pPr>
        <w:pStyle w:val="a8"/>
        <w:spacing w:line="276" w:lineRule="auto"/>
        <w:ind w:right="43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Благотворительность предусматривает публичную презентацию благотворителей и их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деятельности.</w:t>
      </w:r>
    </w:p>
    <w:p w:rsidR="004F3275" w:rsidRPr="002B42BD" w:rsidRDefault="004F3275" w:rsidP="002B42BD">
      <w:pPr>
        <w:pStyle w:val="a8"/>
        <w:spacing w:line="276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lastRenderedPageBreak/>
        <w:t>Информация о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предстоящих торжественных процедурах награждения, о результатах награждения размещается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на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стенде в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холлах здания школы,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на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сайте МБОУ Новоусинской ООШ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(</w:t>
      </w:r>
      <w:hyperlink r:id="rId41">
        <w:r w:rsidRPr="002B42B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https://edu.tatar.ru/muslum/n-usy/sch</w:t>
        </w:r>
      </w:hyperlink>
      <w:r w:rsidRPr="002B42BD">
        <w:rPr>
          <w:rFonts w:ascii="Times New Roman" w:hAnsi="Times New Roman" w:cs="Times New Roman"/>
          <w:sz w:val="24"/>
          <w:szCs w:val="24"/>
        </w:rPr>
        <w:t>)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и ее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странице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 социальных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 xml:space="preserve">сетях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(</w:t>
      </w:r>
      <w:hyperlink r:id="rId42">
        <w:r w:rsidRPr="002B42BD">
          <w:rPr>
            <w:rFonts w:ascii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https://vk.com/public216702628</w:t>
        </w:r>
      </w:hyperlink>
      <w:r w:rsidRPr="002B42BD">
        <w:rPr>
          <w:rFonts w:ascii="Times New Roman" w:hAnsi="Times New Roman" w:cs="Times New Roman"/>
          <w:spacing w:val="-2"/>
          <w:sz w:val="24"/>
          <w:szCs w:val="24"/>
        </w:rPr>
        <w:t>)</w:t>
      </w:r>
    </w:p>
    <w:p w:rsidR="004F3275" w:rsidRPr="002B42BD" w:rsidRDefault="004F3275" w:rsidP="002B42BD">
      <w:pPr>
        <w:pStyle w:val="a8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F3275" w:rsidRPr="002B42BD" w:rsidRDefault="004F3275" w:rsidP="005C4545">
      <w:pPr>
        <w:pStyle w:val="2"/>
        <w:keepNext w:val="0"/>
        <w:keepLines w:val="0"/>
        <w:widowControl w:val="0"/>
        <w:numPr>
          <w:ilvl w:val="1"/>
          <w:numId w:val="107"/>
        </w:numPr>
        <w:tabs>
          <w:tab w:val="left" w:pos="1351"/>
        </w:tabs>
        <w:autoSpaceDE w:val="0"/>
        <w:autoSpaceDN w:val="0"/>
        <w:spacing w:before="0" w:line="276" w:lineRule="auto"/>
        <w:ind w:left="1351" w:hanging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B42BD">
        <w:rPr>
          <w:rFonts w:ascii="Times New Roman" w:hAnsi="Times New Roman" w:cs="Times New Roman"/>
          <w:b/>
          <w:color w:val="auto"/>
          <w:sz w:val="24"/>
          <w:szCs w:val="24"/>
        </w:rPr>
        <w:t>Анализ</w:t>
      </w:r>
      <w:r w:rsidRPr="002B42BD">
        <w:rPr>
          <w:rFonts w:ascii="Times New Roman" w:hAnsi="Times New Roman" w:cs="Times New Roman"/>
          <w:b/>
          <w:color w:val="auto"/>
          <w:spacing w:val="-9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b/>
          <w:color w:val="auto"/>
          <w:sz w:val="24"/>
          <w:szCs w:val="24"/>
        </w:rPr>
        <w:t>воспитательного</w:t>
      </w:r>
      <w:r w:rsidRPr="002B42BD">
        <w:rPr>
          <w:rFonts w:ascii="Times New Roman" w:hAnsi="Times New Roman" w:cs="Times New Roman"/>
          <w:b/>
          <w:color w:val="auto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процесса</w:t>
      </w:r>
    </w:p>
    <w:p w:rsidR="004F3275" w:rsidRPr="002B42BD" w:rsidRDefault="004F3275" w:rsidP="002B42BD">
      <w:pPr>
        <w:pStyle w:val="a8"/>
        <w:spacing w:line="276" w:lineRule="auto"/>
        <w:ind w:right="429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:rsidR="004F3275" w:rsidRPr="002B42BD" w:rsidRDefault="004F3275" w:rsidP="002B42BD">
      <w:pPr>
        <w:pStyle w:val="a8"/>
        <w:spacing w:line="276" w:lineRule="auto"/>
        <w:ind w:right="434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</w:t>
      </w:r>
      <w:r w:rsidRPr="002B42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и последующего</w:t>
      </w:r>
      <w:r w:rsidRPr="002B42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их решения, с привлечением (при необходимости) внешних экспертов, специалистов.</w:t>
      </w:r>
    </w:p>
    <w:p w:rsidR="004F3275" w:rsidRPr="002B42BD" w:rsidRDefault="004F3275" w:rsidP="002B42BD">
      <w:pPr>
        <w:pStyle w:val="a8"/>
        <w:spacing w:line="276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4F3275" w:rsidRPr="002B42BD" w:rsidRDefault="004F3275" w:rsidP="002B42BD">
      <w:pPr>
        <w:pStyle w:val="a8"/>
        <w:spacing w:line="276" w:lineRule="auto"/>
        <w:ind w:left="9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Основные</w:t>
      </w:r>
      <w:r w:rsidRPr="002B42B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принципы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самоанализа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воспитательной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 xml:space="preserve"> работы:</w:t>
      </w:r>
    </w:p>
    <w:p w:rsidR="004F3275" w:rsidRPr="002B42BD" w:rsidRDefault="004F3275" w:rsidP="002B42BD">
      <w:pPr>
        <w:pStyle w:val="a8"/>
        <w:spacing w:line="276" w:lineRule="auto"/>
        <w:ind w:left="9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взаимное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уважение</w:t>
      </w:r>
      <w:r w:rsidRPr="002B42B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всех</w:t>
      </w:r>
      <w:r w:rsidRPr="002B42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участников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отношений;</w:t>
      </w:r>
    </w:p>
    <w:p w:rsidR="004F3275" w:rsidRPr="002B42BD" w:rsidRDefault="004F3275" w:rsidP="002B42BD">
      <w:pPr>
        <w:pStyle w:val="a8"/>
        <w:spacing w:line="276" w:lineRule="auto"/>
        <w:ind w:left="1051" w:right="434" w:hanging="6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приоритет анализа сущностных сторон воспитания ориентирует на изучение прежде всего</w:t>
      </w:r>
      <w:r w:rsidRPr="002B42B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не</w:t>
      </w:r>
      <w:r w:rsidRPr="002B42BD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количественных,</w:t>
      </w:r>
      <w:r w:rsidRPr="002B42BD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а</w:t>
      </w:r>
      <w:r w:rsidRPr="002B42BD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качественных</w:t>
      </w:r>
      <w:r w:rsidRPr="002B42BD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показателей,</w:t>
      </w:r>
      <w:r w:rsidRPr="002B42BD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таких</w:t>
      </w:r>
      <w:r w:rsidRPr="002B42BD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как</w:t>
      </w:r>
      <w:r w:rsidRPr="002B42BD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сохранение</w:t>
      </w:r>
      <w:r w:rsidRPr="002B42BD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уклада</w:t>
      </w:r>
    </w:p>
    <w:p w:rsidR="004F3275" w:rsidRPr="002B42BD" w:rsidRDefault="004F3275" w:rsidP="002B42BD">
      <w:pPr>
        <w:pStyle w:val="a8"/>
        <w:spacing w:line="276" w:lineRule="auto"/>
        <w:ind w:right="43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родителями;</w:t>
      </w:r>
    </w:p>
    <w:p w:rsidR="004F3275" w:rsidRPr="002B42BD" w:rsidRDefault="004F3275" w:rsidP="002B42BD">
      <w:pPr>
        <w:pStyle w:val="a8"/>
        <w:spacing w:line="276" w:lineRule="auto"/>
        <w:ind w:right="429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4F3275" w:rsidRPr="002B42BD" w:rsidRDefault="004F3275" w:rsidP="002B42BD">
      <w:pPr>
        <w:pStyle w:val="a8"/>
        <w:spacing w:line="276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саморазвития.</w:t>
      </w:r>
    </w:p>
    <w:p w:rsidR="004F3275" w:rsidRPr="002B42BD" w:rsidRDefault="004F3275" w:rsidP="002B42BD">
      <w:pPr>
        <w:pStyle w:val="a8"/>
        <w:spacing w:line="276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4F3275" w:rsidRPr="002B42BD" w:rsidRDefault="004F3275" w:rsidP="002B42BD">
      <w:pPr>
        <w:pStyle w:val="a8"/>
        <w:spacing w:line="276" w:lineRule="auto"/>
        <w:ind w:left="9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Основные</w:t>
      </w:r>
      <w:r w:rsidRPr="002B42B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направления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анализа</w:t>
      </w:r>
      <w:r w:rsidRPr="002B42B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воспитательного</w:t>
      </w:r>
      <w:r w:rsidRPr="002B42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процесса</w:t>
      </w:r>
    </w:p>
    <w:p w:rsidR="004F3275" w:rsidRPr="002B42BD" w:rsidRDefault="004F3275" w:rsidP="005C4545">
      <w:pPr>
        <w:pStyle w:val="aa"/>
        <w:widowControl w:val="0"/>
        <w:numPr>
          <w:ilvl w:val="0"/>
          <w:numId w:val="108"/>
        </w:numPr>
        <w:tabs>
          <w:tab w:val="left" w:pos="1231"/>
        </w:tabs>
        <w:autoSpaceDE w:val="0"/>
        <w:autoSpaceDN w:val="0"/>
        <w:spacing w:line="276" w:lineRule="auto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Результаты</w:t>
      </w:r>
      <w:r w:rsidRPr="002B42BD">
        <w:rPr>
          <w:rFonts w:cs="Times New Roman"/>
          <w:spacing w:val="-8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воспитания,</w:t>
      </w:r>
      <w:r w:rsidRPr="002B42BD">
        <w:rPr>
          <w:rFonts w:cs="Times New Roman"/>
          <w:spacing w:val="-3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социализации</w:t>
      </w:r>
      <w:r w:rsidRPr="002B42BD">
        <w:rPr>
          <w:rFonts w:cs="Times New Roman"/>
          <w:spacing w:val="-3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и</w:t>
      </w:r>
      <w:r w:rsidRPr="002B42BD">
        <w:rPr>
          <w:rFonts w:cs="Times New Roman"/>
          <w:spacing w:val="-2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саморазвития</w:t>
      </w:r>
      <w:r w:rsidRPr="002B42BD">
        <w:rPr>
          <w:rFonts w:cs="Times New Roman"/>
          <w:spacing w:val="-3"/>
          <w:sz w:val="24"/>
          <w:szCs w:val="24"/>
        </w:rPr>
        <w:t xml:space="preserve"> </w:t>
      </w:r>
      <w:r w:rsidRPr="002B42BD">
        <w:rPr>
          <w:rFonts w:cs="Times New Roman"/>
          <w:spacing w:val="-2"/>
          <w:sz w:val="24"/>
          <w:szCs w:val="24"/>
        </w:rPr>
        <w:t>обучающихся.</w:t>
      </w:r>
    </w:p>
    <w:p w:rsidR="004F3275" w:rsidRPr="002B42BD" w:rsidRDefault="004F3275" w:rsidP="002B42BD">
      <w:pPr>
        <w:pStyle w:val="a8"/>
        <w:spacing w:line="276" w:lineRule="auto"/>
        <w:ind w:right="433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4F3275" w:rsidRPr="002B42BD" w:rsidRDefault="004F3275" w:rsidP="002B42BD">
      <w:pPr>
        <w:pStyle w:val="a8"/>
        <w:spacing w:line="276" w:lineRule="auto"/>
        <w:ind w:right="429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воспитанию) с последующим обсуждением результатов на методическом объединении классных руководителей или педагогическом </w:t>
      </w:r>
      <w:r w:rsidRPr="002B42BD">
        <w:rPr>
          <w:rFonts w:ascii="Times New Roman" w:hAnsi="Times New Roman" w:cs="Times New Roman"/>
          <w:spacing w:val="-2"/>
          <w:sz w:val="24"/>
          <w:szCs w:val="24"/>
        </w:rPr>
        <w:t>совете.</w:t>
      </w:r>
    </w:p>
    <w:p w:rsidR="004F3275" w:rsidRPr="002B42BD" w:rsidRDefault="004F3275" w:rsidP="002B42BD">
      <w:pPr>
        <w:pStyle w:val="a8"/>
        <w:spacing w:line="276" w:lineRule="auto"/>
        <w:ind w:right="428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lastRenderedPageBreak/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4F3275" w:rsidRPr="002B42BD" w:rsidRDefault="004F3275" w:rsidP="005C4545">
      <w:pPr>
        <w:pStyle w:val="aa"/>
        <w:widowControl w:val="0"/>
        <w:numPr>
          <w:ilvl w:val="0"/>
          <w:numId w:val="108"/>
        </w:numPr>
        <w:tabs>
          <w:tab w:val="left" w:pos="1231"/>
        </w:tabs>
        <w:autoSpaceDE w:val="0"/>
        <w:autoSpaceDN w:val="0"/>
        <w:spacing w:line="276" w:lineRule="auto"/>
        <w:contextualSpacing w:val="0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Состояние</w:t>
      </w:r>
      <w:r w:rsidRPr="002B42BD">
        <w:rPr>
          <w:rFonts w:cs="Times New Roman"/>
          <w:spacing w:val="-8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совместной</w:t>
      </w:r>
      <w:r w:rsidRPr="002B42BD">
        <w:rPr>
          <w:rFonts w:cs="Times New Roman"/>
          <w:spacing w:val="-5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деятельности</w:t>
      </w:r>
      <w:r w:rsidRPr="002B42BD">
        <w:rPr>
          <w:rFonts w:cs="Times New Roman"/>
          <w:spacing w:val="-1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обучающихся</w:t>
      </w:r>
      <w:r w:rsidRPr="002B42BD">
        <w:rPr>
          <w:rFonts w:cs="Times New Roman"/>
          <w:spacing w:val="-6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и</w:t>
      </w:r>
      <w:r w:rsidRPr="002B42BD">
        <w:rPr>
          <w:rFonts w:cs="Times New Roman"/>
          <w:spacing w:val="-5"/>
          <w:sz w:val="24"/>
          <w:szCs w:val="24"/>
        </w:rPr>
        <w:t xml:space="preserve"> </w:t>
      </w:r>
      <w:r w:rsidRPr="002B42BD">
        <w:rPr>
          <w:rFonts w:cs="Times New Roman"/>
          <w:spacing w:val="-2"/>
          <w:sz w:val="24"/>
          <w:szCs w:val="24"/>
        </w:rPr>
        <w:t>взрослых.</w:t>
      </w:r>
    </w:p>
    <w:p w:rsidR="004F3275" w:rsidRPr="002B42BD" w:rsidRDefault="004F3275" w:rsidP="002B42BD">
      <w:pPr>
        <w:pStyle w:val="a8"/>
        <w:spacing w:line="276" w:lineRule="auto"/>
        <w:ind w:right="428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4F3275" w:rsidRPr="002B42BD" w:rsidRDefault="004F3275" w:rsidP="002B42BD">
      <w:pPr>
        <w:pStyle w:val="a8"/>
        <w:spacing w:line="276" w:lineRule="auto"/>
        <w:ind w:right="426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Анализ проводится заместителем директора по воспитательной работе (советником директора по воспитанию),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4F3275" w:rsidRPr="002B42BD" w:rsidRDefault="004F3275" w:rsidP="005C4545">
      <w:pPr>
        <w:pStyle w:val="a8"/>
        <w:numPr>
          <w:ilvl w:val="0"/>
          <w:numId w:val="109"/>
        </w:numPr>
        <w:tabs>
          <w:tab w:val="left" w:pos="9355"/>
        </w:tabs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реализации</w:t>
      </w:r>
      <w:r w:rsidRPr="002B42B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воспитательного</w:t>
      </w:r>
      <w:r w:rsidRPr="002B42B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потенциала</w:t>
      </w:r>
      <w:r w:rsidRPr="002B42B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урочной</w:t>
      </w:r>
      <w:r w:rsid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деятельности; деятельности классных руководителей и их классов;</w:t>
      </w:r>
    </w:p>
    <w:p w:rsidR="004F3275" w:rsidRPr="002B42BD" w:rsidRDefault="004F3275" w:rsidP="005C4545">
      <w:pPr>
        <w:pStyle w:val="a8"/>
        <w:numPr>
          <w:ilvl w:val="0"/>
          <w:numId w:val="109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проводимых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общешкольных</w:t>
      </w:r>
      <w:r w:rsidRPr="002B42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основных</w:t>
      </w:r>
      <w:r w:rsidRPr="002B42B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дел,</w:t>
      </w:r>
      <w:r w:rsidRPr="002B42B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2B42BD">
        <w:rPr>
          <w:rFonts w:ascii="Times New Roman" w:hAnsi="Times New Roman" w:cs="Times New Roman"/>
          <w:sz w:val="24"/>
          <w:szCs w:val="24"/>
        </w:rPr>
        <w:t xml:space="preserve">мероприятий; </w:t>
      </w:r>
      <w:r w:rsidRPr="002B42BD">
        <w:rPr>
          <w:rFonts w:ascii="Times New Roman" w:hAnsi="Times New Roman" w:cs="Times New Roman"/>
          <w:sz w:val="24"/>
          <w:szCs w:val="24"/>
        </w:rPr>
        <w:t>организуемой внеурочной деятельности обучающихся; внешкольных мероприятий;</w:t>
      </w:r>
    </w:p>
    <w:p w:rsidR="004F3275" w:rsidRPr="002B42BD" w:rsidRDefault="004F3275" w:rsidP="005C4545">
      <w:pPr>
        <w:pStyle w:val="a8"/>
        <w:numPr>
          <w:ilvl w:val="0"/>
          <w:numId w:val="109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создания</w:t>
      </w:r>
      <w:r w:rsidRPr="002B42B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и</w:t>
      </w:r>
      <w:r w:rsidRPr="002B42B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поддержки</w:t>
      </w:r>
      <w:r w:rsidRPr="002B42B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предметно-пространственной</w:t>
      </w:r>
      <w:r w:rsidRPr="002B42B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среды; взаимодействия с родительским сообществом;</w:t>
      </w:r>
    </w:p>
    <w:p w:rsidR="004F3275" w:rsidRPr="002B42BD" w:rsidRDefault="004F3275" w:rsidP="005C4545">
      <w:pPr>
        <w:pStyle w:val="a8"/>
        <w:numPr>
          <w:ilvl w:val="0"/>
          <w:numId w:val="109"/>
        </w:num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деятельности ученического самоуправления; деятельности</w:t>
      </w:r>
      <w:r w:rsidRPr="002B42B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по</w:t>
      </w:r>
      <w:r w:rsidRPr="002B42B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профилактике</w:t>
      </w:r>
      <w:r w:rsidRPr="002B42B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и</w:t>
      </w:r>
      <w:r w:rsidRPr="002B42B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безопасности;</w:t>
      </w:r>
    </w:p>
    <w:p w:rsidR="004F3275" w:rsidRPr="002B42BD" w:rsidRDefault="004F3275" w:rsidP="005C4545">
      <w:pPr>
        <w:pStyle w:val="aa"/>
        <w:widowControl w:val="0"/>
        <w:numPr>
          <w:ilvl w:val="0"/>
          <w:numId w:val="109"/>
        </w:numPr>
        <w:tabs>
          <w:tab w:val="left" w:pos="1135"/>
        </w:tabs>
        <w:autoSpaceDE w:val="0"/>
        <w:autoSpaceDN w:val="0"/>
        <w:spacing w:line="276" w:lineRule="auto"/>
        <w:ind w:right="-1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реализации</w:t>
      </w:r>
      <w:r w:rsidRPr="002B42BD">
        <w:rPr>
          <w:rFonts w:cs="Times New Roman"/>
          <w:spacing w:val="-6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потенциала</w:t>
      </w:r>
      <w:r w:rsidRPr="002B42BD">
        <w:rPr>
          <w:rFonts w:cs="Times New Roman"/>
          <w:spacing w:val="-8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социального</w:t>
      </w:r>
      <w:r w:rsidRPr="002B42BD">
        <w:rPr>
          <w:rFonts w:cs="Times New Roman"/>
          <w:spacing w:val="-11"/>
          <w:sz w:val="24"/>
          <w:szCs w:val="24"/>
        </w:rPr>
        <w:t xml:space="preserve"> </w:t>
      </w:r>
      <w:r w:rsidRPr="002B42BD">
        <w:rPr>
          <w:rFonts w:cs="Times New Roman"/>
          <w:spacing w:val="-2"/>
          <w:sz w:val="24"/>
          <w:szCs w:val="24"/>
        </w:rPr>
        <w:t>партнёрства;</w:t>
      </w:r>
    </w:p>
    <w:p w:rsidR="004F3275" w:rsidRPr="002B42BD" w:rsidRDefault="004F3275" w:rsidP="005C4545">
      <w:pPr>
        <w:pStyle w:val="aa"/>
        <w:widowControl w:val="0"/>
        <w:numPr>
          <w:ilvl w:val="0"/>
          <w:numId w:val="109"/>
        </w:numPr>
        <w:tabs>
          <w:tab w:val="left" w:pos="1135"/>
        </w:tabs>
        <w:autoSpaceDE w:val="0"/>
        <w:autoSpaceDN w:val="0"/>
        <w:spacing w:line="276" w:lineRule="auto"/>
        <w:ind w:right="-1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деятельности по профориентации обучающихся деятельности</w:t>
      </w:r>
      <w:r w:rsidRPr="002B42BD">
        <w:rPr>
          <w:rFonts w:cs="Times New Roman"/>
          <w:spacing w:val="40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детских</w:t>
      </w:r>
      <w:r w:rsidRPr="002B42BD">
        <w:rPr>
          <w:rFonts w:cs="Times New Roman"/>
          <w:spacing w:val="-6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общественных</w:t>
      </w:r>
      <w:r w:rsidRPr="002B42BD">
        <w:rPr>
          <w:rFonts w:cs="Times New Roman"/>
          <w:spacing w:val="-10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объединений</w:t>
      </w:r>
    </w:p>
    <w:p w:rsidR="004F3275" w:rsidRPr="002B42BD" w:rsidRDefault="004F3275" w:rsidP="005C4545">
      <w:pPr>
        <w:pStyle w:val="aa"/>
        <w:widowControl w:val="0"/>
        <w:numPr>
          <w:ilvl w:val="0"/>
          <w:numId w:val="109"/>
        </w:numPr>
        <w:tabs>
          <w:tab w:val="left" w:pos="1195"/>
        </w:tabs>
        <w:autoSpaceDE w:val="0"/>
        <w:autoSpaceDN w:val="0"/>
        <w:spacing w:line="276" w:lineRule="auto"/>
        <w:ind w:right="-1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школьный</w:t>
      </w:r>
      <w:r w:rsidRPr="002B42BD">
        <w:rPr>
          <w:rFonts w:cs="Times New Roman"/>
          <w:spacing w:val="-11"/>
          <w:sz w:val="24"/>
          <w:szCs w:val="24"/>
        </w:rPr>
        <w:t xml:space="preserve"> </w:t>
      </w:r>
      <w:r w:rsidRPr="002B42BD">
        <w:rPr>
          <w:rFonts w:cs="Times New Roman"/>
          <w:spacing w:val="-2"/>
          <w:sz w:val="24"/>
          <w:szCs w:val="24"/>
        </w:rPr>
        <w:t>театр,</w:t>
      </w:r>
    </w:p>
    <w:p w:rsidR="004F3275" w:rsidRPr="002B42BD" w:rsidRDefault="004F3275" w:rsidP="005C4545">
      <w:pPr>
        <w:pStyle w:val="aa"/>
        <w:widowControl w:val="0"/>
        <w:numPr>
          <w:ilvl w:val="0"/>
          <w:numId w:val="109"/>
        </w:numPr>
        <w:tabs>
          <w:tab w:val="left" w:pos="1195"/>
        </w:tabs>
        <w:autoSpaceDE w:val="0"/>
        <w:autoSpaceDN w:val="0"/>
        <w:spacing w:line="276" w:lineRule="auto"/>
        <w:ind w:right="-1"/>
        <w:rPr>
          <w:rFonts w:cs="Times New Roman"/>
          <w:sz w:val="24"/>
          <w:szCs w:val="24"/>
        </w:rPr>
      </w:pPr>
      <w:r w:rsidRPr="002B42BD">
        <w:rPr>
          <w:rFonts w:cs="Times New Roman"/>
          <w:sz w:val="24"/>
          <w:szCs w:val="24"/>
        </w:rPr>
        <w:t>школьный</w:t>
      </w:r>
      <w:r w:rsidRPr="002B42BD">
        <w:rPr>
          <w:rFonts w:cs="Times New Roman"/>
          <w:spacing w:val="-6"/>
          <w:sz w:val="24"/>
          <w:szCs w:val="24"/>
        </w:rPr>
        <w:t xml:space="preserve"> </w:t>
      </w:r>
      <w:r w:rsidRPr="002B42BD">
        <w:rPr>
          <w:rFonts w:cs="Times New Roman"/>
          <w:sz w:val="24"/>
          <w:szCs w:val="24"/>
        </w:rPr>
        <w:t>спортивный</w:t>
      </w:r>
      <w:r w:rsidRPr="002B42BD">
        <w:rPr>
          <w:rFonts w:cs="Times New Roman"/>
          <w:spacing w:val="-5"/>
          <w:sz w:val="24"/>
          <w:szCs w:val="24"/>
        </w:rPr>
        <w:t xml:space="preserve"> </w:t>
      </w:r>
      <w:r w:rsidRPr="002B42BD">
        <w:rPr>
          <w:rFonts w:cs="Times New Roman"/>
          <w:spacing w:val="-4"/>
          <w:sz w:val="24"/>
          <w:szCs w:val="24"/>
        </w:rPr>
        <w:t>клуб,</w:t>
      </w:r>
    </w:p>
    <w:p w:rsidR="004F3275" w:rsidRPr="002B42BD" w:rsidRDefault="004F3275" w:rsidP="005C4545">
      <w:pPr>
        <w:pStyle w:val="aa"/>
        <w:widowControl w:val="0"/>
        <w:numPr>
          <w:ilvl w:val="0"/>
          <w:numId w:val="109"/>
        </w:numPr>
        <w:tabs>
          <w:tab w:val="left" w:pos="1135"/>
        </w:tabs>
        <w:autoSpaceDE w:val="0"/>
        <w:autoSpaceDN w:val="0"/>
        <w:spacing w:line="276" w:lineRule="auto"/>
        <w:ind w:right="-1"/>
        <w:rPr>
          <w:rFonts w:cs="Times New Roman"/>
          <w:sz w:val="24"/>
          <w:szCs w:val="24"/>
        </w:rPr>
      </w:pPr>
      <w:proofErr w:type="spellStart"/>
      <w:r w:rsidRPr="002B42BD">
        <w:rPr>
          <w:rFonts w:cs="Times New Roman"/>
          <w:spacing w:val="-2"/>
          <w:sz w:val="24"/>
          <w:szCs w:val="24"/>
        </w:rPr>
        <w:t>волонтерство</w:t>
      </w:r>
      <w:proofErr w:type="spellEnd"/>
      <w:r w:rsidRPr="002B42BD">
        <w:rPr>
          <w:rFonts w:cs="Times New Roman"/>
          <w:spacing w:val="-2"/>
          <w:sz w:val="24"/>
          <w:szCs w:val="24"/>
        </w:rPr>
        <w:t>.</w:t>
      </w:r>
    </w:p>
    <w:p w:rsidR="004F3275" w:rsidRPr="002B42BD" w:rsidRDefault="004F3275" w:rsidP="002B42BD">
      <w:pPr>
        <w:pStyle w:val="a8"/>
        <w:spacing w:line="276" w:lineRule="auto"/>
        <w:ind w:right="434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4F3275" w:rsidRPr="002B42BD" w:rsidRDefault="004F3275" w:rsidP="002B42BD">
      <w:pPr>
        <w:pStyle w:val="a8"/>
        <w:spacing w:line="276" w:lineRule="auto"/>
        <w:ind w:right="430"/>
        <w:jc w:val="both"/>
        <w:rPr>
          <w:rFonts w:ascii="Times New Roman" w:hAnsi="Times New Roman" w:cs="Times New Roman"/>
          <w:sz w:val="24"/>
          <w:szCs w:val="24"/>
        </w:rPr>
      </w:pPr>
      <w:r w:rsidRPr="002B42BD">
        <w:rPr>
          <w:rFonts w:ascii="Times New Roman" w:hAnsi="Times New Roman" w:cs="Times New Roman"/>
          <w:sz w:val="24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Итоги самоанализа оформляются в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виде отчета, составляемого заместителем директора по воспитательной работе</w:t>
      </w:r>
      <w:r w:rsidRPr="002B42B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42BD">
        <w:rPr>
          <w:rFonts w:ascii="Times New Roman" w:hAnsi="Times New Roman" w:cs="Times New Roman"/>
          <w:sz w:val="24"/>
          <w:szCs w:val="24"/>
        </w:rPr>
        <w:t>в конце учебного года, рассматриваются и утверждаются педагогическим советом.</w:t>
      </w:r>
    </w:p>
    <w:p w:rsidR="004F3275" w:rsidRPr="002B42BD" w:rsidRDefault="004F3275" w:rsidP="002B42BD">
      <w:pPr>
        <w:spacing w:line="276" w:lineRule="auto"/>
        <w:rPr>
          <w:rFonts w:cs="Times New Roman"/>
          <w:sz w:val="24"/>
          <w:szCs w:val="24"/>
        </w:rPr>
      </w:pPr>
    </w:p>
    <w:p w:rsidR="004F3275" w:rsidRPr="004F3275" w:rsidRDefault="004F3275" w:rsidP="004F3275"/>
    <w:p w:rsidR="003B7C15" w:rsidRPr="002657A7" w:rsidRDefault="006B24A4" w:rsidP="003B7C15">
      <w:pPr>
        <w:pStyle w:val="2"/>
        <w:numPr>
          <w:ilvl w:val="1"/>
          <w:numId w:val="1"/>
        </w:numPr>
        <w:spacing w:line="276" w:lineRule="auto"/>
        <w:rPr>
          <w:color w:val="auto"/>
        </w:rPr>
      </w:pPr>
      <w:bookmarkStart w:id="61" w:name="_Toc197625160"/>
      <w:r w:rsidRPr="002657A7">
        <w:rPr>
          <w:color w:val="auto"/>
        </w:rPr>
        <w:t>ПРОГРАММА КОРРЕКЦИОННОЙ РАБОТЫ ДЛЯ ОБУЧАЮЩИХСЯ С ТРУДНОСТЯМИ В ОБУЧЕНИИ И СОЦИАЛИЗАЦИИ</w:t>
      </w:r>
      <w:bookmarkEnd w:id="61"/>
    </w:p>
    <w:p w:rsidR="00825CD5" w:rsidRDefault="00825CD5" w:rsidP="00825CD5">
      <w:pPr>
        <w:pStyle w:val="a8"/>
        <w:spacing w:line="276" w:lineRule="auto"/>
      </w:pPr>
      <w:r>
        <w:t>Программа коррекционной работы (ПКР) является неотъемлемым структурным компонентом</w:t>
      </w:r>
      <w:r>
        <w:rPr>
          <w:spacing w:val="1"/>
        </w:rPr>
        <w:t xml:space="preserve"> </w:t>
      </w:r>
      <w:r>
        <w:lastRenderedPageBreak/>
        <w:t>основной образовательной программы образовательной организации. ПКР разрабатывается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трудностями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</w:t>
      </w:r>
      <w:r>
        <w:rPr>
          <w:spacing w:val="2"/>
        </w:rPr>
        <w:t xml:space="preserve"> </w:t>
      </w:r>
      <w:r>
        <w:t>и социализации.</w:t>
      </w:r>
    </w:p>
    <w:p w:rsidR="00825CD5" w:rsidRDefault="00825CD5" w:rsidP="00825CD5">
      <w:pPr>
        <w:pStyle w:val="a8"/>
        <w:spacing w:line="276" w:lineRule="auto"/>
      </w:pPr>
      <w:r>
        <w:t>В соответствии с ФГОС ООО программа коррекционной работы должна быть направлена на</w:t>
      </w:r>
      <w:r>
        <w:rPr>
          <w:spacing w:val="1"/>
        </w:rPr>
        <w:t xml:space="preserve"> </w:t>
      </w:r>
      <w:r>
        <w:rPr>
          <w:spacing w:val="-1"/>
        </w:rPr>
        <w:t xml:space="preserve">осуществление индивидуально-ориентированной </w:t>
      </w:r>
      <w:r>
        <w:t>психолого-педагогической помощи детям 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социальную адаптацию и</w:t>
      </w:r>
      <w:r>
        <w:rPr>
          <w:spacing w:val="3"/>
        </w:rPr>
        <w:t xml:space="preserve"> </w:t>
      </w:r>
      <w:r>
        <w:t>личностное</w:t>
      </w:r>
      <w:r>
        <w:rPr>
          <w:spacing w:val="-7"/>
        </w:rPr>
        <w:t xml:space="preserve"> </w:t>
      </w:r>
      <w:r>
        <w:t>самоопределение.</w:t>
      </w:r>
    </w:p>
    <w:p w:rsidR="00825CD5" w:rsidRDefault="00825CD5" w:rsidP="00825CD5">
      <w:pPr>
        <w:pStyle w:val="a8"/>
      </w:pPr>
      <w:r>
        <w:t>Программа</w:t>
      </w:r>
      <w:r>
        <w:rPr>
          <w:spacing w:val="-9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должна</w:t>
      </w:r>
      <w:r>
        <w:rPr>
          <w:spacing w:val="-13"/>
        </w:rPr>
        <w:t xml:space="preserve"> </w:t>
      </w:r>
      <w:r>
        <w:t>обеспечивать:</w:t>
      </w:r>
    </w:p>
    <w:p w:rsidR="00825CD5" w:rsidRDefault="00825CD5" w:rsidP="005C4545">
      <w:pPr>
        <w:pStyle w:val="aa"/>
        <w:widowControl w:val="0"/>
        <w:numPr>
          <w:ilvl w:val="0"/>
          <w:numId w:val="142"/>
        </w:numPr>
        <w:tabs>
          <w:tab w:val="left" w:pos="1384"/>
        </w:tabs>
        <w:autoSpaceDE w:val="0"/>
        <w:autoSpaceDN w:val="0"/>
        <w:spacing w:before="41" w:line="276" w:lineRule="auto"/>
        <w:ind w:firstLine="0"/>
        <w:contextualSpacing w:val="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личности,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склонностей;</w:t>
      </w:r>
    </w:p>
    <w:p w:rsidR="00825CD5" w:rsidRDefault="00825CD5" w:rsidP="005C4545">
      <w:pPr>
        <w:pStyle w:val="aa"/>
        <w:widowControl w:val="0"/>
        <w:numPr>
          <w:ilvl w:val="0"/>
          <w:numId w:val="142"/>
        </w:numPr>
        <w:tabs>
          <w:tab w:val="left" w:pos="1384"/>
        </w:tabs>
        <w:autoSpaceDE w:val="0"/>
        <w:autoSpaceDN w:val="0"/>
        <w:spacing w:before="1" w:line="276" w:lineRule="auto"/>
        <w:ind w:firstLine="0"/>
        <w:contextualSpacing w:val="0"/>
        <w:rPr>
          <w:sz w:val="24"/>
        </w:rPr>
      </w:pP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включающего психолого-педагогическое 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3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36"/>
          <w:sz w:val="24"/>
        </w:rPr>
        <w:t xml:space="preserve"> </w:t>
      </w:r>
      <w:r>
        <w:rPr>
          <w:sz w:val="24"/>
        </w:rPr>
        <w:t>их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3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35"/>
          <w:sz w:val="24"/>
        </w:rPr>
        <w:t xml:space="preserve"> </w:t>
      </w:r>
      <w:r>
        <w:rPr>
          <w:sz w:val="24"/>
        </w:rPr>
        <w:t>становления,</w:t>
      </w:r>
    </w:p>
    <w:p w:rsidR="00825CD5" w:rsidRDefault="00825CD5" w:rsidP="00825CD5">
      <w:pPr>
        <w:pStyle w:val="a8"/>
        <w:spacing w:before="64"/>
        <w:ind w:left="1100"/>
      </w:pPr>
      <w:r>
        <w:t>проведение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групповых</w:t>
      </w:r>
      <w:r>
        <w:rPr>
          <w:spacing w:val="-7"/>
        </w:rPr>
        <w:t xml:space="preserve"> </w:t>
      </w:r>
      <w:r>
        <w:t>коррекционно-развивающих</w:t>
      </w:r>
      <w:r>
        <w:rPr>
          <w:spacing w:val="-7"/>
        </w:rPr>
        <w:t xml:space="preserve"> </w:t>
      </w:r>
      <w:r>
        <w:t>занятий;</w:t>
      </w:r>
    </w:p>
    <w:p w:rsidR="00825CD5" w:rsidRDefault="00825CD5" w:rsidP="005C4545">
      <w:pPr>
        <w:pStyle w:val="aa"/>
        <w:widowControl w:val="0"/>
        <w:numPr>
          <w:ilvl w:val="0"/>
          <w:numId w:val="142"/>
        </w:numPr>
        <w:tabs>
          <w:tab w:val="left" w:pos="1384"/>
        </w:tabs>
        <w:autoSpaceDE w:val="0"/>
        <w:autoSpaceDN w:val="0"/>
        <w:spacing w:before="42" w:line="276" w:lineRule="auto"/>
        <w:ind w:firstLine="0"/>
        <w:contextualSpacing w:val="0"/>
        <w:rPr>
          <w:sz w:val="24"/>
        </w:rPr>
      </w:pP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825CD5" w:rsidRDefault="00825CD5" w:rsidP="00825CD5">
      <w:pPr>
        <w:pStyle w:val="a8"/>
      </w:pPr>
      <w:r>
        <w:t>Программа</w:t>
      </w:r>
      <w:r>
        <w:rPr>
          <w:spacing w:val="-9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должна</w:t>
      </w:r>
      <w:r>
        <w:rPr>
          <w:spacing w:val="-8"/>
        </w:rPr>
        <w:t xml:space="preserve"> </w:t>
      </w:r>
      <w:r>
        <w:t>содержать:</w:t>
      </w:r>
    </w:p>
    <w:p w:rsidR="00825CD5" w:rsidRDefault="00825CD5" w:rsidP="005C4545">
      <w:pPr>
        <w:pStyle w:val="aa"/>
        <w:widowControl w:val="0"/>
        <w:numPr>
          <w:ilvl w:val="0"/>
          <w:numId w:val="142"/>
        </w:numPr>
        <w:tabs>
          <w:tab w:val="left" w:pos="1384"/>
        </w:tabs>
        <w:autoSpaceDE w:val="0"/>
        <w:autoSpaceDN w:val="0"/>
        <w:spacing w:before="41" w:line="276" w:lineRule="auto"/>
        <w:ind w:firstLine="0"/>
        <w:contextualSpacing w:val="0"/>
        <w:rPr>
          <w:sz w:val="24"/>
        </w:rPr>
      </w:pPr>
      <w:r>
        <w:rPr>
          <w:sz w:val="24"/>
        </w:rPr>
        <w:t>план диагностических и коррекционно-развивающих мероприятий, 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освоениеими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общего образования;</w:t>
      </w:r>
    </w:p>
    <w:p w:rsidR="00825CD5" w:rsidRDefault="00825CD5" w:rsidP="005C4545">
      <w:pPr>
        <w:pStyle w:val="aa"/>
        <w:widowControl w:val="0"/>
        <w:numPr>
          <w:ilvl w:val="0"/>
          <w:numId w:val="142"/>
        </w:numPr>
        <w:tabs>
          <w:tab w:val="left" w:pos="1384"/>
        </w:tabs>
        <w:autoSpaceDE w:val="0"/>
        <w:autoSpaceDN w:val="0"/>
        <w:spacing w:before="1" w:line="276" w:lineRule="auto"/>
        <w:ind w:firstLine="0"/>
        <w:contextualSpacing w:val="0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коррекционно-развивающих занятий;</w:t>
      </w:r>
    </w:p>
    <w:p w:rsidR="00825CD5" w:rsidRDefault="00825CD5" w:rsidP="005C4545">
      <w:pPr>
        <w:pStyle w:val="aa"/>
        <w:widowControl w:val="0"/>
        <w:numPr>
          <w:ilvl w:val="0"/>
          <w:numId w:val="142"/>
        </w:numPr>
        <w:tabs>
          <w:tab w:val="left" w:pos="1384"/>
        </w:tabs>
        <w:autoSpaceDE w:val="0"/>
        <w:autoSpaceDN w:val="0"/>
        <w:spacing w:before="1" w:line="276" w:lineRule="auto"/>
        <w:ind w:left="1383" w:hanging="286"/>
        <w:contextualSpacing w:val="0"/>
        <w:rPr>
          <w:sz w:val="24"/>
        </w:rPr>
      </w:pPr>
      <w:r>
        <w:rPr>
          <w:sz w:val="24"/>
        </w:rPr>
        <w:t>описание</w:t>
      </w:r>
      <w:r>
        <w:rPr>
          <w:spacing w:val="5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5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57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курсов;</w:t>
      </w:r>
    </w:p>
    <w:p w:rsidR="00825CD5" w:rsidRDefault="00825CD5" w:rsidP="005C4545">
      <w:pPr>
        <w:pStyle w:val="aa"/>
        <w:widowControl w:val="0"/>
        <w:numPr>
          <w:ilvl w:val="0"/>
          <w:numId w:val="142"/>
        </w:numPr>
        <w:tabs>
          <w:tab w:val="left" w:pos="1384"/>
        </w:tabs>
        <w:autoSpaceDE w:val="0"/>
        <w:autoSpaceDN w:val="0"/>
        <w:spacing w:line="275" w:lineRule="exact"/>
        <w:ind w:left="1383" w:hanging="286"/>
        <w:contextualSpacing w:val="0"/>
        <w:rPr>
          <w:sz w:val="24"/>
        </w:rPr>
      </w:pP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0"/>
          <w:sz w:val="24"/>
        </w:rPr>
        <w:t xml:space="preserve"> </w:t>
      </w:r>
      <w:r>
        <w:rPr>
          <w:sz w:val="24"/>
        </w:rPr>
        <w:t>(при</w:t>
      </w:r>
      <w:r>
        <w:rPr>
          <w:spacing w:val="-8"/>
          <w:sz w:val="24"/>
        </w:rPr>
        <w:t xml:space="preserve"> </w:t>
      </w:r>
      <w:r>
        <w:rPr>
          <w:sz w:val="24"/>
        </w:rPr>
        <w:t>наличии);</w:t>
      </w:r>
    </w:p>
    <w:p w:rsidR="00825CD5" w:rsidRDefault="00825CD5" w:rsidP="005C4545">
      <w:pPr>
        <w:pStyle w:val="aa"/>
        <w:widowControl w:val="0"/>
        <w:numPr>
          <w:ilvl w:val="0"/>
          <w:numId w:val="142"/>
        </w:numPr>
        <w:tabs>
          <w:tab w:val="left" w:pos="1384"/>
        </w:tabs>
        <w:autoSpaceDE w:val="0"/>
        <w:autoSpaceDN w:val="0"/>
        <w:spacing w:before="40" w:line="240" w:lineRule="auto"/>
        <w:ind w:left="1383" w:hanging="286"/>
        <w:contextualSpacing w:val="0"/>
        <w:rPr>
          <w:sz w:val="24"/>
        </w:rPr>
      </w:pP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оценке.</w:t>
      </w:r>
    </w:p>
    <w:p w:rsidR="00825CD5" w:rsidRDefault="00825CD5" w:rsidP="00825CD5">
      <w:pPr>
        <w:pStyle w:val="a8"/>
        <w:spacing w:before="41" w:line="276" w:lineRule="auto"/>
        <w:ind w:firstLine="160"/>
      </w:pPr>
      <w:r>
        <w:t>ПКР вариативна по форме и по содержанию в зависимости от образовательных потребностей,</w:t>
      </w:r>
      <w:r>
        <w:rPr>
          <w:spacing w:val="-5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825CD5" w:rsidRDefault="00825CD5" w:rsidP="00825CD5">
      <w:pPr>
        <w:pStyle w:val="a8"/>
        <w:spacing w:before="1" w:line="276" w:lineRule="auto"/>
        <w:ind w:firstLine="160"/>
      </w:pPr>
      <w:r>
        <w:t>ПКР предусматривает создание условий обучения и воспитания, позволяющих учитывать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процесса.</w:t>
      </w:r>
    </w:p>
    <w:p w:rsidR="00825CD5" w:rsidRDefault="00825CD5" w:rsidP="00825CD5">
      <w:pPr>
        <w:pStyle w:val="a8"/>
        <w:spacing w:line="276" w:lineRule="auto"/>
        <w:ind w:firstLine="160"/>
      </w:pPr>
      <w:r>
        <w:t>ПКР уровня основного общего образования непрерывна и преемственна с другими уровнями</w:t>
      </w:r>
      <w:r>
        <w:rPr>
          <w:spacing w:val="1"/>
        </w:rPr>
        <w:t xml:space="preserve"> </w:t>
      </w:r>
      <w:r>
        <w:t>образования (начальным, средним). Программа ориентирована на развитие потенциальных</w:t>
      </w:r>
      <w:r>
        <w:rPr>
          <w:spacing w:val="1"/>
        </w:rPr>
        <w:t xml:space="preserve"> </w:t>
      </w:r>
      <w:r>
        <w:t>возможностей обучающихся и их потребностей более высокого уровня, необходимых 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успешной</w:t>
      </w:r>
      <w:r>
        <w:rPr>
          <w:spacing w:val="3"/>
        </w:rPr>
        <w:t xml:space="preserve"> </w:t>
      </w:r>
      <w:r>
        <w:t>социализации.</w:t>
      </w:r>
    </w:p>
    <w:p w:rsidR="00825CD5" w:rsidRDefault="00825CD5" w:rsidP="00825CD5">
      <w:pPr>
        <w:pStyle w:val="a8"/>
        <w:spacing w:line="276" w:lineRule="auto"/>
        <w:ind w:firstLine="160"/>
      </w:pPr>
      <w:r>
        <w:t>ПКР может быть реализована при разных формах получения образования, включая 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индивидуально-ориентированных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самостоятельно образовательной организацией. Объем помощи, направления и содержание</w:t>
      </w:r>
      <w:r>
        <w:rPr>
          <w:spacing w:val="1"/>
        </w:rPr>
        <w:t xml:space="preserve"> </w:t>
      </w:r>
      <w:r>
        <w:t>коррекционно-развивающей работы с обучающимся определяются на основании заключения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</w:t>
      </w:r>
      <w:proofErr w:type="spellStart"/>
      <w:r>
        <w:t>ППк</w:t>
      </w:r>
      <w:proofErr w:type="spellEnd"/>
      <w:r>
        <w:t>) 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(ПМПК)</w:t>
      </w:r>
      <w:r>
        <w:rPr>
          <w:spacing w:val="2"/>
        </w:rPr>
        <w:t xml:space="preserve"> </w:t>
      </w:r>
      <w:r>
        <w:t>при наличии.</w:t>
      </w:r>
    </w:p>
    <w:p w:rsidR="00825CD5" w:rsidRDefault="00825CD5" w:rsidP="00825CD5">
      <w:pPr>
        <w:pStyle w:val="a8"/>
        <w:spacing w:before="2" w:line="276" w:lineRule="auto"/>
        <w:ind w:firstLine="160"/>
      </w:pPr>
      <w:r>
        <w:lastRenderedPageBreak/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6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proofErr w:type="spellStart"/>
      <w:r>
        <w:t>икомплексного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сопровождающей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механизмом,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системность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психолого-педагогический</w:t>
      </w:r>
      <w:r>
        <w:rPr>
          <w:spacing w:val="1"/>
        </w:rPr>
        <w:t xml:space="preserve"> </w:t>
      </w:r>
      <w:r>
        <w:t>консилиум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825CD5" w:rsidRDefault="00825CD5" w:rsidP="00825CD5">
      <w:pPr>
        <w:pStyle w:val="a8"/>
        <w:spacing w:before="64" w:line="276" w:lineRule="auto"/>
        <w:ind w:firstLine="160"/>
      </w:pPr>
      <w:r>
        <w:t>ПКР</w:t>
      </w:r>
      <w:r>
        <w:rPr>
          <w:spacing w:val="25"/>
        </w:rPr>
        <w:t xml:space="preserve"> </w:t>
      </w:r>
      <w:r>
        <w:t>разрабатывается</w:t>
      </w:r>
      <w:r>
        <w:rPr>
          <w:spacing w:val="26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период</w:t>
      </w:r>
      <w:r>
        <w:rPr>
          <w:spacing w:val="24"/>
        </w:rPr>
        <w:t xml:space="preserve"> </w:t>
      </w:r>
      <w:r>
        <w:t>получения</w:t>
      </w:r>
      <w:r>
        <w:rPr>
          <w:spacing w:val="24"/>
        </w:rPr>
        <w:t xml:space="preserve"> </w:t>
      </w:r>
      <w:r>
        <w:t>основного</w:t>
      </w:r>
      <w:r>
        <w:rPr>
          <w:spacing w:val="24"/>
        </w:rPr>
        <w:t xml:space="preserve"> </w:t>
      </w:r>
      <w:r>
        <w:t>общего</w:t>
      </w:r>
      <w:r>
        <w:rPr>
          <w:spacing w:val="24"/>
        </w:rPr>
        <w:t xml:space="preserve"> </w:t>
      </w:r>
      <w:r>
        <w:t>образования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включает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разделы:</w:t>
      </w:r>
    </w:p>
    <w:p w:rsidR="00825CD5" w:rsidRDefault="00825CD5" w:rsidP="005C4545">
      <w:pPr>
        <w:pStyle w:val="aa"/>
        <w:widowControl w:val="0"/>
        <w:numPr>
          <w:ilvl w:val="0"/>
          <w:numId w:val="142"/>
        </w:numPr>
        <w:tabs>
          <w:tab w:val="left" w:pos="1384"/>
        </w:tabs>
        <w:autoSpaceDE w:val="0"/>
        <w:autoSpaceDN w:val="0"/>
        <w:spacing w:line="275" w:lineRule="exact"/>
        <w:ind w:left="1383" w:hanging="286"/>
        <w:contextualSpacing w:val="0"/>
        <w:rPr>
          <w:sz w:val="24"/>
        </w:rPr>
      </w:pPr>
      <w:r>
        <w:rPr>
          <w:sz w:val="24"/>
        </w:rPr>
        <w:t>Цели,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825CD5" w:rsidRDefault="00825CD5" w:rsidP="005C4545">
      <w:pPr>
        <w:pStyle w:val="aa"/>
        <w:widowControl w:val="0"/>
        <w:numPr>
          <w:ilvl w:val="0"/>
          <w:numId w:val="142"/>
        </w:numPr>
        <w:tabs>
          <w:tab w:val="left" w:pos="1384"/>
        </w:tabs>
        <w:autoSpaceDE w:val="0"/>
        <w:autoSpaceDN w:val="0"/>
        <w:spacing w:before="41" w:line="240" w:lineRule="auto"/>
        <w:ind w:left="1383" w:hanging="286"/>
        <w:contextualSpacing w:val="0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работы.</w:t>
      </w:r>
    </w:p>
    <w:p w:rsidR="00825CD5" w:rsidRDefault="00825CD5" w:rsidP="005C4545">
      <w:pPr>
        <w:pStyle w:val="aa"/>
        <w:widowControl w:val="0"/>
        <w:numPr>
          <w:ilvl w:val="0"/>
          <w:numId w:val="142"/>
        </w:numPr>
        <w:tabs>
          <w:tab w:val="left" w:pos="1384"/>
        </w:tabs>
        <w:autoSpaceDE w:val="0"/>
        <w:autoSpaceDN w:val="0"/>
        <w:spacing w:before="43" w:line="240" w:lineRule="auto"/>
        <w:ind w:left="1383" w:hanging="286"/>
        <w:contextualSpacing w:val="0"/>
        <w:rPr>
          <w:sz w:val="24"/>
        </w:rPr>
      </w:pPr>
      <w:r>
        <w:rPr>
          <w:sz w:val="24"/>
        </w:rPr>
        <w:t>Механизмы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программы.</w:t>
      </w:r>
    </w:p>
    <w:p w:rsidR="00825CD5" w:rsidRDefault="00825CD5" w:rsidP="005C4545">
      <w:pPr>
        <w:pStyle w:val="aa"/>
        <w:widowControl w:val="0"/>
        <w:numPr>
          <w:ilvl w:val="0"/>
          <w:numId w:val="142"/>
        </w:numPr>
        <w:tabs>
          <w:tab w:val="left" w:pos="1384"/>
        </w:tabs>
        <w:autoSpaceDE w:val="0"/>
        <w:autoSpaceDN w:val="0"/>
        <w:spacing w:before="41" w:line="240" w:lineRule="auto"/>
        <w:ind w:left="1383" w:hanging="286"/>
        <w:contextualSpacing w:val="0"/>
        <w:rPr>
          <w:sz w:val="24"/>
        </w:rPr>
      </w:pPr>
      <w:r>
        <w:rPr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программы.</w:t>
      </w:r>
    </w:p>
    <w:p w:rsidR="00825CD5" w:rsidRDefault="00825CD5" w:rsidP="005C4545">
      <w:pPr>
        <w:pStyle w:val="aa"/>
        <w:widowControl w:val="0"/>
        <w:numPr>
          <w:ilvl w:val="0"/>
          <w:numId w:val="142"/>
        </w:numPr>
        <w:tabs>
          <w:tab w:val="left" w:pos="1384"/>
        </w:tabs>
        <w:autoSpaceDE w:val="0"/>
        <w:autoSpaceDN w:val="0"/>
        <w:spacing w:before="41" w:line="240" w:lineRule="auto"/>
        <w:ind w:left="1383" w:hanging="286"/>
        <w:contextualSpacing w:val="0"/>
        <w:rPr>
          <w:sz w:val="24"/>
        </w:rPr>
      </w:pPr>
      <w:r>
        <w:rPr>
          <w:sz w:val="24"/>
        </w:rPr>
        <w:t>Планируемые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программы.</w:t>
      </w:r>
    </w:p>
    <w:p w:rsidR="00825CD5" w:rsidRDefault="00825CD5" w:rsidP="005C4545">
      <w:pPr>
        <w:pStyle w:val="110"/>
        <w:numPr>
          <w:ilvl w:val="2"/>
          <w:numId w:val="141"/>
        </w:numPr>
        <w:tabs>
          <w:tab w:val="left" w:pos="1521"/>
        </w:tabs>
        <w:spacing w:before="46" w:line="240" w:lineRule="auto"/>
        <w:ind w:hanging="601"/>
      </w:pPr>
      <w:r>
        <w:t>Цели,</w:t>
      </w:r>
      <w:r>
        <w:rPr>
          <w:spacing w:val="-8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построения</w:t>
      </w:r>
      <w:r>
        <w:rPr>
          <w:spacing w:val="-1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</w:p>
    <w:p w:rsidR="00825CD5" w:rsidRDefault="00825CD5" w:rsidP="00825CD5">
      <w:pPr>
        <w:pStyle w:val="a8"/>
        <w:spacing w:before="38" w:line="276" w:lineRule="auto"/>
      </w:pPr>
      <w:r>
        <w:rPr>
          <w:b/>
        </w:rPr>
        <w:t xml:space="preserve">Цель программы </w:t>
      </w:r>
      <w:r>
        <w:t>коррекционной работы заключается в определении комплексной системы</w:t>
      </w:r>
      <w:r>
        <w:rPr>
          <w:spacing w:val="1"/>
        </w:rPr>
        <w:t xml:space="preserve"> </w:t>
      </w:r>
      <w:r>
        <w:t>психолого-педагогической и социальной помощи обучающимся с трудностями в обучении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пропедевтики</w:t>
      </w:r>
      <w:r>
        <w:rPr>
          <w:spacing w:val="1"/>
        </w:rPr>
        <w:t xml:space="preserve"> </w:t>
      </w:r>
      <w:r>
        <w:t>производных</w:t>
      </w:r>
      <w:r>
        <w:rPr>
          <w:spacing w:val="1"/>
        </w:rPr>
        <w:t xml:space="preserve"> </w:t>
      </w:r>
      <w:r>
        <w:t>трудностей;</w:t>
      </w:r>
      <w:r>
        <w:rPr>
          <w:spacing w:val="-57"/>
        </w:rPr>
        <w:t xml:space="preserve"> </w:t>
      </w:r>
      <w:r>
        <w:t>формирования социальной компетентности, развития адаптивных способностей личности для</w:t>
      </w:r>
      <w:r>
        <w:rPr>
          <w:spacing w:val="-57"/>
        </w:rPr>
        <w:t xml:space="preserve"> </w:t>
      </w:r>
      <w:r>
        <w:t>самореализации</w:t>
      </w:r>
      <w:r>
        <w:rPr>
          <w:spacing w:val="-2"/>
        </w:rPr>
        <w:t xml:space="preserve"> </w:t>
      </w:r>
      <w:r>
        <w:t>в обществе.</w:t>
      </w:r>
    </w:p>
    <w:p w:rsidR="00825CD5" w:rsidRDefault="00825CD5" w:rsidP="00825CD5">
      <w:pPr>
        <w:pStyle w:val="a8"/>
        <w:tabs>
          <w:tab w:val="left" w:pos="3599"/>
          <w:tab w:val="left" w:pos="7125"/>
        </w:tabs>
        <w:spacing w:line="276" w:lineRule="auto"/>
      </w:pPr>
      <w:r>
        <w:t>Задачи ПКР отражают разработку и реализацию содержания основных направлений работы</w:t>
      </w:r>
      <w:r>
        <w:rPr>
          <w:spacing w:val="1"/>
        </w:rPr>
        <w:t xml:space="preserve"> </w:t>
      </w:r>
      <w:r>
        <w:t>(диагностическое, коррекционно-развивающее и психопрофилактическое, консультативное, информационно- просветительское).</w:t>
      </w:r>
    </w:p>
    <w:p w:rsidR="00825CD5" w:rsidRDefault="00825CD5" w:rsidP="00825CD5">
      <w:pPr>
        <w:pStyle w:val="110"/>
        <w:spacing w:before="46" w:line="240" w:lineRule="auto"/>
        <w:ind w:left="2012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before="36" w:line="276" w:lineRule="auto"/>
        <w:ind w:firstLine="0"/>
        <w:contextualSpacing w:val="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 в обучении и социализации и оказание обучающимся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76" w:lineRule="auto"/>
        <w:ind w:firstLine="0"/>
        <w:contextualSpacing w:val="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получения основного общего образования обучающимися с трудностями в обучении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  <w:tab w:val="left" w:pos="2800"/>
          <w:tab w:val="left" w:pos="3452"/>
          <w:tab w:val="left" w:pos="4538"/>
          <w:tab w:val="left" w:pos="5001"/>
          <w:tab w:val="left" w:pos="6186"/>
          <w:tab w:val="left" w:pos="6993"/>
          <w:tab w:val="left" w:pos="7982"/>
          <w:tab w:val="left" w:pos="8129"/>
          <w:tab w:val="left" w:pos="8522"/>
          <w:tab w:val="left" w:pos="9391"/>
        </w:tabs>
        <w:autoSpaceDE w:val="0"/>
        <w:autoSpaceDN w:val="0"/>
        <w:spacing w:line="276" w:lineRule="auto"/>
        <w:ind w:firstLine="0"/>
        <w:contextualSpacing w:val="0"/>
        <w:rPr>
          <w:sz w:val="24"/>
        </w:rPr>
      </w:pPr>
      <w:r>
        <w:rPr>
          <w:sz w:val="24"/>
        </w:rPr>
        <w:t>разработка и использование индивидуально-ориентированных</w:t>
      </w:r>
      <w:r>
        <w:rPr>
          <w:spacing w:val="67"/>
          <w:sz w:val="24"/>
        </w:rPr>
        <w:t xml:space="preserve"> </w:t>
      </w:r>
      <w:r>
        <w:rPr>
          <w:sz w:val="24"/>
        </w:rPr>
        <w:t xml:space="preserve">коррекционно-развивающих образовательных программ, </w:t>
      </w:r>
      <w:r>
        <w:rPr>
          <w:spacing w:val="-2"/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4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психофизического</w:t>
      </w:r>
      <w:r>
        <w:rPr>
          <w:sz w:val="24"/>
        </w:rPr>
        <w:tab/>
        <w:t>развития обучающихся, их 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78" w:lineRule="auto"/>
        <w:ind w:firstLine="0"/>
        <w:contextualSpacing w:val="0"/>
        <w:rPr>
          <w:sz w:val="24"/>
        </w:rPr>
      </w:pPr>
      <w:r>
        <w:rPr>
          <w:sz w:val="24"/>
        </w:rPr>
        <w:t>реализация</w:t>
      </w:r>
      <w:r>
        <w:rPr>
          <w:spacing w:val="25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24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(в 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и</w:t>
      </w:r>
      <w:r>
        <w:rPr>
          <w:spacing w:val="-3"/>
          <w:sz w:val="24"/>
        </w:rPr>
        <w:t xml:space="preserve"> </w:t>
      </w:r>
      <w:r>
        <w:rPr>
          <w:sz w:val="24"/>
        </w:rPr>
        <w:t>ПМПК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наличии);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  <w:tab w:val="left" w:pos="2754"/>
          <w:tab w:val="left" w:pos="4316"/>
          <w:tab w:val="left" w:pos="5399"/>
          <w:tab w:val="left" w:pos="6969"/>
          <w:tab w:val="left" w:pos="7437"/>
          <w:tab w:val="left" w:pos="8851"/>
          <w:tab w:val="left" w:pos="10131"/>
        </w:tabs>
        <w:autoSpaceDE w:val="0"/>
        <w:autoSpaceDN w:val="0"/>
        <w:spacing w:line="276" w:lineRule="auto"/>
        <w:ind w:firstLine="0"/>
        <w:contextualSpacing w:val="0"/>
        <w:rPr>
          <w:sz w:val="24"/>
        </w:rPr>
      </w:pPr>
      <w:r>
        <w:rPr>
          <w:sz w:val="24"/>
        </w:rPr>
        <w:t>реализация комплексной системы мероприятий по социальной адаптации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78" w:lineRule="auto"/>
        <w:ind w:firstLine="0"/>
        <w:contextualSpacing w:val="0"/>
        <w:rPr>
          <w:sz w:val="24"/>
        </w:rPr>
      </w:pPr>
      <w:r>
        <w:rPr>
          <w:sz w:val="24"/>
        </w:rPr>
        <w:t>обеспечение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5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76" w:lineRule="auto"/>
        <w:ind w:firstLine="0"/>
        <w:contextualSpacing w:val="0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(законными представителями) обучающихся с трудностями в обучении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социализации.</w:t>
      </w:r>
    </w:p>
    <w:p w:rsidR="00825CD5" w:rsidRDefault="00825CD5" w:rsidP="00825CD5">
      <w:pPr>
        <w:pStyle w:val="a8"/>
        <w:spacing w:line="275" w:lineRule="exact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определяют</w:t>
      </w:r>
      <w:r>
        <w:rPr>
          <w:spacing w:val="-4"/>
        </w:rPr>
        <w:t xml:space="preserve"> </w:t>
      </w:r>
      <w:r>
        <w:t xml:space="preserve">следующие </w:t>
      </w:r>
      <w:r>
        <w:rPr>
          <w:b/>
        </w:rPr>
        <w:t>принципы</w:t>
      </w:r>
      <w:r>
        <w:t>: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before="64" w:line="276" w:lineRule="auto"/>
        <w:contextualSpacing w:val="0"/>
      </w:pPr>
      <w:r w:rsidRPr="00F80B9F">
        <w:rPr>
          <w:i/>
          <w:sz w:val="24"/>
        </w:rPr>
        <w:t>Преемственность.</w:t>
      </w:r>
      <w:r w:rsidRPr="00F80B9F">
        <w:rPr>
          <w:i/>
          <w:spacing w:val="89"/>
          <w:sz w:val="24"/>
        </w:rPr>
        <w:t xml:space="preserve"> </w:t>
      </w:r>
      <w:r w:rsidRPr="00F80B9F">
        <w:rPr>
          <w:sz w:val="24"/>
        </w:rPr>
        <w:t>Принцип</w:t>
      </w:r>
      <w:r>
        <w:rPr>
          <w:sz w:val="24"/>
        </w:rPr>
        <w:t xml:space="preserve"> </w:t>
      </w:r>
      <w:r w:rsidRPr="00F80B9F">
        <w:rPr>
          <w:sz w:val="24"/>
        </w:rPr>
        <w:t xml:space="preserve">обеспечивает создание единого  </w:t>
      </w:r>
      <w:r w:rsidRPr="00F80B9F">
        <w:rPr>
          <w:spacing w:val="26"/>
          <w:sz w:val="24"/>
        </w:rPr>
        <w:t xml:space="preserve"> </w:t>
      </w:r>
      <w:r w:rsidRPr="00F80B9F">
        <w:rPr>
          <w:sz w:val="24"/>
        </w:rPr>
        <w:t>образовательного</w:t>
      </w:r>
      <w:r>
        <w:rPr>
          <w:sz w:val="24"/>
        </w:rPr>
        <w:t xml:space="preserve"> </w:t>
      </w:r>
      <w:r>
        <w:t xml:space="preserve">пространства при переходе от начального общего образования к </w:t>
      </w:r>
      <w:r>
        <w:lastRenderedPageBreak/>
        <w:t>основному общему</w:t>
      </w:r>
      <w:r w:rsidRPr="00F80B9F">
        <w:rPr>
          <w:spacing w:val="1"/>
        </w:rPr>
        <w:t xml:space="preserve"> </w:t>
      </w:r>
      <w:r>
        <w:t>образованию,</w:t>
      </w:r>
      <w:r w:rsidRPr="00F80B9F">
        <w:rPr>
          <w:spacing w:val="1"/>
        </w:rPr>
        <w:t xml:space="preserve"> </w:t>
      </w:r>
      <w:r>
        <w:t>способствует</w:t>
      </w:r>
      <w:r w:rsidRPr="00F80B9F">
        <w:rPr>
          <w:spacing w:val="1"/>
        </w:rPr>
        <w:t xml:space="preserve"> </w:t>
      </w:r>
      <w:r>
        <w:t>достижению</w:t>
      </w:r>
      <w:r w:rsidRPr="00F80B9F">
        <w:rPr>
          <w:spacing w:val="1"/>
        </w:rPr>
        <w:t xml:space="preserve"> </w:t>
      </w:r>
      <w:r>
        <w:t>личностных,</w:t>
      </w:r>
      <w:r w:rsidRPr="00F80B9F"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>,</w:t>
      </w:r>
      <w:r w:rsidRPr="00F80B9F">
        <w:rPr>
          <w:spacing w:val="1"/>
        </w:rPr>
        <w:t xml:space="preserve"> </w:t>
      </w:r>
      <w:r>
        <w:t>предметных</w:t>
      </w:r>
      <w:r w:rsidRPr="00F80B9F">
        <w:rPr>
          <w:spacing w:val="1"/>
        </w:rPr>
        <w:t xml:space="preserve"> </w:t>
      </w:r>
      <w:r>
        <w:t>результатов</w:t>
      </w:r>
      <w:r w:rsidRPr="00F80B9F">
        <w:rPr>
          <w:spacing w:val="1"/>
        </w:rPr>
        <w:t xml:space="preserve"> </w:t>
      </w:r>
      <w:r>
        <w:t>освоения</w:t>
      </w:r>
      <w:r w:rsidRPr="00F80B9F">
        <w:rPr>
          <w:spacing w:val="1"/>
        </w:rPr>
        <w:t xml:space="preserve"> </w:t>
      </w:r>
      <w:r>
        <w:t>основных</w:t>
      </w:r>
      <w:r w:rsidRPr="00F80B9F">
        <w:rPr>
          <w:spacing w:val="1"/>
        </w:rPr>
        <w:t xml:space="preserve"> </w:t>
      </w:r>
      <w:r>
        <w:t>образовательных</w:t>
      </w:r>
      <w:r w:rsidRPr="00F80B9F">
        <w:rPr>
          <w:spacing w:val="1"/>
        </w:rPr>
        <w:t xml:space="preserve"> </w:t>
      </w:r>
      <w:r>
        <w:t>программ</w:t>
      </w:r>
      <w:r w:rsidRPr="00F80B9F">
        <w:rPr>
          <w:spacing w:val="1"/>
        </w:rPr>
        <w:t xml:space="preserve"> </w:t>
      </w:r>
      <w:r>
        <w:t>основного</w:t>
      </w:r>
      <w:r w:rsidRPr="00F80B9F">
        <w:rPr>
          <w:spacing w:val="1"/>
        </w:rPr>
        <w:t xml:space="preserve"> </w:t>
      </w:r>
      <w:r>
        <w:t>общего</w:t>
      </w:r>
      <w:r w:rsidRPr="00F80B9F">
        <w:rPr>
          <w:spacing w:val="-57"/>
        </w:rPr>
        <w:t xml:space="preserve"> </w:t>
      </w:r>
      <w:r>
        <w:t>образования, необходимых школьникам с трудностями в обучении и социализации для</w:t>
      </w:r>
      <w:r w:rsidRPr="00F80B9F">
        <w:rPr>
          <w:spacing w:val="1"/>
        </w:rPr>
        <w:t xml:space="preserve"> </w:t>
      </w:r>
      <w:r>
        <w:t>продолжения</w:t>
      </w:r>
      <w:r w:rsidRPr="00F80B9F">
        <w:rPr>
          <w:spacing w:val="1"/>
        </w:rPr>
        <w:t xml:space="preserve"> </w:t>
      </w:r>
      <w:r>
        <w:t>образования.</w:t>
      </w:r>
      <w:r w:rsidRPr="00F80B9F">
        <w:rPr>
          <w:spacing w:val="1"/>
        </w:rPr>
        <w:t xml:space="preserve"> </w:t>
      </w:r>
      <w:r>
        <w:t>Принцип</w:t>
      </w:r>
      <w:r w:rsidRPr="00F80B9F">
        <w:rPr>
          <w:spacing w:val="1"/>
        </w:rPr>
        <w:t xml:space="preserve"> </w:t>
      </w:r>
      <w:r>
        <w:t>обеспечивает</w:t>
      </w:r>
      <w:r w:rsidRPr="00F80B9F">
        <w:rPr>
          <w:spacing w:val="1"/>
        </w:rPr>
        <w:t xml:space="preserve"> </w:t>
      </w:r>
      <w:r>
        <w:t>связь</w:t>
      </w:r>
      <w:r w:rsidRPr="00F80B9F">
        <w:rPr>
          <w:spacing w:val="1"/>
        </w:rPr>
        <w:t xml:space="preserve"> </w:t>
      </w:r>
      <w:r>
        <w:t>программы</w:t>
      </w:r>
      <w:r w:rsidRPr="00F80B9F">
        <w:rPr>
          <w:spacing w:val="1"/>
        </w:rPr>
        <w:t xml:space="preserve"> </w:t>
      </w:r>
      <w:r>
        <w:t>коррекционной</w:t>
      </w:r>
      <w:r w:rsidRPr="00F80B9F">
        <w:rPr>
          <w:spacing w:val="1"/>
        </w:rPr>
        <w:t xml:space="preserve"> </w:t>
      </w:r>
      <w:r>
        <w:t>работы с другими разделами программы основного общего образования: программой</w:t>
      </w:r>
      <w:r w:rsidRPr="00F80B9F">
        <w:rPr>
          <w:spacing w:val="1"/>
        </w:rPr>
        <w:t xml:space="preserve"> </w:t>
      </w:r>
      <w:r>
        <w:t>формирования</w:t>
      </w:r>
      <w:r w:rsidRPr="00F80B9F">
        <w:rPr>
          <w:spacing w:val="1"/>
        </w:rPr>
        <w:t xml:space="preserve"> </w:t>
      </w:r>
      <w:r>
        <w:t>универсальных</w:t>
      </w:r>
      <w:r w:rsidRPr="00F80B9F">
        <w:rPr>
          <w:spacing w:val="1"/>
        </w:rPr>
        <w:t xml:space="preserve"> </w:t>
      </w:r>
      <w:r>
        <w:t>учебных</w:t>
      </w:r>
      <w:r w:rsidRPr="00F80B9F">
        <w:rPr>
          <w:spacing w:val="1"/>
        </w:rPr>
        <w:t xml:space="preserve"> </w:t>
      </w:r>
      <w:r>
        <w:t>действий,</w:t>
      </w:r>
      <w:r w:rsidRPr="00F80B9F">
        <w:rPr>
          <w:spacing w:val="1"/>
        </w:rPr>
        <w:t xml:space="preserve"> </w:t>
      </w:r>
      <w:r>
        <w:t>программой</w:t>
      </w:r>
      <w:r w:rsidRPr="00F80B9F">
        <w:rPr>
          <w:spacing w:val="1"/>
        </w:rPr>
        <w:t xml:space="preserve"> </w:t>
      </w:r>
      <w:r>
        <w:t>воспитания</w:t>
      </w:r>
      <w:r w:rsidRPr="00F80B9F">
        <w:rPr>
          <w:spacing w:val="1"/>
        </w:rPr>
        <w:t xml:space="preserve"> </w:t>
      </w:r>
      <w:r>
        <w:t>и</w:t>
      </w:r>
      <w:r w:rsidRPr="00F80B9F">
        <w:rPr>
          <w:spacing w:val="1"/>
        </w:rPr>
        <w:t xml:space="preserve"> </w:t>
      </w:r>
      <w:r>
        <w:t>социализации обучающихся.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before="1" w:line="276" w:lineRule="auto"/>
        <w:ind w:firstLine="0"/>
        <w:contextualSpacing w:val="0"/>
        <w:rPr>
          <w:sz w:val="24"/>
        </w:rPr>
      </w:pPr>
      <w:r>
        <w:rPr>
          <w:i/>
          <w:sz w:val="24"/>
        </w:rPr>
        <w:t>Соблюдение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пользой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76" w:lineRule="auto"/>
        <w:ind w:firstLine="0"/>
        <w:contextualSpacing w:val="0"/>
        <w:rPr>
          <w:sz w:val="24"/>
        </w:rPr>
      </w:pPr>
      <w:r>
        <w:rPr>
          <w:i/>
          <w:sz w:val="24"/>
        </w:rPr>
        <w:t>Непрерывность.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 помощи до полного решения проблемы или определения подхода к 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решению.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76" w:lineRule="auto"/>
        <w:ind w:firstLine="0"/>
        <w:contextualSpacing w:val="0"/>
        <w:rPr>
          <w:sz w:val="24"/>
        </w:rPr>
      </w:pPr>
      <w:r>
        <w:rPr>
          <w:i/>
          <w:sz w:val="24"/>
        </w:rPr>
        <w:t>Вариативность.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образования обучающимся, имеющими различные трудности в обучении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социализации.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76" w:lineRule="auto"/>
        <w:ind w:firstLine="0"/>
        <w:contextualSpacing w:val="0"/>
        <w:rPr>
          <w:sz w:val="24"/>
        </w:rPr>
      </w:pPr>
      <w:r>
        <w:rPr>
          <w:i/>
          <w:sz w:val="24"/>
        </w:rPr>
        <w:t>Комплексность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 Принцип предполагает комплексный психолого-педагогический характер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преодоления трудностей и включает совместную работу педагогов и ряда 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(педагог-психолог,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учитель-логопед,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педагог).</w:t>
      </w:r>
    </w:p>
    <w:p w:rsidR="00825CD5" w:rsidRDefault="00825CD5" w:rsidP="005C4545">
      <w:pPr>
        <w:pStyle w:val="110"/>
        <w:numPr>
          <w:ilvl w:val="2"/>
          <w:numId w:val="141"/>
        </w:numPr>
        <w:tabs>
          <w:tab w:val="left" w:pos="1521"/>
        </w:tabs>
        <w:spacing w:before="4" w:line="240" w:lineRule="auto"/>
        <w:ind w:hanging="601"/>
      </w:pPr>
      <w:r>
        <w:t>Перечень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работы</w:t>
      </w:r>
    </w:p>
    <w:p w:rsidR="00825CD5" w:rsidRDefault="00825CD5" w:rsidP="00825CD5">
      <w:pPr>
        <w:pStyle w:val="a8"/>
        <w:spacing w:before="36" w:line="276" w:lineRule="auto"/>
      </w:pPr>
      <w:r>
        <w:t>Направления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диагностическое,</w:t>
      </w:r>
      <w:r>
        <w:rPr>
          <w:spacing w:val="1"/>
        </w:rPr>
        <w:t xml:space="preserve"> </w:t>
      </w:r>
      <w:r>
        <w:t>коррекционно-развивающее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психопрофилактическое,</w:t>
      </w:r>
      <w:r>
        <w:rPr>
          <w:spacing w:val="1"/>
        </w:rPr>
        <w:t xml:space="preserve"> </w:t>
      </w:r>
      <w:r>
        <w:t>консультативное,</w:t>
      </w:r>
      <w:r>
        <w:rPr>
          <w:spacing w:val="1"/>
        </w:rPr>
        <w:t xml:space="preserve"> </w:t>
      </w:r>
      <w:r>
        <w:t>информационно-просветительское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825CD5" w:rsidRDefault="00825CD5" w:rsidP="00825CD5">
      <w:pPr>
        <w:pStyle w:val="a8"/>
        <w:spacing w:before="1" w:line="278" w:lineRule="auto"/>
      </w:pPr>
      <w:r>
        <w:t>Данные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 детей с</w:t>
      </w:r>
      <w:r>
        <w:rPr>
          <w:spacing w:val="-1"/>
        </w:rPr>
        <w:t xml:space="preserve"> </w:t>
      </w:r>
      <w:r>
        <w:t>трудностями в</w:t>
      </w:r>
      <w:r>
        <w:rPr>
          <w:spacing w:val="-2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</w:p>
    <w:p w:rsidR="00825CD5" w:rsidRDefault="00825CD5" w:rsidP="00825CD5">
      <w:pPr>
        <w:pStyle w:val="110"/>
        <w:spacing w:before="1" w:line="240" w:lineRule="auto"/>
        <w:ind w:left="2012"/>
      </w:pPr>
      <w:r>
        <w:t>Характеристика</w:t>
      </w:r>
      <w:r>
        <w:rPr>
          <w:spacing w:val="-9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направлений</w:t>
      </w:r>
      <w:r>
        <w:rPr>
          <w:spacing w:val="-9"/>
        </w:rPr>
        <w:t xml:space="preserve"> </w:t>
      </w:r>
      <w:r>
        <w:t>коррекционной</w:t>
      </w:r>
      <w:r>
        <w:rPr>
          <w:spacing w:val="-10"/>
        </w:rPr>
        <w:t xml:space="preserve"> </w:t>
      </w:r>
      <w:r>
        <w:t>работы</w:t>
      </w:r>
    </w:p>
    <w:p w:rsidR="00825CD5" w:rsidRDefault="00825CD5" w:rsidP="00825CD5">
      <w:pPr>
        <w:spacing w:before="36"/>
        <w:ind w:left="1100"/>
        <w:rPr>
          <w:i/>
          <w:sz w:val="24"/>
        </w:rPr>
      </w:pPr>
      <w:r>
        <w:rPr>
          <w:i/>
          <w:sz w:val="24"/>
        </w:rPr>
        <w:t>Диагностическая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включает: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before="41" w:line="276" w:lineRule="auto"/>
        <w:ind w:firstLine="0"/>
        <w:contextualSpacing w:val="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76" w:lineRule="auto"/>
        <w:ind w:firstLine="0"/>
        <w:contextualSpacing w:val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(психологического)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и(или)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before="64" w:line="276" w:lineRule="auto"/>
        <w:ind w:firstLine="0"/>
        <w:contextualSpacing w:val="0"/>
        <w:rPr>
          <w:sz w:val="24"/>
        </w:rPr>
      </w:pPr>
      <w:r w:rsidRPr="00F80B9F">
        <w:rPr>
          <w:sz w:val="24"/>
        </w:rPr>
        <w:t>определение</w:t>
      </w:r>
      <w:r w:rsidRPr="00F80B9F">
        <w:rPr>
          <w:spacing w:val="1"/>
          <w:sz w:val="24"/>
        </w:rPr>
        <w:t xml:space="preserve"> </w:t>
      </w:r>
      <w:r w:rsidRPr="00F80B9F">
        <w:rPr>
          <w:sz w:val="24"/>
        </w:rPr>
        <w:t>уровня</w:t>
      </w:r>
      <w:r w:rsidRPr="00F80B9F">
        <w:rPr>
          <w:spacing w:val="1"/>
          <w:sz w:val="24"/>
        </w:rPr>
        <w:t xml:space="preserve"> </w:t>
      </w:r>
      <w:r w:rsidRPr="00F80B9F">
        <w:rPr>
          <w:sz w:val="24"/>
        </w:rPr>
        <w:t>актуального</w:t>
      </w:r>
      <w:r w:rsidRPr="00F80B9F">
        <w:rPr>
          <w:spacing w:val="1"/>
          <w:sz w:val="24"/>
        </w:rPr>
        <w:t xml:space="preserve"> </w:t>
      </w:r>
      <w:r w:rsidRPr="00F80B9F">
        <w:rPr>
          <w:sz w:val="24"/>
        </w:rPr>
        <w:t>развития</w:t>
      </w:r>
      <w:r w:rsidRPr="00F80B9F">
        <w:rPr>
          <w:spacing w:val="1"/>
          <w:sz w:val="24"/>
        </w:rPr>
        <w:t xml:space="preserve"> </w:t>
      </w:r>
      <w:r w:rsidRPr="00F80B9F">
        <w:rPr>
          <w:sz w:val="24"/>
        </w:rPr>
        <w:t>и</w:t>
      </w:r>
      <w:r w:rsidRPr="00F80B9F">
        <w:rPr>
          <w:spacing w:val="1"/>
          <w:sz w:val="24"/>
        </w:rPr>
        <w:t xml:space="preserve"> </w:t>
      </w:r>
      <w:r w:rsidRPr="00F80B9F">
        <w:rPr>
          <w:sz w:val="24"/>
        </w:rPr>
        <w:t>зоны</w:t>
      </w:r>
      <w:r w:rsidRPr="00F80B9F">
        <w:rPr>
          <w:spacing w:val="1"/>
          <w:sz w:val="24"/>
        </w:rPr>
        <w:t xml:space="preserve"> </w:t>
      </w:r>
      <w:r w:rsidRPr="00F80B9F">
        <w:rPr>
          <w:sz w:val="24"/>
        </w:rPr>
        <w:t>ближайшего</w:t>
      </w:r>
      <w:r w:rsidRPr="00F80B9F">
        <w:rPr>
          <w:spacing w:val="1"/>
          <w:sz w:val="24"/>
        </w:rPr>
        <w:t xml:space="preserve"> </w:t>
      </w:r>
      <w:r w:rsidRPr="00F80B9F">
        <w:rPr>
          <w:sz w:val="24"/>
        </w:rPr>
        <w:t>развития</w:t>
      </w:r>
      <w:r w:rsidRPr="00F80B9F">
        <w:rPr>
          <w:spacing w:val="1"/>
          <w:sz w:val="24"/>
        </w:rPr>
        <w:t xml:space="preserve"> </w:t>
      </w:r>
      <w:r w:rsidRPr="00F80B9F">
        <w:rPr>
          <w:sz w:val="24"/>
        </w:rPr>
        <w:t>обучающегося</w:t>
      </w:r>
      <w:r w:rsidRPr="00F80B9F">
        <w:rPr>
          <w:spacing w:val="1"/>
          <w:sz w:val="24"/>
        </w:rPr>
        <w:t xml:space="preserve"> </w:t>
      </w:r>
      <w:r w:rsidRPr="00F80B9F">
        <w:rPr>
          <w:sz w:val="24"/>
        </w:rPr>
        <w:t>с</w:t>
      </w:r>
      <w:r w:rsidRPr="00F80B9F">
        <w:rPr>
          <w:spacing w:val="1"/>
          <w:sz w:val="24"/>
        </w:rPr>
        <w:t xml:space="preserve"> </w:t>
      </w:r>
      <w:r w:rsidRPr="00F80B9F">
        <w:rPr>
          <w:sz w:val="24"/>
        </w:rPr>
        <w:t>трудностями</w:t>
      </w:r>
      <w:r w:rsidRPr="00F80B9F">
        <w:rPr>
          <w:spacing w:val="1"/>
          <w:sz w:val="24"/>
        </w:rPr>
        <w:t xml:space="preserve"> </w:t>
      </w:r>
      <w:r w:rsidRPr="00F80B9F">
        <w:rPr>
          <w:sz w:val="24"/>
        </w:rPr>
        <w:t>в</w:t>
      </w:r>
      <w:r w:rsidRPr="00F80B9F">
        <w:rPr>
          <w:spacing w:val="1"/>
          <w:sz w:val="24"/>
        </w:rPr>
        <w:t xml:space="preserve"> </w:t>
      </w:r>
      <w:r w:rsidRPr="00F80B9F">
        <w:rPr>
          <w:sz w:val="24"/>
        </w:rPr>
        <w:t>обучении</w:t>
      </w:r>
      <w:r w:rsidRPr="00F80B9F">
        <w:rPr>
          <w:spacing w:val="1"/>
          <w:sz w:val="24"/>
        </w:rPr>
        <w:t xml:space="preserve"> </w:t>
      </w:r>
      <w:r w:rsidRPr="00F80B9F">
        <w:rPr>
          <w:sz w:val="24"/>
        </w:rPr>
        <w:t>и</w:t>
      </w:r>
      <w:r w:rsidRPr="00F80B9F">
        <w:rPr>
          <w:spacing w:val="1"/>
          <w:sz w:val="24"/>
        </w:rPr>
        <w:t xml:space="preserve"> </w:t>
      </w:r>
      <w:r w:rsidRPr="00F80B9F">
        <w:rPr>
          <w:sz w:val="24"/>
        </w:rPr>
        <w:t>социализации,</w:t>
      </w:r>
      <w:r w:rsidRPr="00F80B9F">
        <w:rPr>
          <w:spacing w:val="1"/>
          <w:sz w:val="24"/>
        </w:rPr>
        <w:t xml:space="preserve"> </w:t>
      </w:r>
      <w:r w:rsidRPr="00F80B9F">
        <w:rPr>
          <w:sz w:val="24"/>
        </w:rPr>
        <w:t>выявление</w:t>
      </w:r>
      <w:r w:rsidRPr="00F80B9F">
        <w:rPr>
          <w:spacing w:val="1"/>
          <w:sz w:val="24"/>
        </w:rPr>
        <w:t xml:space="preserve"> </w:t>
      </w:r>
      <w:r w:rsidRPr="00F80B9F">
        <w:rPr>
          <w:sz w:val="24"/>
        </w:rPr>
        <w:t>резервных</w:t>
      </w:r>
      <w:r w:rsidRPr="00F80B9F">
        <w:rPr>
          <w:spacing w:val="1"/>
          <w:sz w:val="24"/>
        </w:rPr>
        <w:t xml:space="preserve"> </w:t>
      </w:r>
      <w:r w:rsidRPr="00F80B9F">
        <w:rPr>
          <w:sz w:val="24"/>
        </w:rPr>
        <w:t>возможностей обучающегося;</w:t>
      </w:r>
    </w:p>
    <w:p w:rsidR="00825CD5" w:rsidRPr="00F80B9F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before="64" w:line="276" w:lineRule="auto"/>
        <w:ind w:firstLine="0"/>
        <w:contextualSpacing w:val="0"/>
        <w:rPr>
          <w:sz w:val="24"/>
        </w:rPr>
      </w:pPr>
      <w:r w:rsidRPr="00F80B9F">
        <w:rPr>
          <w:sz w:val="24"/>
        </w:rPr>
        <w:t>изучение</w:t>
      </w:r>
      <w:r w:rsidRPr="00F80B9F">
        <w:rPr>
          <w:spacing w:val="1"/>
          <w:sz w:val="24"/>
        </w:rPr>
        <w:t xml:space="preserve"> </w:t>
      </w:r>
      <w:r w:rsidRPr="00F80B9F">
        <w:rPr>
          <w:sz w:val="24"/>
        </w:rPr>
        <w:t>развития</w:t>
      </w:r>
      <w:r w:rsidRPr="00F80B9F">
        <w:rPr>
          <w:spacing w:val="1"/>
          <w:sz w:val="24"/>
        </w:rPr>
        <w:t xml:space="preserve"> </w:t>
      </w:r>
      <w:r w:rsidRPr="00F80B9F">
        <w:rPr>
          <w:sz w:val="24"/>
        </w:rPr>
        <w:t>эмоционально-волевой,</w:t>
      </w:r>
      <w:r w:rsidRPr="00F80B9F">
        <w:rPr>
          <w:spacing w:val="1"/>
          <w:sz w:val="24"/>
        </w:rPr>
        <w:t xml:space="preserve"> </w:t>
      </w:r>
      <w:r w:rsidRPr="00F80B9F">
        <w:rPr>
          <w:sz w:val="24"/>
        </w:rPr>
        <w:t>познавательной,</w:t>
      </w:r>
      <w:r w:rsidRPr="00F80B9F">
        <w:rPr>
          <w:spacing w:val="1"/>
          <w:sz w:val="24"/>
        </w:rPr>
        <w:t xml:space="preserve"> </w:t>
      </w:r>
      <w:r w:rsidRPr="00F80B9F">
        <w:rPr>
          <w:sz w:val="24"/>
        </w:rPr>
        <w:t>речевой</w:t>
      </w:r>
      <w:r w:rsidRPr="00F80B9F">
        <w:rPr>
          <w:spacing w:val="1"/>
          <w:sz w:val="24"/>
        </w:rPr>
        <w:t xml:space="preserve"> </w:t>
      </w:r>
      <w:r w:rsidRPr="00F80B9F">
        <w:rPr>
          <w:sz w:val="24"/>
        </w:rPr>
        <w:t>сфер</w:t>
      </w:r>
      <w:r w:rsidRPr="00F80B9F">
        <w:rPr>
          <w:spacing w:val="1"/>
          <w:sz w:val="24"/>
        </w:rPr>
        <w:t xml:space="preserve"> </w:t>
      </w:r>
      <w:r w:rsidRPr="00F80B9F">
        <w:rPr>
          <w:sz w:val="24"/>
        </w:rPr>
        <w:t>и</w:t>
      </w:r>
      <w:r w:rsidRPr="00F80B9F">
        <w:rPr>
          <w:spacing w:val="1"/>
          <w:sz w:val="24"/>
        </w:rPr>
        <w:t xml:space="preserve"> </w:t>
      </w:r>
      <w:r w:rsidRPr="00F80B9F">
        <w:rPr>
          <w:sz w:val="24"/>
        </w:rPr>
        <w:t>личностных</w:t>
      </w:r>
      <w:r>
        <w:rPr>
          <w:sz w:val="24"/>
        </w:rPr>
        <w:t xml:space="preserve"> </w:t>
      </w:r>
      <w:r w:rsidRPr="00F80B9F">
        <w:rPr>
          <w:sz w:val="24"/>
        </w:rPr>
        <w:t>особенностей</w:t>
      </w:r>
      <w:r w:rsidRPr="00F80B9F">
        <w:rPr>
          <w:spacing w:val="-2"/>
          <w:sz w:val="24"/>
        </w:rPr>
        <w:t xml:space="preserve"> </w:t>
      </w:r>
      <w:r w:rsidRPr="00F80B9F">
        <w:rPr>
          <w:sz w:val="24"/>
        </w:rPr>
        <w:t>обучающихся;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76" w:lineRule="auto"/>
        <w:ind w:left="1383" w:hanging="286"/>
        <w:contextualSpacing w:val="0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before="1" w:line="240" w:lineRule="auto"/>
        <w:ind w:left="1383" w:hanging="286"/>
        <w:contextualSpacing w:val="0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before="41" w:line="276" w:lineRule="auto"/>
        <w:ind w:firstLine="0"/>
        <w:contextualSpacing w:val="0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76" w:lineRule="auto"/>
        <w:ind w:firstLine="0"/>
        <w:contextualSpacing w:val="0"/>
        <w:rPr>
          <w:sz w:val="24"/>
        </w:rPr>
      </w:pPr>
      <w:r>
        <w:rPr>
          <w:sz w:val="24"/>
        </w:rPr>
        <w:lastRenderedPageBreak/>
        <w:t>системный мониторинг уровня и динамики развития обучающихся, а также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 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социализации;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76" w:lineRule="auto"/>
        <w:ind w:firstLine="0"/>
        <w:contextualSpacing w:val="0"/>
        <w:rPr>
          <w:sz w:val="24"/>
        </w:rPr>
      </w:pPr>
      <w:r>
        <w:rPr>
          <w:sz w:val="24"/>
        </w:rPr>
        <w:t>мониторинг динамики успешности освоения образовательных программ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программу</w:t>
      </w:r>
      <w:r>
        <w:rPr>
          <w:spacing w:val="-1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работы.</w:t>
      </w:r>
    </w:p>
    <w:p w:rsidR="00825CD5" w:rsidRDefault="00825CD5" w:rsidP="00825CD5">
      <w:pPr>
        <w:spacing w:before="1"/>
        <w:ind w:left="1100"/>
        <w:rPr>
          <w:i/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психопрофилактическая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включает: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  <w:tab w:val="left" w:pos="3294"/>
          <w:tab w:val="left" w:pos="4040"/>
          <w:tab w:val="left" w:pos="6504"/>
          <w:tab w:val="left" w:pos="6912"/>
          <w:tab w:val="left" w:pos="7008"/>
          <w:tab w:val="left" w:pos="8665"/>
        </w:tabs>
        <w:autoSpaceDE w:val="0"/>
        <w:autoSpaceDN w:val="0"/>
        <w:spacing w:before="41" w:line="276" w:lineRule="auto"/>
        <w:ind w:firstLine="0"/>
        <w:contextualSpacing w:val="0"/>
        <w:rPr>
          <w:sz w:val="24"/>
        </w:rPr>
      </w:pPr>
      <w:r>
        <w:rPr>
          <w:sz w:val="24"/>
        </w:rPr>
        <w:t>реализацию комплексного 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психолого-педагогического и социального сопровождения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  <w:tab w:val="left" w:pos="3548"/>
          <w:tab w:val="left" w:pos="4713"/>
          <w:tab w:val="left" w:pos="6244"/>
          <w:tab w:val="left" w:pos="6965"/>
          <w:tab w:val="left" w:pos="7533"/>
          <w:tab w:val="left" w:pos="8395"/>
          <w:tab w:val="left" w:pos="8750"/>
        </w:tabs>
        <w:autoSpaceDE w:val="0"/>
        <w:autoSpaceDN w:val="0"/>
        <w:spacing w:line="276" w:lineRule="auto"/>
        <w:ind w:firstLine="0"/>
        <w:contextualSpacing w:val="0"/>
        <w:rPr>
          <w:sz w:val="24"/>
        </w:rPr>
      </w:pPr>
      <w:r>
        <w:rPr>
          <w:sz w:val="24"/>
        </w:rPr>
        <w:t>разработку и реализацию 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87"/>
          <w:sz w:val="24"/>
        </w:rPr>
        <w:t xml:space="preserve"> </w:t>
      </w:r>
      <w:r>
        <w:rPr>
          <w:sz w:val="24"/>
        </w:rPr>
        <w:t>коррекционно-развивающих программ;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  <w:tab w:val="left" w:pos="3548"/>
          <w:tab w:val="left" w:pos="4713"/>
          <w:tab w:val="left" w:pos="6244"/>
          <w:tab w:val="left" w:pos="6965"/>
          <w:tab w:val="left" w:pos="7533"/>
          <w:tab w:val="left" w:pos="8395"/>
          <w:tab w:val="left" w:pos="8750"/>
        </w:tabs>
        <w:autoSpaceDE w:val="0"/>
        <w:autoSpaceDN w:val="0"/>
        <w:spacing w:line="276" w:lineRule="auto"/>
        <w:ind w:firstLine="0"/>
        <w:contextualSpacing w:val="0"/>
        <w:rPr>
          <w:sz w:val="24"/>
        </w:rPr>
      </w:pPr>
      <w:r>
        <w:rPr>
          <w:sz w:val="24"/>
        </w:rPr>
        <w:t>выбор и 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социализации;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before="1" w:line="276" w:lineRule="auto"/>
        <w:ind w:firstLine="0"/>
        <w:contextualSpacing w:val="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 занятий, необходимых для преодоления нарушений развития, 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76" w:lineRule="auto"/>
        <w:ind w:firstLine="0"/>
        <w:contextualSpacing w:val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75" w:lineRule="exact"/>
        <w:ind w:left="1383" w:hanging="286"/>
        <w:contextualSpacing w:val="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состояний;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before="41" w:line="276" w:lineRule="auto"/>
        <w:ind w:firstLine="0"/>
        <w:contextualSpacing w:val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 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before="1" w:line="276" w:lineRule="auto"/>
        <w:ind w:firstLine="0"/>
        <w:contextualSpacing w:val="0"/>
        <w:rPr>
          <w:sz w:val="24"/>
        </w:rPr>
      </w:pPr>
      <w:r>
        <w:rPr>
          <w:sz w:val="24"/>
        </w:rPr>
        <w:t>организацию основных видов деятельности обучающихся в процессе освоения 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программ, программ логопедической помощи с учетом их 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коррекции/компенсации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пропедевтике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76" w:lineRule="auto"/>
        <w:ind w:firstLine="0"/>
        <w:contextualSpacing w:val="0"/>
        <w:rPr>
          <w:sz w:val="24"/>
        </w:rPr>
      </w:pPr>
      <w:r>
        <w:rPr>
          <w:sz w:val="24"/>
        </w:rPr>
        <w:t>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before="1" w:line="276" w:lineRule="auto"/>
        <w:ind w:firstLine="0"/>
        <w:contextualSpacing w:val="0"/>
        <w:rPr>
          <w:sz w:val="24"/>
        </w:rPr>
      </w:pPr>
      <w:r>
        <w:rPr>
          <w:sz w:val="24"/>
        </w:rPr>
        <w:t>психопрофилактическую работу по сопровождению периода адаптации при переходе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науровень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76" w:lineRule="auto"/>
        <w:ind w:firstLine="0"/>
        <w:contextualSpacing w:val="0"/>
        <w:rPr>
          <w:sz w:val="24"/>
        </w:rPr>
      </w:pPr>
      <w:r>
        <w:rPr>
          <w:sz w:val="24"/>
        </w:rPr>
        <w:t>психопрофилактическую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78" w:lineRule="auto"/>
        <w:ind w:firstLine="0"/>
        <w:contextualSpacing w:val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самоопределения;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before="64" w:line="276" w:lineRule="auto"/>
        <w:ind w:firstLine="0"/>
        <w:contextualSpacing w:val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ИКТ), способствующих повышению социальных компетенций и адаптации в 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условиях;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76" w:lineRule="auto"/>
        <w:ind w:firstLine="0"/>
        <w:contextualSpacing w:val="0"/>
        <w:rPr>
          <w:i/>
          <w:sz w:val="24"/>
        </w:rPr>
      </w:pPr>
      <w:r>
        <w:rPr>
          <w:sz w:val="24"/>
        </w:rPr>
        <w:t>социальную</w:t>
      </w:r>
      <w:r>
        <w:rPr>
          <w:spacing w:val="6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6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6"/>
          <w:sz w:val="24"/>
        </w:rPr>
        <w:t xml:space="preserve"> </w:t>
      </w:r>
      <w:r>
        <w:rPr>
          <w:sz w:val="24"/>
        </w:rPr>
        <w:t>жизни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психотравмирующих обстоятельствах, в трудной жизненной ситуации.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Консультативная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включает: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76" w:lineRule="auto"/>
        <w:ind w:firstLine="0"/>
        <w:contextualSpacing w:val="0"/>
        <w:rPr>
          <w:sz w:val="24"/>
        </w:rPr>
      </w:pPr>
      <w:r>
        <w:rPr>
          <w:sz w:val="24"/>
        </w:rPr>
        <w:t>выработку совместных 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социализации;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  <w:tab w:val="left" w:pos="4170"/>
          <w:tab w:val="left" w:pos="6623"/>
          <w:tab w:val="left" w:pos="8541"/>
        </w:tabs>
        <w:autoSpaceDE w:val="0"/>
        <w:autoSpaceDN w:val="0"/>
        <w:spacing w:line="276" w:lineRule="auto"/>
        <w:ind w:left="1383"/>
        <w:contextualSpacing w:val="0"/>
        <w:rPr>
          <w:sz w:val="24"/>
        </w:rPr>
      </w:pPr>
      <w:r>
        <w:rPr>
          <w:sz w:val="24"/>
        </w:rPr>
        <w:t>консультирование специалистами педагогов по</w:t>
      </w:r>
      <w:r>
        <w:rPr>
          <w:spacing w:val="-58"/>
          <w:sz w:val="24"/>
        </w:rPr>
        <w:t xml:space="preserve"> </w:t>
      </w:r>
      <w:r>
        <w:rPr>
          <w:sz w:val="24"/>
        </w:rPr>
        <w:t>выбору индивидуально-ориентированных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76" w:lineRule="auto"/>
        <w:ind w:firstLine="0"/>
        <w:contextualSpacing w:val="0"/>
        <w:rPr>
          <w:sz w:val="24"/>
        </w:rPr>
      </w:pPr>
      <w:r>
        <w:rPr>
          <w:sz w:val="24"/>
        </w:rPr>
        <w:t>консультативную помощь семье в вопросах выбора стратегии воспитания и 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before="1" w:line="276" w:lineRule="auto"/>
        <w:ind w:firstLine="0"/>
        <w:contextualSpacing w:val="0"/>
        <w:rPr>
          <w:sz w:val="24"/>
        </w:rPr>
      </w:pPr>
      <w:r>
        <w:rPr>
          <w:sz w:val="24"/>
        </w:rPr>
        <w:t>консультационную поддержку и помощь, направленные на содействие свободному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особенностями.</w:t>
      </w:r>
    </w:p>
    <w:p w:rsidR="00825CD5" w:rsidRDefault="00825CD5" w:rsidP="00825CD5">
      <w:pPr>
        <w:ind w:left="1100"/>
        <w:rPr>
          <w:i/>
          <w:sz w:val="24"/>
        </w:rPr>
      </w:pPr>
      <w:r>
        <w:rPr>
          <w:i/>
          <w:sz w:val="24"/>
        </w:rPr>
        <w:t>Информационно-просветительская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включает: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before="41" w:line="276" w:lineRule="auto"/>
        <w:ind w:firstLine="0"/>
        <w:contextualSpacing w:val="0"/>
        <w:rPr>
          <w:sz w:val="24"/>
        </w:rPr>
      </w:pP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before="1" w:line="276" w:lineRule="auto"/>
        <w:ind w:firstLine="0"/>
        <w:contextualSpacing w:val="0"/>
        <w:rPr>
          <w:sz w:val="24"/>
        </w:rPr>
      </w:pPr>
      <w:r>
        <w:rPr>
          <w:sz w:val="24"/>
        </w:rPr>
        <w:t>различные формы просветительской деятельности (лекции, беседы, 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представителям), педагогическим работникам — вопросов, связанных с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76" w:lineRule="auto"/>
        <w:ind w:firstLine="0"/>
        <w:contextualSpacing w:val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по разъяснению индивидуально-типологических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социализации.</w:t>
      </w:r>
    </w:p>
    <w:p w:rsidR="00825CD5" w:rsidRDefault="00825CD5" w:rsidP="00825CD5">
      <w:pPr>
        <w:pStyle w:val="a8"/>
        <w:spacing w:line="276" w:lineRule="auto"/>
      </w:pPr>
      <w:r>
        <w:t>Перечень,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со следующими</w:t>
      </w:r>
      <w:r>
        <w:rPr>
          <w:spacing w:val="3"/>
        </w:rPr>
        <w:t xml:space="preserve"> </w:t>
      </w:r>
      <w:r>
        <w:t>тематическими</w:t>
      </w:r>
      <w:r>
        <w:rPr>
          <w:spacing w:val="4"/>
        </w:rPr>
        <w:t xml:space="preserve"> </w:t>
      </w:r>
      <w:r>
        <w:t>разделами: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before="1" w:line="276" w:lineRule="auto"/>
        <w:ind w:firstLine="0"/>
        <w:contextualSpacing w:val="0"/>
        <w:rPr>
          <w:sz w:val="24"/>
        </w:rPr>
      </w:pP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и деятельности; мероприятия, направленные на профилактику и 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отклоняющегося поведения, формирование социально приемлемых моделей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жизненных ситуациях, формирование устойчивой личностной позиции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микросоциума;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76" w:lineRule="auto"/>
        <w:ind w:firstLine="0"/>
        <w:contextualSpacing w:val="0"/>
        <w:rPr>
          <w:sz w:val="24"/>
        </w:rPr>
      </w:pPr>
      <w:r>
        <w:rPr>
          <w:sz w:val="24"/>
        </w:rPr>
        <w:t>мероприятия, направленные на развитие личностной сферы, развитие рефлексивной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ситуации;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40" w:lineRule="auto"/>
        <w:ind w:left="1383"/>
        <w:contextualSpacing w:val="0"/>
        <w:rPr>
          <w:sz w:val="24"/>
        </w:rPr>
      </w:pPr>
      <w:r>
        <w:rPr>
          <w:sz w:val="24"/>
        </w:rPr>
        <w:t>мероприятия,</w:t>
      </w:r>
      <w:r>
        <w:rPr>
          <w:spacing w:val="28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85"/>
          <w:sz w:val="24"/>
        </w:rPr>
        <w:t xml:space="preserve"> </w:t>
      </w:r>
      <w:r>
        <w:rPr>
          <w:sz w:val="24"/>
        </w:rPr>
        <w:t>на</w:t>
      </w:r>
      <w:r>
        <w:rPr>
          <w:spacing w:val="8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6"/>
          <w:sz w:val="24"/>
        </w:rPr>
        <w:t xml:space="preserve"> </w:t>
      </w:r>
      <w:r>
        <w:rPr>
          <w:sz w:val="24"/>
        </w:rPr>
        <w:t>и</w:t>
      </w:r>
      <w:r>
        <w:rPr>
          <w:spacing w:val="87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88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90"/>
          <w:sz w:val="24"/>
        </w:rPr>
        <w:t xml:space="preserve"> </w:t>
      </w:r>
      <w:r>
        <w:rPr>
          <w:sz w:val="24"/>
        </w:rPr>
        <w:t>сферы,</w:t>
      </w:r>
    </w:p>
    <w:p w:rsidR="00825CD5" w:rsidRPr="009B720C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40" w:lineRule="auto"/>
        <w:ind w:left="1383"/>
        <w:contextualSpacing w:val="0"/>
        <w:rPr>
          <w:sz w:val="24"/>
        </w:rPr>
      </w:pPr>
      <w:r>
        <w:t>развитие</w:t>
      </w:r>
      <w:r w:rsidRPr="009B720C">
        <w:rPr>
          <w:spacing w:val="-2"/>
        </w:rPr>
        <w:t xml:space="preserve"> </w:t>
      </w:r>
      <w:r>
        <w:t>различных</w:t>
      </w:r>
      <w:r w:rsidRPr="009B720C">
        <w:rPr>
          <w:spacing w:val="-1"/>
        </w:rPr>
        <w:t xml:space="preserve"> </w:t>
      </w:r>
      <w:r>
        <w:t>навыков коммуникации,</w:t>
      </w:r>
      <w:r w:rsidRPr="009B720C">
        <w:rPr>
          <w:spacing w:val="-1"/>
        </w:rPr>
        <w:t xml:space="preserve"> </w:t>
      </w:r>
      <w:r>
        <w:t>способов конструктивного</w:t>
      </w:r>
      <w:r w:rsidRPr="009B720C">
        <w:rPr>
          <w:spacing w:val="8"/>
        </w:rPr>
        <w:t xml:space="preserve"> </w:t>
      </w:r>
      <w:r>
        <w:t>взаимодействия</w:t>
      </w:r>
      <w:r w:rsidRPr="009B720C">
        <w:rPr>
          <w:spacing w:val="-57"/>
        </w:rPr>
        <w:t xml:space="preserve">                    </w:t>
      </w:r>
      <w:r>
        <w:t>и сотрудничества;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75" w:lineRule="exact"/>
        <w:ind w:left="1383" w:hanging="286"/>
        <w:contextualSpacing w:val="0"/>
        <w:rPr>
          <w:sz w:val="24"/>
        </w:rPr>
      </w:pPr>
      <w:r>
        <w:rPr>
          <w:spacing w:val="-1"/>
          <w:sz w:val="24"/>
        </w:rPr>
        <w:t xml:space="preserve">мероприятия, </w:t>
      </w:r>
      <w:r>
        <w:rPr>
          <w:sz w:val="24"/>
        </w:rPr>
        <w:t>направленные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before="41" w:line="240" w:lineRule="auto"/>
        <w:ind w:left="1383" w:hanging="286"/>
        <w:contextualSpacing w:val="0"/>
        <w:rPr>
          <w:sz w:val="24"/>
        </w:rPr>
      </w:pPr>
      <w:r>
        <w:rPr>
          <w:sz w:val="24"/>
        </w:rPr>
        <w:t>мероприятия,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  <w:tab w:val="left" w:pos="2996"/>
          <w:tab w:val="left" w:pos="4670"/>
          <w:tab w:val="left" w:pos="5126"/>
          <w:tab w:val="left" w:pos="7166"/>
          <w:tab w:val="left" w:pos="8508"/>
          <w:tab w:val="left" w:pos="10152"/>
        </w:tabs>
        <w:autoSpaceDE w:val="0"/>
        <w:autoSpaceDN w:val="0"/>
        <w:spacing w:before="43" w:line="276" w:lineRule="auto"/>
        <w:ind w:firstLine="0"/>
        <w:contextualSpacing w:val="0"/>
        <w:rPr>
          <w:sz w:val="24"/>
        </w:rPr>
      </w:pPr>
      <w:r>
        <w:rPr>
          <w:sz w:val="24"/>
        </w:rPr>
        <w:t>мероприятия,</w:t>
      </w:r>
      <w:r>
        <w:rPr>
          <w:sz w:val="24"/>
        </w:rPr>
        <w:tab/>
        <w:t>направленные</w:t>
      </w:r>
      <w:r>
        <w:rPr>
          <w:sz w:val="24"/>
        </w:rPr>
        <w:tab/>
        <w:t>на</w:t>
      </w:r>
      <w:r>
        <w:rPr>
          <w:sz w:val="24"/>
        </w:rPr>
        <w:tab/>
        <w:t>психологическую поддержку обучающихся с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инвалидностью.</w:t>
      </w:r>
    </w:p>
    <w:p w:rsidR="00825CD5" w:rsidRDefault="00825CD5" w:rsidP="00825CD5">
      <w:pPr>
        <w:pStyle w:val="a8"/>
        <w:spacing w:line="276" w:lineRule="auto"/>
        <w:ind w:firstLine="539"/>
      </w:pP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 (учитель-логопед, педагог-психолог и др.) планируются по индивидуально-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-4"/>
        </w:rPr>
        <w:t xml:space="preserve"> </w:t>
      </w:r>
      <w:r>
        <w:t>коррекционно-развивающим</w:t>
      </w:r>
      <w:r>
        <w:rPr>
          <w:spacing w:val="-2"/>
        </w:rPr>
        <w:t xml:space="preserve"> </w:t>
      </w:r>
      <w:r>
        <w:t>программам.</w:t>
      </w:r>
    </w:p>
    <w:p w:rsidR="00825CD5" w:rsidRDefault="00825CD5" w:rsidP="00825CD5">
      <w:pPr>
        <w:pStyle w:val="a8"/>
        <w:spacing w:line="276" w:lineRule="auto"/>
        <w:ind w:firstLine="539"/>
      </w:pPr>
      <w:r>
        <w:t>Во</w:t>
      </w:r>
      <w:r>
        <w:rPr>
          <w:spacing w:val="1"/>
        </w:rPr>
        <w:t xml:space="preserve"> </w:t>
      </w:r>
      <w:proofErr w:type="spellStart"/>
      <w:r>
        <w:t>внеучебной</w:t>
      </w:r>
      <w:proofErr w:type="spellEnd"/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lastRenderedPageBreak/>
        <w:t>осуществляться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(художественно-эстетическая,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опосредованно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преодоление</w:t>
      </w:r>
      <w:r>
        <w:rPr>
          <w:spacing w:val="-2"/>
        </w:rPr>
        <w:t xml:space="preserve"> </w:t>
      </w:r>
      <w:r>
        <w:t>трудностей</w:t>
      </w:r>
      <w:r>
        <w:rPr>
          <w:spacing w:val="4"/>
        </w:rPr>
        <w:t xml:space="preserve"> </w:t>
      </w:r>
      <w:r>
        <w:t>в обучении,</w:t>
      </w:r>
      <w:r>
        <w:rPr>
          <w:spacing w:val="5"/>
        </w:rPr>
        <w:t xml:space="preserve"> </w:t>
      </w:r>
      <w:r>
        <w:t>развитии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социальной</w:t>
      </w:r>
      <w:r>
        <w:rPr>
          <w:spacing w:val="4"/>
        </w:rPr>
        <w:t xml:space="preserve"> </w:t>
      </w:r>
      <w:r>
        <w:t>адаптации.</w:t>
      </w:r>
    </w:p>
    <w:p w:rsidR="00825CD5" w:rsidRDefault="00825CD5" w:rsidP="005C4545">
      <w:pPr>
        <w:pStyle w:val="110"/>
        <w:numPr>
          <w:ilvl w:val="2"/>
          <w:numId w:val="141"/>
        </w:numPr>
        <w:tabs>
          <w:tab w:val="left" w:pos="1521"/>
        </w:tabs>
        <w:spacing w:before="6" w:line="240" w:lineRule="auto"/>
        <w:ind w:hanging="601"/>
      </w:pPr>
      <w:r>
        <w:t>Механизмы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825CD5" w:rsidRDefault="00825CD5" w:rsidP="00825CD5">
      <w:pPr>
        <w:pStyle w:val="a8"/>
        <w:spacing w:before="36" w:line="276" w:lineRule="auto"/>
        <w:ind w:firstLine="539"/>
      </w:pPr>
      <w:r>
        <w:t>Для реализации требований к ПКР, обозначенных во ФГОС ООО, может быть создана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группа,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специалистов:</w:t>
      </w:r>
      <w:r>
        <w:rPr>
          <w:spacing w:val="-8"/>
        </w:rPr>
        <w:t xml:space="preserve"> </w:t>
      </w:r>
      <w:r>
        <w:t>педагога-психолога,</w:t>
      </w:r>
      <w:r>
        <w:rPr>
          <w:spacing w:val="-7"/>
        </w:rPr>
        <w:t xml:space="preserve"> </w:t>
      </w:r>
      <w:r>
        <w:t>учителя-логопеда,</w:t>
      </w:r>
      <w:r>
        <w:rPr>
          <w:spacing w:val="-2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педагога.</w:t>
      </w:r>
    </w:p>
    <w:p w:rsidR="00825CD5" w:rsidRDefault="00825CD5" w:rsidP="00825CD5">
      <w:pPr>
        <w:pStyle w:val="a8"/>
        <w:spacing w:line="276" w:lineRule="auto"/>
      </w:pPr>
      <w:r>
        <w:t>ПКР может быть подготовлена рабочей группой МБОУ Новоусинской ООШ поэтапно. На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нормативно-правовое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6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сопоставляются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образования;</w:t>
      </w:r>
      <w:r>
        <w:rPr>
          <w:spacing w:val="-2"/>
        </w:rPr>
        <w:t xml:space="preserve"> </w:t>
      </w:r>
      <w:r>
        <w:t>создается (систематизируется, дополняется)</w:t>
      </w:r>
      <w:r>
        <w:rPr>
          <w:spacing w:val="-3"/>
        </w:rPr>
        <w:t xml:space="preserve"> </w:t>
      </w:r>
      <w:r>
        <w:t>фонд</w:t>
      </w:r>
      <w:r>
        <w:rPr>
          <w:spacing w:val="-2"/>
        </w:rPr>
        <w:t xml:space="preserve"> </w:t>
      </w:r>
      <w:r>
        <w:t>методических</w:t>
      </w:r>
      <w:r>
        <w:rPr>
          <w:spacing w:val="-5"/>
        </w:rPr>
        <w:t xml:space="preserve"> </w:t>
      </w:r>
      <w:r>
        <w:t>рекомендаций.</w:t>
      </w:r>
    </w:p>
    <w:p w:rsidR="00825CD5" w:rsidRDefault="00825CD5" w:rsidP="00825CD5">
      <w:pPr>
        <w:pStyle w:val="a8"/>
        <w:spacing w:line="276" w:lineRule="auto"/>
        <w:ind w:firstLine="707"/>
      </w:pP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описываются специальные требования к условиям реализации ПКР. Особенности содержания</w:t>
      </w:r>
      <w:r>
        <w:rPr>
          <w:spacing w:val="-57"/>
        </w:rPr>
        <w:t xml:space="preserve"> </w:t>
      </w:r>
      <w:r>
        <w:t>индивидуально-ориентированной работы могут быть представлены в рабочих коррекционно-</w:t>
      </w:r>
      <w:r>
        <w:rPr>
          <w:spacing w:val="1"/>
        </w:rPr>
        <w:t xml:space="preserve"> </w:t>
      </w:r>
      <w:r>
        <w:t>развивающих</w:t>
      </w:r>
      <w:r>
        <w:rPr>
          <w:spacing w:val="-3"/>
        </w:rPr>
        <w:t xml:space="preserve"> </w:t>
      </w:r>
      <w:r>
        <w:t>программах,</w:t>
      </w:r>
      <w:r>
        <w:rPr>
          <w:spacing w:val="3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прилагаются</w:t>
      </w:r>
      <w:r>
        <w:rPr>
          <w:spacing w:val="1"/>
        </w:rPr>
        <w:t xml:space="preserve"> </w:t>
      </w:r>
      <w:r>
        <w:t>к ПКР.</w:t>
      </w:r>
    </w:p>
    <w:p w:rsidR="00825CD5" w:rsidRDefault="00825CD5" w:rsidP="00825CD5">
      <w:pPr>
        <w:pStyle w:val="a8"/>
        <w:spacing w:before="1" w:line="276" w:lineRule="auto"/>
        <w:ind w:firstLine="707"/>
      </w:pPr>
      <w:r>
        <w:t>На</w:t>
      </w:r>
      <w:r>
        <w:rPr>
          <w:spacing w:val="1"/>
        </w:rPr>
        <w:t xml:space="preserve"> </w:t>
      </w:r>
      <w:r>
        <w:t>заключительном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возможна ее доработка; проводится обсуждение хода реализации программы на школьных</w:t>
      </w:r>
      <w:r>
        <w:rPr>
          <w:spacing w:val="1"/>
        </w:rPr>
        <w:t xml:space="preserve"> </w:t>
      </w:r>
      <w:r>
        <w:t>консилиумах, методических объединениях групп педагогов и специалистов, работающих с</w:t>
      </w:r>
      <w:r>
        <w:rPr>
          <w:spacing w:val="1"/>
        </w:rPr>
        <w:t xml:space="preserve"> </w:t>
      </w:r>
      <w:r>
        <w:t>обучающимися;</w:t>
      </w:r>
      <w:r>
        <w:rPr>
          <w:spacing w:val="-5"/>
        </w:rPr>
        <w:t xml:space="preserve"> </w:t>
      </w:r>
      <w:r>
        <w:t>принимается</w:t>
      </w:r>
      <w:r>
        <w:rPr>
          <w:spacing w:val="3"/>
        </w:rPr>
        <w:t xml:space="preserve"> </w:t>
      </w:r>
      <w:r>
        <w:t>итоговое</w:t>
      </w:r>
      <w:r>
        <w:rPr>
          <w:spacing w:val="-5"/>
        </w:rPr>
        <w:t xml:space="preserve"> </w:t>
      </w:r>
      <w:r>
        <w:t>решение.</w:t>
      </w:r>
    </w:p>
    <w:p w:rsidR="00825CD5" w:rsidRDefault="00825CD5" w:rsidP="00825CD5">
      <w:pPr>
        <w:pStyle w:val="a8"/>
        <w:spacing w:before="1" w:line="276" w:lineRule="auto"/>
        <w:ind w:firstLine="707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обучающихся.</w:t>
      </w:r>
    </w:p>
    <w:p w:rsidR="00825CD5" w:rsidRDefault="00825CD5" w:rsidP="00825CD5">
      <w:pPr>
        <w:pStyle w:val="a8"/>
        <w:spacing w:line="276" w:lineRule="auto"/>
        <w:ind w:firstLine="707"/>
      </w:pPr>
      <w:r>
        <w:t>Комплексное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(педагогом-психологом,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педагогом, учителем-</w:t>
      </w:r>
      <w:r>
        <w:rPr>
          <w:spacing w:val="1"/>
        </w:rPr>
        <w:t xml:space="preserve"> </w:t>
      </w:r>
      <w:r>
        <w:t>логопедом),</w:t>
      </w:r>
      <w:r>
        <w:rPr>
          <w:spacing w:val="1"/>
        </w:rPr>
        <w:t xml:space="preserve"> </w:t>
      </w:r>
      <w:r>
        <w:t>регламентируются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 xml:space="preserve">деятельности. </w:t>
      </w:r>
    </w:p>
    <w:p w:rsidR="00825CD5" w:rsidRDefault="00825CD5" w:rsidP="00825CD5">
      <w:pPr>
        <w:pStyle w:val="a8"/>
        <w:spacing w:line="276" w:lineRule="auto"/>
        <w:ind w:firstLine="707"/>
      </w:pPr>
      <w:r>
        <w:t>Одним из условий комплексного сопровождения и поддержки обучающихся является</w:t>
      </w:r>
      <w:r>
        <w:rPr>
          <w:spacing w:val="1"/>
        </w:rPr>
        <w:t xml:space="preserve"> </w:t>
      </w:r>
      <w:r>
        <w:t>тесное взаимодействие специалистов при участии педагогов образовательной организации,</w:t>
      </w:r>
      <w:r>
        <w:rPr>
          <w:spacing w:val="1"/>
        </w:rPr>
        <w:t xml:space="preserve"> </w:t>
      </w:r>
      <w:r>
        <w:t>представителей администрации и</w:t>
      </w:r>
      <w:r>
        <w:rPr>
          <w:spacing w:val="-8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представителей).</w:t>
      </w:r>
    </w:p>
    <w:p w:rsidR="00825CD5" w:rsidRDefault="00825CD5" w:rsidP="00825CD5">
      <w:pPr>
        <w:pStyle w:val="a8"/>
        <w:spacing w:line="276" w:lineRule="auto"/>
      </w:pPr>
      <w:r>
        <w:t>Взаимодействие специалистов общеобразовательной организации</w:t>
      </w:r>
      <w:r>
        <w:rPr>
          <w:spacing w:val="1"/>
        </w:rPr>
        <w:t xml:space="preserve"> </w:t>
      </w:r>
      <w:r>
        <w:t>обеспечивает системное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</w:p>
    <w:p w:rsidR="00825CD5" w:rsidRDefault="00825CD5" w:rsidP="00825CD5">
      <w:pPr>
        <w:pStyle w:val="a8"/>
        <w:spacing w:line="276" w:lineRule="auto"/>
        <w:ind w:firstLine="707"/>
      </w:pPr>
      <w:r>
        <w:t>Наиболее распространенные и действенные формы организованного 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консилиумы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многопрофильную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адаптацией,</w:t>
      </w:r>
      <w:r>
        <w:rPr>
          <w:spacing w:val="1"/>
        </w:rPr>
        <w:t xml:space="preserve"> </w:t>
      </w:r>
      <w:r>
        <w:t>обучением, воспитанием, развитием, социализацией обучающихся с трудностями в обучении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социализации.</w:t>
      </w:r>
    </w:p>
    <w:p w:rsidR="00825CD5" w:rsidRDefault="00825CD5" w:rsidP="00825CD5">
      <w:pPr>
        <w:pStyle w:val="a8"/>
        <w:spacing w:before="2" w:line="276" w:lineRule="auto"/>
        <w:ind w:firstLine="707"/>
      </w:pPr>
      <w:r>
        <w:t>Психолого-педагогический</w:t>
      </w:r>
      <w:r>
        <w:rPr>
          <w:spacing w:val="1"/>
        </w:rPr>
        <w:t xml:space="preserve"> </w:t>
      </w:r>
      <w:r>
        <w:t>консилиум</w:t>
      </w:r>
      <w:r>
        <w:rPr>
          <w:spacing w:val="1"/>
        </w:rPr>
        <w:t xml:space="preserve"> </w:t>
      </w:r>
      <w:r>
        <w:t>(</w:t>
      </w:r>
      <w:proofErr w:type="spellStart"/>
      <w:r>
        <w:t>ППк</w:t>
      </w:r>
      <w:proofErr w:type="spellEnd"/>
      <w:r>
        <w:t>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внутришкольной</w:t>
      </w:r>
      <w:proofErr w:type="spellEnd"/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утверждается</w:t>
      </w:r>
      <w:r>
        <w:rPr>
          <w:spacing w:val="-5"/>
        </w:rPr>
        <w:t xml:space="preserve"> </w:t>
      </w:r>
      <w:r>
        <w:t>локальным актом.</w:t>
      </w:r>
    </w:p>
    <w:p w:rsidR="00825CD5" w:rsidRDefault="00825CD5" w:rsidP="00825CD5">
      <w:pPr>
        <w:pStyle w:val="a8"/>
        <w:spacing w:line="276" w:lineRule="auto"/>
        <w:ind w:firstLine="707"/>
      </w:pPr>
      <w:r>
        <w:t>Цель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t>: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 и оказание им помощи (выработка рекомендаций по обучению и воспитанию;</w:t>
      </w:r>
      <w:r>
        <w:rPr>
          <w:spacing w:val="1"/>
        </w:rPr>
        <w:t xml:space="preserve"> </w:t>
      </w:r>
      <w:r>
        <w:t>выбор и отбор специальных методов, приемов и средств обучения). Специалисты консилиума</w:t>
      </w:r>
      <w:r>
        <w:rPr>
          <w:spacing w:val="-57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вносят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спорные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учебных пособий.</w:t>
      </w:r>
    </w:p>
    <w:p w:rsidR="00825CD5" w:rsidRDefault="00825CD5" w:rsidP="00825CD5">
      <w:pPr>
        <w:pStyle w:val="a8"/>
        <w:spacing w:line="276" w:lineRule="auto"/>
        <w:ind w:firstLine="707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ресурсов).</w:t>
      </w:r>
    </w:p>
    <w:p w:rsidR="00825CD5" w:rsidRDefault="00825CD5" w:rsidP="00825CD5">
      <w:pPr>
        <w:pStyle w:val="a8"/>
        <w:spacing w:line="276" w:lineRule="auto"/>
        <w:ind w:firstLine="707"/>
      </w:pPr>
      <w:r>
        <w:rPr>
          <w:i/>
        </w:rPr>
        <w:t xml:space="preserve">Организация сетевого взаимодействия </w:t>
      </w:r>
      <w:r>
        <w:t>образовательных и иных организаций является</w:t>
      </w:r>
      <w:r>
        <w:rPr>
          <w:spacing w:val="1"/>
        </w:rPr>
        <w:t xml:space="preserve"> </w:t>
      </w:r>
      <w:r>
        <w:t>одним из основных механизмов реализации программы коррекционной работы 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Сетевая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(общеобразовательная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 нуждающихся в психолого-педагогической и медико-социальной помощи 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lastRenderedPageBreak/>
        <w:t>науки,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-57"/>
        </w:rPr>
        <w:t xml:space="preserve"> </w:t>
      </w:r>
      <w:r>
        <w:t>организаций.</w:t>
      </w:r>
    </w:p>
    <w:p w:rsidR="00825CD5" w:rsidRDefault="00825CD5" w:rsidP="00825CD5">
      <w:pPr>
        <w:pStyle w:val="a8"/>
        <w:spacing w:line="276" w:lineRule="auto"/>
        <w:ind w:firstLine="707"/>
      </w:pPr>
      <w:r>
        <w:t>Сетевое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основной</w:t>
      </w:r>
      <w:r>
        <w:rPr>
          <w:spacing w:val="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 образования.</w:t>
      </w:r>
    </w:p>
    <w:p w:rsidR="00825CD5" w:rsidRDefault="00825CD5" w:rsidP="00825CD5">
      <w:pPr>
        <w:pStyle w:val="a8"/>
        <w:spacing w:line="276" w:lineRule="auto"/>
      </w:pP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лицензии</w:t>
      </w:r>
      <w:r>
        <w:rPr>
          <w:spacing w:val="6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право</w:t>
      </w:r>
      <w:r>
        <w:rPr>
          <w:spacing w:val="9"/>
        </w:rPr>
        <w:t xml:space="preserve"> </w:t>
      </w:r>
      <w:r>
        <w:t>осуществления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деятельности.</w:t>
      </w:r>
      <w:r>
        <w:rPr>
          <w:spacing w:val="8"/>
        </w:rPr>
        <w:t xml:space="preserve"> </w:t>
      </w:r>
      <w:r>
        <w:t>Порядок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условия</w:t>
      </w:r>
      <w:r>
        <w:rPr>
          <w:spacing w:val="10"/>
        </w:rPr>
        <w:t xml:space="preserve"> </w:t>
      </w:r>
      <w:r>
        <w:t>взаимодействия</w:t>
      </w:r>
    </w:p>
    <w:p w:rsidR="00825CD5" w:rsidRDefault="00825CD5" w:rsidP="00825CD5">
      <w:pPr>
        <w:pStyle w:val="a8"/>
        <w:spacing w:before="64" w:line="276" w:lineRule="auto"/>
      </w:pPr>
      <w:r>
        <w:t>образовательных организаций при совместной реализации программы коррекционной работы</w:t>
      </w:r>
      <w:r>
        <w:rPr>
          <w:spacing w:val="-57"/>
        </w:rPr>
        <w:t xml:space="preserve"> </w:t>
      </w:r>
      <w:r>
        <w:t>определяется договором</w:t>
      </w:r>
      <w:r>
        <w:rPr>
          <w:spacing w:val="-2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ними.</w:t>
      </w:r>
    </w:p>
    <w:p w:rsidR="00825CD5" w:rsidRDefault="00825CD5" w:rsidP="00825CD5">
      <w:pPr>
        <w:pStyle w:val="a8"/>
        <w:spacing w:line="276" w:lineRule="auto"/>
        <w:ind w:firstLine="539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распределить зоны ответственности между учителями и разными специалистами, описать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 xml:space="preserve">мониторинг динамики развития и т. д.). Обсуждения проводятся на </w:t>
      </w:r>
      <w:proofErr w:type="spellStart"/>
      <w:r>
        <w:t>ППк</w:t>
      </w:r>
      <w:proofErr w:type="spellEnd"/>
      <w:r>
        <w:t xml:space="preserve">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методических объединениях</w:t>
      </w:r>
      <w:r>
        <w:rPr>
          <w:spacing w:val="-2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групп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825CD5" w:rsidRDefault="00825CD5" w:rsidP="005C4545">
      <w:pPr>
        <w:pStyle w:val="110"/>
        <w:numPr>
          <w:ilvl w:val="2"/>
          <w:numId w:val="141"/>
        </w:numPr>
        <w:tabs>
          <w:tab w:val="left" w:pos="1521"/>
        </w:tabs>
        <w:spacing w:before="6" w:line="240" w:lineRule="auto"/>
        <w:ind w:hanging="601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825CD5" w:rsidRDefault="00825CD5" w:rsidP="00825CD5">
      <w:pPr>
        <w:spacing w:before="36"/>
        <w:ind w:left="1100"/>
        <w:rPr>
          <w:i/>
          <w:sz w:val="24"/>
        </w:rPr>
      </w:pPr>
      <w:r>
        <w:rPr>
          <w:i/>
          <w:sz w:val="24"/>
        </w:rPr>
        <w:t>Психолого-педагогическое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обеспечение: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before="41" w:line="240" w:lineRule="auto"/>
        <w:ind w:left="1383" w:hanging="286"/>
        <w:contextualSpacing w:val="0"/>
        <w:rPr>
          <w:sz w:val="24"/>
        </w:rPr>
      </w:pPr>
      <w:r>
        <w:rPr>
          <w:sz w:val="24"/>
        </w:rPr>
        <w:t>обеспечение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дифференцированных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(оптимальный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нагрузок);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  <w:tab w:val="left" w:pos="3076"/>
          <w:tab w:val="left" w:pos="6232"/>
          <w:tab w:val="left" w:pos="7478"/>
        </w:tabs>
        <w:autoSpaceDE w:val="0"/>
        <w:autoSpaceDN w:val="0"/>
        <w:spacing w:before="41" w:line="278" w:lineRule="auto"/>
        <w:ind w:firstLine="0"/>
        <w:contextualSpacing w:val="0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психолого-педагогических</w:t>
      </w:r>
      <w:r>
        <w:rPr>
          <w:sz w:val="24"/>
        </w:rPr>
        <w:tab/>
        <w:t>условий</w:t>
      </w:r>
      <w:r>
        <w:rPr>
          <w:sz w:val="24"/>
        </w:rPr>
        <w:tab/>
        <w:t>(коррекционно-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развивающая 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 процесса;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  <w:tab w:val="left" w:pos="2392"/>
          <w:tab w:val="left" w:pos="4684"/>
          <w:tab w:val="left" w:pos="6648"/>
          <w:tab w:val="left" w:pos="7329"/>
        </w:tabs>
        <w:autoSpaceDE w:val="0"/>
        <w:autoSpaceDN w:val="0"/>
        <w:spacing w:line="276" w:lineRule="auto"/>
        <w:ind w:left="1383" w:hanging="286"/>
        <w:contextualSpacing w:val="0"/>
        <w:rPr>
          <w:sz w:val="24"/>
        </w:rPr>
      </w:pPr>
      <w:r>
        <w:rPr>
          <w:sz w:val="24"/>
        </w:rPr>
        <w:t>учет</w:t>
      </w:r>
      <w:r>
        <w:rPr>
          <w:sz w:val="24"/>
        </w:rPr>
        <w:tab/>
        <w:t>индивидуальных</w:t>
      </w:r>
      <w:r>
        <w:rPr>
          <w:sz w:val="24"/>
        </w:rPr>
        <w:tab/>
        <w:t>особенностей</w:t>
      </w:r>
      <w:r>
        <w:rPr>
          <w:sz w:val="24"/>
        </w:rPr>
        <w:tab/>
        <w:t>и</w:t>
      </w:r>
      <w:r>
        <w:rPr>
          <w:sz w:val="24"/>
        </w:rPr>
        <w:tab/>
        <w:t>особых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образовательных,</w:t>
      </w:r>
    </w:p>
    <w:p w:rsidR="00825CD5" w:rsidRDefault="00825CD5" w:rsidP="00825CD5">
      <w:pPr>
        <w:pStyle w:val="a8"/>
        <w:spacing w:line="275" w:lineRule="exact"/>
      </w:pPr>
      <w:r>
        <w:rPr>
          <w:spacing w:val="-1"/>
        </w:rPr>
        <w:t>социально-коммуникативных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10"/>
        </w:rPr>
        <w:t xml:space="preserve"> </w:t>
      </w:r>
      <w:r>
        <w:t>обучающихся;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before="37" w:line="240" w:lineRule="auto"/>
        <w:ind w:left="1383" w:hanging="286"/>
        <w:contextualSpacing w:val="0"/>
        <w:rPr>
          <w:sz w:val="24"/>
        </w:rPr>
      </w:pPr>
      <w:r>
        <w:rPr>
          <w:sz w:val="24"/>
        </w:rPr>
        <w:t>соблюдение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режима;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before="43" w:line="276" w:lineRule="auto"/>
        <w:ind w:firstLine="0"/>
        <w:contextualSpacing w:val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эффективности, доступности);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76" w:lineRule="auto"/>
        <w:ind w:firstLine="0"/>
        <w:contextualSpacing w:val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76" w:lineRule="auto"/>
        <w:ind w:firstLine="0"/>
        <w:contextualSpacing w:val="0"/>
        <w:rPr>
          <w:sz w:val="24"/>
        </w:rPr>
      </w:pPr>
      <w:r>
        <w:rPr>
          <w:sz w:val="24"/>
        </w:rPr>
        <w:t>обеспечение активного сотрудничества обучающихся в разных видах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 их социального опыта, активизация взаимодействия с разными партнерами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76" w:lineRule="auto"/>
        <w:ind w:firstLine="0"/>
        <w:contextualSpacing w:val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40" w:lineRule="auto"/>
        <w:ind w:left="1383" w:hanging="286"/>
        <w:contextualSpacing w:val="0"/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before="41" w:line="276" w:lineRule="auto"/>
        <w:ind w:firstLine="0"/>
        <w:contextualSpacing w:val="0"/>
        <w:rPr>
          <w:sz w:val="24"/>
        </w:rPr>
      </w:pPr>
      <w:r>
        <w:rPr>
          <w:sz w:val="24"/>
        </w:rPr>
        <w:t>обеспечение участия всех обучающихся образовательной организации в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культурно-развлекательных,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спортивно­оздоровительных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before="1" w:line="276" w:lineRule="auto"/>
        <w:ind w:firstLine="0"/>
        <w:contextualSpacing w:val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(оздоровительный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режим, укрепление физического и психического здоровья, профилактика 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норм).</w:t>
      </w:r>
    </w:p>
    <w:p w:rsidR="00825CD5" w:rsidRDefault="00825CD5" w:rsidP="00825CD5">
      <w:pPr>
        <w:ind w:left="1100"/>
        <w:rPr>
          <w:i/>
          <w:sz w:val="24"/>
        </w:rPr>
      </w:pPr>
      <w:r>
        <w:rPr>
          <w:i/>
          <w:spacing w:val="-1"/>
          <w:sz w:val="24"/>
        </w:rPr>
        <w:t>Программно-методическое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825CD5" w:rsidRDefault="00825CD5" w:rsidP="00825CD5">
      <w:pPr>
        <w:pStyle w:val="a8"/>
        <w:spacing w:before="41" w:line="276" w:lineRule="auto"/>
        <w:ind w:firstLine="539"/>
      </w:pPr>
      <w:r>
        <w:t>В процессе реализации программы коррекционной работы могут быть использованы</w:t>
      </w:r>
      <w:r>
        <w:rPr>
          <w:spacing w:val="1"/>
        </w:rPr>
        <w:t xml:space="preserve"> </w:t>
      </w:r>
      <w:r>
        <w:t>рабочие коррекционно-развивающие программы социально-педагогической направленности,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32"/>
        </w:rPr>
        <w:t xml:space="preserve"> </w:t>
      </w:r>
      <w:r>
        <w:lastRenderedPageBreak/>
        <w:t>и</w:t>
      </w:r>
      <w:r>
        <w:rPr>
          <w:spacing w:val="28"/>
        </w:rPr>
        <w:t xml:space="preserve"> </w:t>
      </w:r>
      <w:r>
        <w:t>коррекционно-развивающий</w:t>
      </w:r>
      <w:r>
        <w:rPr>
          <w:spacing w:val="31"/>
        </w:rPr>
        <w:t xml:space="preserve"> </w:t>
      </w:r>
      <w:r>
        <w:t>инструментарий,</w:t>
      </w:r>
      <w:r>
        <w:rPr>
          <w:spacing w:val="31"/>
        </w:rPr>
        <w:t xml:space="preserve"> </w:t>
      </w:r>
      <w:r>
        <w:t>необходимый</w:t>
      </w:r>
      <w:r>
        <w:rPr>
          <w:spacing w:val="31"/>
        </w:rPr>
        <w:t xml:space="preserve"> </w:t>
      </w:r>
      <w:r>
        <w:t>для осуществления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педагога-психолога, социального</w:t>
      </w:r>
      <w:r>
        <w:rPr>
          <w:spacing w:val="1"/>
        </w:rPr>
        <w:t xml:space="preserve"> </w:t>
      </w:r>
      <w:r>
        <w:t>педагога, учителя-логопеда и др. При необходимости могут быть использованы программы</w:t>
      </w:r>
      <w:r>
        <w:rPr>
          <w:spacing w:val="1"/>
        </w:rPr>
        <w:t xml:space="preserve"> </w:t>
      </w:r>
      <w:r>
        <w:t>коррекционных курсов, предусмотренных адаптированными основными образовательными</w:t>
      </w:r>
      <w:r>
        <w:rPr>
          <w:spacing w:val="1"/>
        </w:rPr>
        <w:t xml:space="preserve"> </w:t>
      </w:r>
      <w:r>
        <w:t xml:space="preserve">программами основного </w:t>
      </w:r>
      <w:proofErr w:type="spellStart"/>
      <w:r>
        <w:t>общегообразования</w:t>
      </w:r>
      <w:proofErr w:type="spellEnd"/>
      <w:r>
        <w:t xml:space="preserve"> обучающихся с ограниченными возможностями</w:t>
      </w:r>
      <w:r>
        <w:rPr>
          <w:spacing w:val="1"/>
        </w:rPr>
        <w:t xml:space="preserve"> </w:t>
      </w:r>
      <w:r>
        <w:t>здоровья.</w:t>
      </w:r>
    </w:p>
    <w:p w:rsidR="00825CD5" w:rsidRDefault="00825CD5" w:rsidP="00825CD5">
      <w:pPr>
        <w:ind w:left="1100"/>
        <w:rPr>
          <w:i/>
          <w:sz w:val="24"/>
        </w:rPr>
      </w:pPr>
      <w:r>
        <w:rPr>
          <w:i/>
          <w:sz w:val="24"/>
        </w:rPr>
        <w:t>Кадровое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825CD5" w:rsidRDefault="00825CD5" w:rsidP="00825CD5">
      <w:pPr>
        <w:pStyle w:val="a8"/>
        <w:spacing w:before="41" w:line="276" w:lineRule="auto"/>
        <w:ind w:firstLine="539"/>
      </w:pPr>
      <w:r>
        <w:t>Важным моментом реализации программы коррекционной работы является кадровое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соответствующей квалификации, имеющими специализированное образование, и педагогами,</w:t>
      </w:r>
      <w:r>
        <w:rPr>
          <w:spacing w:val="-57"/>
        </w:rPr>
        <w:t xml:space="preserve"> </w:t>
      </w:r>
      <w:r>
        <w:t>прошедшими</w:t>
      </w:r>
      <w:r>
        <w:rPr>
          <w:spacing w:val="-2"/>
        </w:rPr>
        <w:t xml:space="preserve"> </w:t>
      </w:r>
      <w:r>
        <w:t>обязательную</w:t>
      </w:r>
      <w:r>
        <w:rPr>
          <w:spacing w:val="-1"/>
        </w:rPr>
        <w:t xml:space="preserve"> </w:t>
      </w:r>
      <w:r>
        <w:t>курсовую</w:t>
      </w:r>
      <w:r>
        <w:rPr>
          <w:spacing w:val="-1"/>
        </w:rPr>
        <w:t xml:space="preserve"> </w:t>
      </w:r>
      <w:r>
        <w:t>или другие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6"/>
        </w:rPr>
        <w:t xml:space="preserve"> </w:t>
      </w:r>
      <w:r>
        <w:t>подготовки.</w:t>
      </w:r>
    </w:p>
    <w:p w:rsidR="00825CD5" w:rsidRDefault="00825CD5" w:rsidP="00825CD5">
      <w:pPr>
        <w:pStyle w:val="a8"/>
        <w:spacing w:line="276" w:lineRule="auto"/>
        <w:ind w:firstLine="539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-57"/>
        </w:rPr>
        <w:t xml:space="preserve"> </w:t>
      </w:r>
      <w:r>
        <w:t>занимаемой должности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3"/>
        </w:rPr>
        <w:t xml:space="preserve"> </w:t>
      </w:r>
      <w:r>
        <w:t>должности.</w:t>
      </w:r>
    </w:p>
    <w:p w:rsidR="00825CD5" w:rsidRDefault="00825CD5" w:rsidP="00825CD5">
      <w:pPr>
        <w:pStyle w:val="a8"/>
        <w:spacing w:before="2" w:line="276" w:lineRule="auto"/>
        <w:ind w:firstLine="539"/>
      </w:pP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занимающихся</w:t>
      </w:r>
      <w:r>
        <w:rPr>
          <w:spacing w:val="-57"/>
        </w:rPr>
        <w:t xml:space="preserve"> </w:t>
      </w:r>
      <w:r>
        <w:t>решением вопросов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школьников с трудностями</w:t>
      </w:r>
      <w:r>
        <w:rPr>
          <w:spacing w:val="1"/>
        </w:rPr>
        <w:t xml:space="preserve"> </w:t>
      </w:r>
      <w:r>
        <w:t>в 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61"/>
        </w:rPr>
        <w:t xml:space="preserve"> </w:t>
      </w:r>
      <w:r>
        <w:t>четкое</w:t>
      </w:r>
      <w:r>
        <w:rPr>
          <w:spacing w:val="1"/>
        </w:rPr>
        <w:t xml:space="preserve"> </w:t>
      </w:r>
      <w:r>
        <w:t>представление об особенностях психического и (или) физического развития школьников 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социально-коммуникативных</w:t>
      </w:r>
      <w:r>
        <w:rPr>
          <w:spacing w:val="1"/>
        </w:rPr>
        <w:t xml:space="preserve"> </w:t>
      </w:r>
      <w:r>
        <w:t>потребностях,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воспитательного</w:t>
      </w:r>
      <w:r>
        <w:rPr>
          <w:spacing w:val="5"/>
        </w:rPr>
        <w:t xml:space="preserve"> </w:t>
      </w:r>
      <w:r>
        <w:t>процесса.</w:t>
      </w:r>
    </w:p>
    <w:p w:rsidR="00825CD5" w:rsidRDefault="00825CD5" w:rsidP="00825CD5">
      <w:pPr>
        <w:ind w:left="1100"/>
        <w:rPr>
          <w:i/>
          <w:sz w:val="24"/>
        </w:rPr>
      </w:pPr>
      <w:r>
        <w:rPr>
          <w:i/>
          <w:sz w:val="24"/>
        </w:rPr>
        <w:t>Материально-техническое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825CD5" w:rsidRDefault="00825CD5" w:rsidP="00825CD5">
      <w:pPr>
        <w:pStyle w:val="a8"/>
        <w:spacing w:before="41" w:line="276" w:lineRule="auto"/>
        <w:ind w:firstLine="539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надлежащей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адаптивную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развивающую среду образовательной организации, в том</w:t>
      </w:r>
      <w:r>
        <w:rPr>
          <w:spacing w:val="1"/>
        </w:rPr>
        <w:t xml:space="preserve"> </w:t>
      </w:r>
      <w:r>
        <w:t>числе надлежащие материально-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здания и</w:t>
      </w:r>
      <w:r>
        <w:rPr>
          <w:spacing w:val="1"/>
        </w:rPr>
        <w:t xml:space="preserve"> </w:t>
      </w:r>
      <w:r>
        <w:t>помещения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пребывания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обучения.</w:t>
      </w:r>
    </w:p>
    <w:p w:rsidR="00825CD5" w:rsidRDefault="00825CD5" w:rsidP="00825CD5">
      <w:pPr>
        <w:spacing w:line="275" w:lineRule="exact"/>
        <w:ind w:left="1100"/>
        <w:rPr>
          <w:i/>
          <w:sz w:val="24"/>
        </w:rPr>
      </w:pPr>
      <w:r>
        <w:rPr>
          <w:i/>
          <w:sz w:val="24"/>
        </w:rPr>
        <w:t>Информационное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825CD5" w:rsidRDefault="00825CD5" w:rsidP="00825CD5">
      <w:pPr>
        <w:pStyle w:val="a8"/>
        <w:spacing w:before="43" w:line="276" w:lineRule="auto"/>
      </w:pPr>
      <w:r>
        <w:t xml:space="preserve">Необходимым условием реализации ПКР в МБОУ </w:t>
      </w:r>
      <w:proofErr w:type="spellStart"/>
      <w:r>
        <w:t>новоусинской</w:t>
      </w:r>
      <w:proofErr w:type="spellEnd"/>
      <w:r>
        <w:t xml:space="preserve"> ООШ является создание</w:t>
      </w:r>
      <w:r>
        <w:rPr>
          <w:spacing w:val="1"/>
        </w:rPr>
        <w:t xml:space="preserve"> </w:t>
      </w:r>
      <w:r>
        <w:t>информационной образовательной среды и на этой основе развитие дистанционной 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proofErr w:type="spellStart"/>
      <w:r>
        <w:t>сиспользованием</w:t>
      </w:r>
      <w:proofErr w:type="spellEnd"/>
      <w:r>
        <w:rPr>
          <w:spacing w:val="-2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информационно-коммуникационных</w:t>
      </w:r>
      <w:r>
        <w:rPr>
          <w:spacing w:val="-3"/>
        </w:rPr>
        <w:t xml:space="preserve"> </w:t>
      </w:r>
      <w:r>
        <w:t>технологий.</w:t>
      </w:r>
    </w:p>
    <w:p w:rsidR="00825CD5" w:rsidRDefault="00825CD5" w:rsidP="00825CD5">
      <w:pPr>
        <w:pStyle w:val="a8"/>
        <w:spacing w:line="276" w:lineRule="auto"/>
        <w:ind w:firstLine="707"/>
      </w:pPr>
      <w:r>
        <w:t>Обязательным является создание системы широкого доступа обучающихся, 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сетевым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информационно-методическим фондам, предполагающим наличие методических пособий 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мультимедийных,</w:t>
      </w:r>
      <w:r>
        <w:rPr>
          <w:spacing w:val="3"/>
        </w:rPr>
        <w:t xml:space="preserve"> </w:t>
      </w:r>
      <w:r>
        <w:t>аудио-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видеоматериалов.</w:t>
      </w:r>
    </w:p>
    <w:p w:rsidR="00825CD5" w:rsidRDefault="00825CD5" w:rsidP="00825CD5">
      <w:pPr>
        <w:pStyle w:val="a8"/>
        <w:spacing w:before="1" w:line="276" w:lineRule="auto"/>
        <w:ind w:firstLine="539"/>
      </w:pPr>
      <w:r>
        <w:t>Результатом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-7"/>
        </w:rPr>
        <w:t xml:space="preserve"> </w:t>
      </w:r>
      <w:r>
        <w:t>образовательной среды: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76" w:lineRule="auto"/>
        <w:ind w:firstLine="0"/>
        <w:contextualSpacing w:val="0"/>
        <w:rPr>
          <w:sz w:val="24"/>
        </w:rPr>
      </w:pPr>
      <w:r>
        <w:rPr>
          <w:sz w:val="24"/>
        </w:rPr>
        <w:t>преемственной по отношению к начальному общему образованию и учитывающей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 развития школьников с трудностями обучения и социализации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before="64" w:line="240" w:lineRule="auto"/>
        <w:ind w:left="1383" w:hanging="286"/>
        <w:contextualSpacing w:val="0"/>
        <w:rPr>
          <w:sz w:val="24"/>
        </w:rPr>
      </w:pPr>
      <w:r>
        <w:rPr>
          <w:sz w:val="24"/>
        </w:rPr>
        <w:t>обеспечивающей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интеграцию;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before="42" w:line="276" w:lineRule="auto"/>
        <w:ind w:firstLine="0"/>
        <w:contextualSpacing w:val="0"/>
        <w:rPr>
          <w:sz w:val="24"/>
        </w:rPr>
      </w:pP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представителей);</w:t>
      </w:r>
    </w:p>
    <w:p w:rsidR="00825CD5" w:rsidRDefault="00825CD5" w:rsidP="005C4545">
      <w:pPr>
        <w:pStyle w:val="aa"/>
        <w:widowControl w:val="0"/>
        <w:numPr>
          <w:ilvl w:val="3"/>
          <w:numId w:val="141"/>
        </w:numPr>
        <w:tabs>
          <w:tab w:val="left" w:pos="1384"/>
        </w:tabs>
        <w:autoSpaceDE w:val="0"/>
        <w:autoSpaceDN w:val="0"/>
        <w:spacing w:line="276" w:lineRule="auto"/>
        <w:ind w:firstLine="0"/>
        <w:contextualSpacing w:val="0"/>
        <w:rPr>
          <w:sz w:val="24"/>
        </w:rPr>
      </w:pP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требованиями, установленными</w:t>
      </w:r>
      <w:r>
        <w:rPr>
          <w:spacing w:val="3"/>
          <w:sz w:val="24"/>
        </w:rPr>
        <w:t xml:space="preserve"> </w:t>
      </w:r>
      <w:r>
        <w:rPr>
          <w:sz w:val="24"/>
        </w:rPr>
        <w:t>Стандартом.</w:t>
      </w:r>
    </w:p>
    <w:p w:rsidR="00825CD5" w:rsidRDefault="00825CD5" w:rsidP="005C4545">
      <w:pPr>
        <w:pStyle w:val="110"/>
        <w:numPr>
          <w:ilvl w:val="2"/>
          <w:numId w:val="141"/>
        </w:numPr>
        <w:tabs>
          <w:tab w:val="left" w:pos="1521"/>
        </w:tabs>
        <w:spacing w:before="3" w:line="240" w:lineRule="auto"/>
        <w:ind w:hanging="601"/>
      </w:pPr>
      <w:r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</w:t>
      </w:r>
    </w:p>
    <w:p w:rsidR="00825CD5" w:rsidRDefault="00825CD5" w:rsidP="00825CD5">
      <w:pPr>
        <w:pStyle w:val="a8"/>
        <w:spacing w:before="39" w:line="276" w:lineRule="auto"/>
        <w:ind w:firstLine="539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результатам,</w:t>
      </w:r>
      <w:r>
        <w:rPr>
          <w:spacing w:val="-3"/>
        </w:rPr>
        <w:t xml:space="preserve"> </w:t>
      </w:r>
      <w:r>
        <w:t>определенным ФГОС</w:t>
      </w:r>
      <w:r>
        <w:rPr>
          <w:spacing w:val="-1"/>
        </w:rPr>
        <w:t xml:space="preserve"> </w:t>
      </w:r>
      <w:r>
        <w:t>ООО.</w:t>
      </w:r>
    </w:p>
    <w:p w:rsidR="00825CD5" w:rsidRDefault="00825CD5" w:rsidP="00825CD5">
      <w:pPr>
        <w:pStyle w:val="a8"/>
        <w:spacing w:line="276" w:lineRule="auto"/>
        <w:ind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-1"/>
        </w:rPr>
        <w:t xml:space="preserve"> </w:t>
      </w:r>
      <w:r>
        <w:t>индивидуальными программами</w:t>
      </w:r>
      <w:r>
        <w:rPr>
          <w:spacing w:val="-7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обучающихся.</w:t>
      </w:r>
    </w:p>
    <w:p w:rsidR="00825CD5" w:rsidRDefault="00825CD5" w:rsidP="00825CD5">
      <w:pPr>
        <w:pStyle w:val="a8"/>
        <w:spacing w:before="1" w:line="276" w:lineRule="auto"/>
        <w:ind w:firstLine="707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lastRenderedPageBreak/>
        <w:t>разные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t>,</w:t>
      </w:r>
      <w:r>
        <w:rPr>
          <w:spacing w:val="1"/>
        </w:rPr>
        <w:t xml:space="preserve"> </w:t>
      </w:r>
      <w:r>
        <w:t>предметные).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урочной деятельности отражаются предметные, </w:t>
      </w:r>
      <w:proofErr w:type="spellStart"/>
      <w:r>
        <w:t>метапредметные</w:t>
      </w:r>
      <w:proofErr w:type="spellEnd"/>
      <w:r>
        <w:t xml:space="preserve"> и личностные результаты.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внеурочной</w:t>
      </w:r>
      <w:r>
        <w:rPr>
          <w:spacing w:val="6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результаты.</w:t>
      </w:r>
    </w:p>
    <w:p w:rsidR="00825CD5" w:rsidRDefault="00825CD5" w:rsidP="00825CD5">
      <w:pPr>
        <w:pStyle w:val="a8"/>
        <w:spacing w:line="276" w:lineRule="auto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(расширение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825CD5" w:rsidRDefault="00825CD5" w:rsidP="00825CD5">
      <w:pPr>
        <w:pStyle w:val="a8"/>
        <w:spacing w:line="276" w:lineRule="auto"/>
        <w:ind w:firstLine="707"/>
      </w:pP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proofErr w:type="spellStart"/>
      <w:r>
        <w:t>общеучебными</w:t>
      </w:r>
      <w:proofErr w:type="spellEnd"/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 особенностей; совершенствование умственных действий, направленных на</w:t>
      </w:r>
      <w:r>
        <w:rPr>
          <w:spacing w:val="1"/>
        </w:rPr>
        <w:t xml:space="preserve"> </w:t>
      </w:r>
      <w:r>
        <w:t>анализ и управление своей деятельностью; сформированность коммуникативных 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конструктивное</w:t>
      </w:r>
      <w:r>
        <w:rPr>
          <w:spacing w:val="-4"/>
        </w:rPr>
        <w:t xml:space="preserve"> </w:t>
      </w:r>
      <w:r>
        <w:t>общение.</w:t>
      </w:r>
    </w:p>
    <w:p w:rsidR="00825CD5" w:rsidRDefault="00825CD5" w:rsidP="00825CD5">
      <w:pPr>
        <w:pStyle w:val="a8"/>
        <w:spacing w:line="276" w:lineRule="auto"/>
        <w:ind w:firstLine="707"/>
      </w:pPr>
      <w:r>
        <w:t>Предметные результаты (овладение содержанием ООП ООО, конкретных предметных</w:t>
      </w:r>
      <w:r>
        <w:rPr>
          <w:spacing w:val="1"/>
        </w:rPr>
        <w:t xml:space="preserve"> </w:t>
      </w:r>
      <w:r>
        <w:t>областей;</w:t>
      </w:r>
      <w:r>
        <w:rPr>
          <w:spacing w:val="1"/>
        </w:rPr>
        <w:t xml:space="preserve"> </w:t>
      </w:r>
      <w:r>
        <w:t>подпрограмм)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категорий</w:t>
      </w:r>
      <w:r>
        <w:rPr>
          <w:spacing w:val="-5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социализации.</w:t>
      </w:r>
    </w:p>
    <w:p w:rsidR="00825CD5" w:rsidRDefault="00825CD5" w:rsidP="00825CD5">
      <w:pPr>
        <w:pStyle w:val="a8"/>
        <w:spacing w:line="276" w:lineRule="auto"/>
        <w:ind w:firstLine="707"/>
      </w:pP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 xml:space="preserve">индивидуальных достижений. Это может быть учет собственных достижений </w:t>
      </w:r>
      <w:proofErr w:type="spellStart"/>
      <w:r>
        <w:t>обучащегося</w:t>
      </w:r>
      <w:proofErr w:type="spellEnd"/>
      <w:r>
        <w:rPr>
          <w:spacing w:val="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достижений).</w:t>
      </w:r>
    </w:p>
    <w:p w:rsidR="00825CD5" w:rsidRDefault="00825CD5" w:rsidP="00825CD5">
      <w:pPr>
        <w:pStyle w:val="a8"/>
        <w:spacing w:line="276" w:lineRule="auto"/>
        <w:ind w:firstLine="707"/>
      </w:pPr>
      <w:r>
        <w:t>Мониторинг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диагностической работы специалистов. Оценка образовательных достижений освоения ПКР</w:t>
      </w:r>
      <w:r>
        <w:rPr>
          <w:spacing w:val="1"/>
        </w:rPr>
        <w:t xml:space="preserve"> </w:t>
      </w:r>
      <w:r>
        <w:t>осуществляется экспертной группой и может выражаться в уровневой шкале — 3 балла —</w:t>
      </w:r>
      <w:r>
        <w:rPr>
          <w:spacing w:val="1"/>
        </w:rPr>
        <w:t xml:space="preserve"> </w:t>
      </w:r>
      <w:r>
        <w:t>значительная динамика, 2 балла — удовлетворительная динамика, 1 балл — незначительная</w:t>
      </w:r>
      <w:r>
        <w:rPr>
          <w:spacing w:val="1"/>
        </w:rPr>
        <w:t xml:space="preserve"> </w:t>
      </w:r>
      <w:r>
        <w:t>динамика,</w:t>
      </w:r>
      <w:r>
        <w:rPr>
          <w:spacing w:val="4"/>
        </w:rPr>
        <w:t xml:space="preserve"> </w:t>
      </w:r>
      <w:r>
        <w:t>0</w:t>
      </w:r>
      <w:r>
        <w:rPr>
          <w:spacing w:val="-5"/>
        </w:rPr>
        <w:t xml:space="preserve"> </w:t>
      </w:r>
      <w:r>
        <w:t>баллов</w:t>
      </w:r>
      <w:r>
        <w:rPr>
          <w:spacing w:val="10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динамики.</w:t>
      </w:r>
    </w:p>
    <w:p w:rsidR="009B2239" w:rsidRPr="002657A7" w:rsidRDefault="009B2239" w:rsidP="0055291C">
      <w:pPr>
        <w:tabs>
          <w:tab w:val="left" w:pos="1658"/>
        </w:tabs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</w:p>
    <w:p w:rsidR="009B2239" w:rsidRPr="002657A7" w:rsidRDefault="009B2239" w:rsidP="009B2239">
      <w:pPr>
        <w:pStyle w:val="1"/>
        <w:numPr>
          <w:ilvl w:val="0"/>
          <w:numId w:val="1"/>
        </w:numPr>
        <w:spacing w:line="276" w:lineRule="auto"/>
        <w:rPr>
          <w:color w:val="auto"/>
        </w:rPr>
      </w:pPr>
      <w:bookmarkStart w:id="62" w:name="_Toc197625163"/>
      <w:r w:rsidRPr="002657A7">
        <w:rPr>
          <w:color w:val="auto"/>
        </w:rPr>
        <w:t>ОРГАНИЗАЦИОННЫЙ РАЗДЕЛ</w:t>
      </w:r>
      <w:bookmarkEnd w:id="62"/>
    </w:p>
    <w:p w:rsidR="009B2239" w:rsidRDefault="009B2239" w:rsidP="009B2239">
      <w:pPr>
        <w:pStyle w:val="2"/>
        <w:numPr>
          <w:ilvl w:val="1"/>
          <w:numId w:val="1"/>
        </w:numPr>
        <w:spacing w:line="276" w:lineRule="auto"/>
        <w:rPr>
          <w:color w:val="auto"/>
        </w:rPr>
      </w:pPr>
      <w:bookmarkStart w:id="63" w:name="_Toc197625164"/>
      <w:r w:rsidRPr="002657A7">
        <w:rPr>
          <w:color w:val="auto"/>
        </w:rPr>
        <w:t>УЧЕБНЫЙ ПЛАН</w:t>
      </w:r>
      <w:bookmarkEnd w:id="63"/>
    </w:p>
    <w:p w:rsidR="007D3041" w:rsidRDefault="007D3041" w:rsidP="007D3041"/>
    <w:p w:rsidR="007D3041" w:rsidRPr="007D3041" w:rsidRDefault="007D3041" w:rsidP="007D3041">
      <w:pPr>
        <w:pStyle w:val="a8"/>
        <w:spacing w:line="240" w:lineRule="atLeast"/>
        <w:ind w:left="720" w:right="845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D3041">
        <w:rPr>
          <w:rFonts w:ascii="Times New Roman" w:hAnsi="Times New Roman" w:cs="Times New Roman"/>
          <w:color w:val="auto"/>
          <w:sz w:val="24"/>
          <w:szCs w:val="24"/>
        </w:rPr>
        <w:t>Учебный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план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Муниципального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бюджетного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общеобразовательного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учреждения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МБОУ Новоусинской ООШ</w:t>
      </w:r>
      <w:r w:rsidRPr="007D3041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 Муслюмовского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муниципального</w:t>
      </w:r>
      <w:r w:rsidRPr="007D3041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района</w:t>
      </w:r>
      <w:r w:rsidRPr="007D3041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Республики</w:t>
      </w:r>
      <w:r w:rsidRPr="007D3041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Татарстан</w:t>
      </w:r>
      <w:r w:rsidRPr="007D3041">
        <w:rPr>
          <w:rFonts w:ascii="Times New Roman" w:hAnsi="Times New Roman" w:cs="Times New Roman"/>
          <w:color w:val="auto"/>
          <w:spacing w:val="5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(далее</w:t>
      </w:r>
    </w:p>
    <w:p w:rsidR="007D3041" w:rsidRPr="007D3041" w:rsidRDefault="007D3041" w:rsidP="007D3041">
      <w:pPr>
        <w:pStyle w:val="a8"/>
        <w:spacing w:line="240" w:lineRule="atLeast"/>
        <w:ind w:right="85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D3041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учебный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план)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фиксирует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общий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объём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нагрузки,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максимальный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объём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аудиторной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нагрузки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обучающихся,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состав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структуру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предметных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областей,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распределяет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учебное</w:t>
      </w:r>
      <w:r w:rsidRPr="007D3041">
        <w:rPr>
          <w:rFonts w:ascii="Times New Roman" w:hAnsi="Times New Roman" w:cs="Times New Roman"/>
          <w:color w:val="auto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время,</w:t>
      </w:r>
      <w:r w:rsidRPr="007D3041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отводимое</w:t>
      </w:r>
      <w:r w:rsidRPr="007D3041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Pr="007D3041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их освоение</w:t>
      </w:r>
      <w:r w:rsidRPr="007D3041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по классам</w:t>
      </w:r>
      <w:r w:rsidRPr="007D3041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7D3041"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учебным</w:t>
      </w:r>
      <w:r w:rsidRPr="007D3041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предметам.</w:t>
      </w:r>
    </w:p>
    <w:p w:rsidR="007D3041" w:rsidRPr="007D3041" w:rsidRDefault="007D3041" w:rsidP="007D3041">
      <w:pPr>
        <w:pStyle w:val="a8"/>
        <w:spacing w:line="240" w:lineRule="atLeast"/>
        <w:ind w:right="84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D3041">
        <w:rPr>
          <w:rFonts w:ascii="Times New Roman" w:hAnsi="Times New Roman" w:cs="Times New Roman"/>
          <w:color w:val="auto"/>
          <w:sz w:val="24"/>
          <w:szCs w:val="24"/>
        </w:rPr>
        <w:t>Учебный план является частью образовательной программы МБОУ Новоусинской ООШ,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разработанной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соответствии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ФГОС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начального,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основного общего образования, с учетом Федеральной образовательной программой начального, основного общего образования и обеспечивает выполнение санитарно-эпидемиологических</w:t>
      </w:r>
      <w:r w:rsidRPr="007D3041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требований</w:t>
      </w:r>
      <w:r w:rsidRPr="007D3041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СП</w:t>
      </w:r>
      <w:r w:rsidRPr="007D3041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2.4.3648-20</w:t>
      </w:r>
      <w:r w:rsidRPr="007D3041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7D3041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гигиенических</w:t>
      </w:r>
      <w:r w:rsidRPr="007D3041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нормативов</w:t>
      </w:r>
      <w:r w:rsidRPr="007D3041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7D3041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требований</w:t>
      </w:r>
      <w:r w:rsidRPr="007D3041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СанПиН</w:t>
      </w:r>
      <w:r w:rsidRPr="007D3041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1.2.3685-21.</w:t>
      </w:r>
    </w:p>
    <w:p w:rsidR="007D3041" w:rsidRPr="007D3041" w:rsidRDefault="007D3041" w:rsidP="007D3041">
      <w:pPr>
        <w:pStyle w:val="a8"/>
        <w:spacing w:line="240" w:lineRule="atLeast"/>
        <w:ind w:left="119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D3041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Pr="007D3041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формировании</w:t>
      </w:r>
      <w:r w:rsidRPr="007D3041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Учебного</w:t>
      </w:r>
      <w:r w:rsidRPr="007D3041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плана</w:t>
      </w:r>
      <w:r w:rsidRPr="007D3041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школа</w:t>
      </w:r>
      <w:r w:rsidRPr="007D3041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руководствовалась</w:t>
      </w:r>
      <w:r w:rsidRPr="007D3041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следующими</w:t>
      </w:r>
    </w:p>
    <w:p w:rsidR="007D3041" w:rsidRPr="007D3041" w:rsidRDefault="007D3041" w:rsidP="007D3041">
      <w:pPr>
        <w:pStyle w:val="1"/>
        <w:spacing w:before="0" w:line="240" w:lineRule="atLeast"/>
        <w:ind w:left="658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D3041">
        <w:rPr>
          <w:rFonts w:ascii="Times New Roman" w:hAnsi="Times New Roman" w:cs="Times New Roman"/>
          <w:color w:val="auto"/>
          <w:sz w:val="24"/>
          <w:szCs w:val="24"/>
        </w:rPr>
        <w:t>нормативными</w:t>
      </w:r>
      <w:r w:rsidRPr="007D3041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документами:</w:t>
      </w:r>
    </w:p>
    <w:p w:rsidR="007D3041" w:rsidRPr="007D3041" w:rsidRDefault="007D3041" w:rsidP="005C4545">
      <w:pPr>
        <w:pStyle w:val="1"/>
        <w:keepNext w:val="0"/>
        <w:keepLines w:val="0"/>
        <w:widowControl w:val="0"/>
        <w:numPr>
          <w:ilvl w:val="0"/>
          <w:numId w:val="143"/>
        </w:numPr>
        <w:autoSpaceDE w:val="0"/>
        <w:autoSpaceDN w:val="0"/>
        <w:spacing w:before="0" w:line="240" w:lineRule="atLeast"/>
        <w:ind w:left="851" w:right="6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D3041">
        <w:rPr>
          <w:rFonts w:ascii="Times New Roman" w:hAnsi="Times New Roman" w:cs="Times New Roman"/>
          <w:color w:val="auto"/>
          <w:sz w:val="24"/>
          <w:szCs w:val="24"/>
        </w:rPr>
        <w:t>Приказ Министерства просвещения РФ от 09.10.2024 №704 «О внесении изменений в некоторые приказы Министерства просвещения Российской Федерации, касающиеся ФОП НОО, ООО и СОО;</w:t>
      </w:r>
    </w:p>
    <w:p w:rsidR="007D3041" w:rsidRPr="007D3041" w:rsidRDefault="007D3041" w:rsidP="005C4545">
      <w:pPr>
        <w:pStyle w:val="1"/>
        <w:keepNext w:val="0"/>
        <w:keepLines w:val="0"/>
        <w:widowControl w:val="0"/>
        <w:numPr>
          <w:ilvl w:val="0"/>
          <w:numId w:val="143"/>
        </w:numPr>
        <w:autoSpaceDE w:val="0"/>
        <w:autoSpaceDN w:val="0"/>
        <w:spacing w:before="0" w:line="240" w:lineRule="atLeast"/>
        <w:ind w:left="851" w:right="6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D3041">
        <w:rPr>
          <w:rFonts w:ascii="Times New Roman" w:hAnsi="Times New Roman" w:cs="Times New Roman"/>
          <w:color w:val="auto"/>
          <w:sz w:val="24"/>
          <w:szCs w:val="24"/>
        </w:rPr>
        <w:t>Приказ Министерства просвещения РФ от 18.06.2025 №467 «О внесении изменений в некоторые приказы Министерства просвещения Российской Федерации, касающиеся ФГОС НОО и ООО (Зарегистрировано в Минюсте России 17.07.2025 № 82961)</w:t>
      </w:r>
    </w:p>
    <w:p w:rsidR="007D3041" w:rsidRPr="007D3041" w:rsidRDefault="007D3041" w:rsidP="005C4545">
      <w:pPr>
        <w:pStyle w:val="aa"/>
        <w:widowControl w:val="0"/>
        <w:numPr>
          <w:ilvl w:val="0"/>
          <w:numId w:val="144"/>
        </w:numPr>
        <w:tabs>
          <w:tab w:val="left" w:pos="709"/>
          <w:tab w:val="left" w:pos="2551"/>
          <w:tab w:val="left" w:pos="3354"/>
          <w:tab w:val="left" w:pos="3791"/>
          <w:tab w:val="left" w:pos="5084"/>
          <w:tab w:val="left" w:pos="5453"/>
          <w:tab w:val="left" w:pos="6649"/>
          <w:tab w:val="left" w:pos="7271"/>
          <w:tab w:val="left" w:pos="8776"/>
          <w:tab w:val="left" w:pos="9100"/>
        </w:tabs>
        <w:autoSpaceDE w:val="0"/>
        <w:autoSpaceDN w:val="0"/>
        <w:spacing w:line="240" w:lineRule="atLeast"/>
        <w:ind w:right="851" w:firstLine="0"/>
        <w:contextualSpacing w:val="0"/>
        <w:rPr>
          <w:rFonts w:cs="Times New Roman"/>
          <w:sz w:val="24"/>
          <w:szCs w:val="24"/>
        </w:rPr>
      </w:pPr>
      <w:r w:rsidRPr="007D3041">
        <w:rPr>
          <w:rFonts w:cs="Times New Roman"/>
          <w:sz w:val="24"/>
          <w:szCs w:val="24"/>
        </w:rPr>
        <w:t>Федеральный</w:t>
      </w:r>
      <w:r w:rsidRPr="007D3041">
        <w:rPr>
          <w:rFonts w:cs="Times New Roman"/>
          <w:sz w:val="24"/>
          <w:szCs w:val="24"/>
        </w:rPr>
        <w:tab/>
        <w:t>Закон</w:t>
      </w:r>
      <w:r w:rsidRPr="007D3041">
        <w:rPr>
          <w:rFonts w:cs="Times New Roman"/>
          <w:sz w:val="24"/>
          <w:szCs w:val="24"/>
        </w:rPr>
        <w:tab/>
        <w:t>от</w:t>
      </w:r>
      <w:r w:rsidRPr="007D3041">
        <w:rPr>
          <w:rFonts w:cs="Times New Roman"/>
          <w:sz w:val="24"/>
          <w:szCs w:val="24"/>
        </w:rPr>
        <w:tab/>
        <w:t>29.12.2012</w:t>
      </w:r>
      <w:r w:rsidRPr="007D3041">
        <w:rPr>
          <w:rFonts w:cs="Times New Roman"/>
          <w:sz w:val="24"/>
          <w:szCs w:val="24"/>
        </w:rPr>
        <w:tab/>
        <w:t>г.</w:t>
      </w:r>
      <w:r w:rsidRPr="007D3041">
        <w:rPr>
          <w:rFonts w:cs="Times New Roman"/>
          <w:sz w:val="24"/>
          <w:szCs w:val="24"/>
        </w:rPr>
        <w:tab/>
        <w:t>№273-ФЗ</w:t>
      </w:r>
      <w:r w:rsidRPr="007D3041">
        <w:rPr>
          <w:rFonts w:cs="Times New Roman"/>
          <w:sz w:val="24"/>
          <w:szCs w:val="24"/>
        </w:rPr>
        <w:tab/>
        <w:t>«Об</w:t>
      </w:r>
      <w:r w:rsidRPr="007D3041">
        <w:rPr>
          <w:rFonts w:cs="Times New Roman"/>
          <w:sz w:val="24"/>
          <w:szCs w:val="24"/>
        </w:rPr>
        <w:tab/>
        <w:t>образовании</w:t>
      </w:r>
      <w:r w:rsidRPr="007D3041">
        <w:rPr>
          <w:rFonts w:cs="Times New Roman"/>
          <w:sz w:val="24"/>
          <w:szCs w:val="24"/>
        </w:rPr>
        <w:tab/>
        <w:t>в</w:t>
      </w:r>
      <w:r w:rsidRPr="007D3041">
        <w:rPr>
          <w:rFonts w:cs="Times New Roman"/>
          <w:sz w:val="24"/>
          <w:szCs w:val="24"/>
        </w:rPr>
        <w:tab/>
      </w:r>
      <w:r w:rsidRPr="007D3041">
        <w:rPr>
          <w:rFonts w:cs="Times New Roman"/>
          <w:spacing w:val="-1"/>
          <w:sz w:val="24"/>
          <w:szCs w:val="24"/>
        </w:rPr>
        <w:t>Российской</w:t>
      </w:r>
      <w:r w:rsidRPr="007D3041">
        <w:rPr>
          <w:rFonts w:cs="Times New Roman"/>
          <w:spacing w:val="-57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Федерации» (в действующей редакции);</w:t>
      </w:r>
    </w:p>
    <w:p w:rsidR="007D3041" w:rsidRPr="007D3041" w:rsidRDefault="007D3041" w:rsidP="005C4545">
      <w:pPr>
        <w:pStyle w:val="aa"/>
        <w:widowControl w:val="0"/>
        <w:numPr>
          <w:ilvl w:val="0"/>
          <w:numId w:val="144"/>
        </w:numPr>
        <w:shd w:val="clear" w:color="auto" w:fill="FFFFFF"/>
        <w:tabs>
          <w:tab w:val="left" w:pos="709"/>
          <w:tab w:val="left" w:pos="2551"/>
          <w:tab w:val="left" w:pos="3354"/>
          <w:tab w:val="left" w:pos="3791"/>
          <w:tab w:val="left" w:pos="5084"/>
          <w:tab w:val="left" w:pos="5453"/>
          <w:tab w:val="left" w:pos="6649"/>
          <w:tab w:val="left" w:pos="7271"/>
          <w:tab w:val="left" w:pos="8776"/>
          <w:tab w:val="left" w:pos="9100"/>
        </w:tabs>
        <w:autoSpaceDE w:val="0"/>
        <w:autoSpaceDN w:val="0"/>
        <w:spacing w:line="240" w:lineRule="atLeast"/>
        <w:ind w:right="848" w:firstLine="0"/>
        <w:contextualSpacing w:val="0"/>
        <w:rPr>
          <w:rFonts w:cs="Times New Roman"/>
          <w:sz w:val="24"/>
          <w:szCs w:val="24"/>
        </w:rPr>
      </w:pPr>
      <w:r w:rsidRPr="007D3041">
        <w:rPr>
          <w:rFonts w:cs="Times New Roman"/>
          <w:sz w:val="24"/>
          <w:szCs w:val="24"/>
        </w:rPr>
        <w:t>Федеральный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государственный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образовательный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стандарт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начального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общего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образования,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утвержденного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приказом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Министерства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образования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и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науки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Российской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Федерации от 31.05.2021 № 286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(далее</w:t>
      </w:r>
      <w:r w:rsidRPr="007D3041">
        <w:rPr>
          <w:rFonts w:cs="Times New Roman"/>
          <w:spacing w:val="-2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–</w:t>
      </w:r>
      <w:r w:rsidRPr="007D3041">
        <w:rPr>
          <w:rFonts w:cs="Times New Roman"/>
          <w:spacing w:val="-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ФГОС начального общего образования) – с изменениями и дополнениями от 18 июля, 8 ноября 2022 г., 22 января 2024 г.;</w:t>
      </w:r>
    </w:p>
    <w:p w:rsidR="007D3041" w:rsidRPr="007D3041" w:rsidRDefault="007D3041" w:rsidP="005C4545">
      <w:pPr>
        <w:pStyle w:val="aa"/>
        <w:widowControl w:val="0"/>
        <w:numPr>
          <w:ilvl w:val="1"/>
          <w:numId w:val="144"/>
        </w:numPr>
        <w:tabs>
          <w:tab w:val="left" w:pos="709"/>
          <w:tab w:val="left" w:pos="1003"/>
        </w:tabs>
        <w:autoSpaceDE w:val="0"/>
        <w:autoSpaceDN w:val="0"/>
        <w:spacing w:line="240" w:lineRule="atLeast"/>
        <w:ind w:right="848" w:firstLine="0"/>
        <w:contextualSpacing w:val="0"/>
        <w:rPr>
          <w:rFonts w:cs="Times New Roman"/>
          <w:sz w:val="24"/>
          <w:szCs w:val="24"/>
        </w:rPr>
      </w:pPr>
      <w:r w:rsidRPr="007D3041">
        <w:rPr>
          <w:rFonts w:cs="Times New Roman"/>
          <w:sz w:val="24"/>
          <w:szCs w:val="24"/>
        </w:rPr>
        <w:lastRenderedPageBreak/>
        <w:t>Федеральный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государственный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образовательный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стандарт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основного</w:t>
      </w:r>
      <w:r w:rsidRPr="007D3041">
        <w:rPr>
          <w:rFonts w:cs="Times New Roman"/>
          <w:spacing w:val="6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общего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образования,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утвержденный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приказом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Министерства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образования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и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науки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Российской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Федерации приказ Министерства просвещения Российской Федерации от 31.05.2021 № 287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(далее</w:t>
      </w:r>
      <w:r w:rsidRPr="007D3041">
        <w:rPr>
          <w:rFonts w:cs="Times New Roman"/>
          <w:spacing w:val="-2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– ФГОС основного</w:t>
      </w:r>
      <w:r w:rsidRPr="007D3041">
        <w:rPr>
          <w:rFonts w:cs="Times New Roman"/>
          <w:spacing w:val="-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общего</w:t>
      </w:r>
      <w:r w:rsidRPr="007D3041">
        <w:rPr>
          <w:rFonts w:cs="Times New Roman"/>
          <w:spacing w:val="-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образования) – с изменениями и дополнениями от 22.01.2024 г.;</w:t>
      </w:r>
    </w:p>
    <w:p w:rsidR="007D3041" w:rsidRPr="007D3041" w:rsidRDefault="007D3041" w:rsidP="005C4545">
      <w:pPr>
        <w:pStyle w:val="aa"/>
        <w:widowControl w:val="0"/>
        <w:numPr>
          <w:ilvl w:val="1"/>
          <w:numId w:val="144"/>
        </w:numPr>
        <w:tabs>
          <w:tab w:val="left" w:pos="709"/>
          <w:tab w:val="left" w:pos="1003"/>
        </w:tabs>
        <w:autoSpaceDE w:val="0"/>
        <w:autoSpaceDN w:val="0"/>
        <w:spacing w:line="240" w:lineRule="atLeast"/>
        <w:ind w:right="848" w:firstLine="0"/>
        <w:contextualSpacing w:val="0"/>
        <w:rPr>
          <w:rFonts w:cs="Times New Roman"/>
          <w:sz w:val="24"/>
          <w:szCs w:val="24"/>
        </w:rPr>
      </w:pPr>
      <w:r w:rsidRPr="007D3041">
        <w:rPr>
          <w:rFonts w:cs="Times New Roman"/>
          <w:sz w:val="24"/>
          <w:szCs w:val="24"/>
        </w:rPr>
        <w:t>Порядок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организации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и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осуществления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образовательной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деятельности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по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основным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общеобразовательным программам начального общего, основного общего и среднего  образования,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утверждённого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приказом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Министерства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образования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и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науки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Российской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Федерации от 30. 08. 2013 г. № 1015 (</w:t>
      </w:r>
      <w:r w:rsidRPr="007D3041">
        <w:rPr>
          <w:rFonts w:cs="Times New Roman"/>
          <w:sz w:val="24"/>
          <w:szCs w:val="24"/>
          <w:shd w:val="clear" w:color="auto" w:fill="FFFFFF"/>
        </w:rPr>
        <w:t xml:space="preserve">в ред. Приказов </w:t>
      </w:r>
      <w:proofErr w:type="spellStart"/>
      <w:r w:rsidRPr="007D3041">
        <w:rPr>
          <w:rFonts w:cs="Times New Roman"/>
          <w:sz w:val="24"/>
          <w:szCs w:val="24"/>
          <w:shd w:val="clear" w:color="auto" w:fill="FFFFFF"/>
        </w:rPr>
        <w:t>Минобрнауки</w:t>
      </w:r>
      <w:proofErr w:type="spellEnd"/>
      <w:r w:rsidRPr="007D3041">
        <w:rPr>
          <w:rFonts w:cs="Times New Roman"/>
          <w:sz w:val="24"/>
          <w:szCs w:val="24"/>
          <w:shd w:val="clear" w:color="auto" w:fill="FFFFFF"/>
        </w:rPr>
        <w:t xml:space="preserve"> РФ </w:t>
      </w:r>
      <w:hyperlink r:id="rId43" w:anchor="l0" w:tgtFrame="_blank" w:history="1">
        <w:r w:rsidRPr="007D3041">
          <w:rPr>
            <w:rStyle w:val="a4"/>
            <w:rFonts w:cs="Times New Roman"/>
            <w:color w:val="auto"/>
            <w:sz w:val="24"/>
            <w:szCs w:val="24"/>
            <w:shd w:val="clear" w:color="auto" w:fill="FFFFFF"/>
          </w:rPr>
          <w:t>от 13.12.2013 N 1342</w:t>
        </w:r>
      </w:hyperlink>
      <w:r w:rsidRPr="007D3041">
        <w:rPr>
          <w:rStyle w:val="revlinks-hidden"/>
          <w:rFonts w:cs="Times New Roman"/>
          <w:sz w:val="24"/>
          <w:szCs w:val="24"/>
          <w:shd w:val="clear" w:color="auto" w:fill="FFFFFF"/>
        </w:rPr>
        <w:t>, </w:t>
      </w:r>
      <w:hyperlink r:id="rId44" w:anchor="l0" w:tgtFrame="_blank" w:history="1">
        <w:r w:rsidRPr="007D3041">
          <w:rPr>
            <w:rStyle w:val="a4"/>
            <w:rFonts w:cs="Times New Roman"/>
            <w:color w:val="auto"/>
            <w:sz w:val="24"/>
            <w:szCs w:val="24"/>
            <w:shd w:val="clear" w:color="auto" w:fill="FFFFFF"/>
          </w:rPr>
          <w:t>от 28.05.2014 N 598</w:t>
        </w:r>
      </w:hyperlink>
      <w:r w:rsidRPr="007D3041">
        <w:rPr>
          <w:rStyle w:val="revlinks-hidden"/>
          <w:rFonts w:cs="Times New Roman"/>
          <w:sz w:val="24"/>
          <w:szCs w:val="24"/>
          <w:shd w:val="clear" w:color="auto" w:fill="FFFFFF"/>
        </w:rPr>
        <w:t>, </w:t>
      </w:r>
      <w:hyperlink r:id="rId45" w:anchor="l53" w:tgtFrame="_blank" w:history="1">
        <w:r w:rsidRPr="007D3041">
          <w:rPr>
            <w:rStyle w:val="a4"/>
            <w:rFonts w:cs="Times New Roman"/>
            <w:color w:val="auto"/>
            <w:sz w:val="24"/>
            <w:szCs w:val="24"/>
            <w:shd w:val="clear" w:color="auto" w:fill="FFFFFF"/>
          </w:rPr>
          <w:t>от 17.07.2015 N 734</w:t>
        </w:r>
      </w:hyperlink>
      <w:r w:rsidRPr="007D3041">
        <w:rPr>
          <w:rStyle w:val="revlinks-hidden"/>
          <w:rFonts w:cs="Times New Roman"/>
          <w:sz w:val="24"/>
          <w:szCs w:val="24"/>
          <w:shd w:val="clear" w:color="auto" w:fill="FFFFFF"/>
        </w:rPr>
        <w:t xml:space="preserve">, Приказа </w:t>
      </w:r>
      <w:proofErr w:type="spellStart"/>
      <w:r w:rsidRPr="007D3041">
        <w:rPr>
          <w:rStyle w:val="revlinks-hidden"/>
          <w:rFonts w:cs="Times New Roman"/>
          <w:sz w:val="24"/>
          <w:szCs w:val="24"/>
          <w:shd w:val="clear" w:color="auto" w:fill="FFFFFF"/>
        </w:rPr>
        <w:t>Минпросвещения</w:t>
      </w:r>
      <w:proofErr w:type="spellEnd"/>
      <w:r w:rsidRPr="007D3041">
        <w:rPr>
          <w:rStyle w:val="revlinks-hidden"/>
          <w:rFonts w:cs="Times New Roman"/>
          <w:sz w:val="24"/>
          <w:szCs w:val="24"/>
          <w:shd w:val="clear" w:color="auto" w:fill="FFFFFF"/>
        </w:rPr>
        <w:t xml:space="preserve"> РФ</w:t>
      </w:r>
      <w:hyperlink r:id="rId46" w:anchor="l1" w:tgtFrame="_blank" w:history="1">
        <w:r w:rsidRPr="007D3041">
          <w:rPr>
            <w:rStyle w:val="a4"/>
            <w:rFonts w:cs="Times New Roman"/>
            <w:color w:val="auto"/>
            <w:sz w:val="24"/>
            <w:szCs w:val="24"/>
            <w:shd w:val="clear" w:color="auto" w:fill="FFFFFF"/>
          </w:rPr>
          <w:t> от 01.03.2019 N 95</w:t>
        </w:r>
      </w:hyperlink>
      <w:r w:rsidRPr="007D3041">
        <w:rPr>
          <w:rFonts w:cs="Times New Roman"/>
          <w:sz w:val="24"/>
          <w:szCs w:val="24"/>
          <w:shd w:val="clear" w:color="auto" w:fill="FFFFFF"/>
        </w:rPr>
        <w:t>, </w:t>
      </w:r>
      <w:hyperlink r:id="rId47" w:anchor="l1" w:tgtFrame="_blank" w:history="1">
        <w:r w:rsidRPr="007D3041">
          <w:rPr>
            <w:rStyle w:val="a4"/>
            <w:rFonts w:cs="Times New Roman"/>
            <w:color w:val="auto"/>
            <w:sz w:val="24"/>
            <w:szCs w:val="24"/>
            <w:shd w:val="clear" w:color="auto" w:fill="FFFFFF"/>
          </w:rPr>
          <w:t>от 10.06.2019 N 286</w:t>
        </w:r>
      </w:hyperlink>
      <w:r w:rsidRPr="007D3041">
        <w:rPr>
          <w:rFonts w:cs="Times New Roman"/>
          <w:sz w:val="24"/>
          <w:szCs w:val="24"/>
        </w:rPr>
        <w:t>);</w:t>
      </w:r>
    </w:p>
    <w:p w:rsidR="007D3041" w:rsidRPr="007D3041" w:rsidRDefault="007D3041" w:rsidP="005C4545">
      <w:pPr>
        <w:pStyle w:val="aa"/>
        <w:widowControl w:val="0"/>
        <w:numPr>
          <w:ilvl w:val="0"/>
          <w:numId w:val="144"/>
        </w:numPr>
        <w:tabs>
          <w:tab w:val="left" w:pos="943"/>
        </w:tabs>
        <w:autoSpaceDE w:val="0"/>
        <w:autoSpaceDN w:val="0"/>
        <w:spacing w:line="240" w:lineRule="atLeast"/>
        <w:ind w:right="75" w:firstLine="0"/>
        <w:contextualSpacing w:val="0"/>
        <w:rPr>
          <w:rFonts w:cs="Times New Roman"/>
          <w:sz w:val="24"/>
          <w:szCs w:val="24"/>
        </w:rPr>
      </w:pPr>
      <w:r w:rsidRPr="007D3041">
        <w:rPr>
          <w:rFonts w:cs="Times New Roman"/>
          <w:sz w:val="24"/>
          <w:szCs w:val="24"/>
        </w:rPr>
        <w:t>Письмо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7D3041">
        <w:rPr>
          <w:rFonts w:cs="Times New Roman"/>
          <w:sz w:val="24"/>
          <w:szCs w:val="24"/>
        </w:rPr>
        <w:t>Минобрнауки</w:t>
      </w:r>
      <w:proofErr w:type="spellEnd"/>
      <w:r w:rsidRPr="007D3041">
        <w:rPr>
          <w:rFonts w:cs="Times New Roman"/>
          <w:spacing w:val="5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России</w:t>
      </w:r>
      <w:r w:rsidRPr="007D3041">
        <w:rPr>
          <w:rFonts w:cs="Times New Roman"/>
          <w:spacing w:val="3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от</w:t>
      </w:r>
      <w:r w:rsidRPr="007D3041">
        <w:rPr>
          <w:rFonts w:cs="Times New Roman"/>
          <w:spacing w:val="3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25.05.2015</w:t>
      </w:r>
      <w:r w:rsidRPr="007D3041">
        <w:rPr>
          <w:rFonts w:cs="Times New Roman"/>
          <w:spacing w:val="2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№</w:t>
      </w:r>
      <w:r w:rsidRPr="007D3041">
        <w:rPr>
          <w:rFonts w:cs="Times New Roman"/>
          <w:spacing w:val="3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08-761</w:t>
      </w:r>
      <w:r w:rsidRPr="007D3041">
        <w:rPr>
          <w:rFonts w:cs="Times New Roman"/>
          <w:spacing w:val="7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«Об</w:t>
      </w:r>
      <w:r w:rsidRPr="007D3041">
        <w:rPr>
          <w:rFonts w:cs="Times New Roman"/>
          <w:spacing w:val="4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изучении</w:t>
      </w:r>
      <w:r w:rsidRPr="007D3041">
        <w:rPr>
          <w:rFonts w:cs="Times New Roman"/>
          <w:spacing w:val="3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предметных</w:t>
      </w:r>
      <w:r w:rsidRPr="007D3041">
        <w:rPr>
          <w:rFonts w:cs="Times New Roman"/>
          <w:spacing w:val="4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областей «Основы</w:t>
      </w:r>
      <w:r w:rsidRPr="007D3041">
        <w:rPr>
          <w:rFonts w:cs="Times New Roman"/>
          <w:spacing w:val="5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религиозных</w:t>
      </w:r>
      <w:r w:rsidRPr="007D3041">
        <w:rPr>
          <w:rFonts w:cs="Times New Roman"/>
          <w:spacing w:val="6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культур</w:t>
      </w:r>
      <w:r w:rsidRPr="007D3041">
        <w:rPr>
          <w:rFonts w:cs="Times New Roman"/>
          <w:spacing w:val="7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и</w:t>
      </w:r>
      <w:r w:rsidRPr="007D3041">
        <w:rPr>
          <w:rFonts w:cs="Times New Roman"/>
          <w:spacing w:val="10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светской</w:t>
      </w:r>
      <w:r w:rsidRPr="007D3041">
        <w:rPr>
          <w:rFonts w:cs="Times New Roman"/>
          <w:spacing w:val="8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этики» и</w:t>
      </w:r>
      <w:r w:rsidRPr="007D3041">
        <w:rPr>
          <w:rFonts w:cs="Times New Roman"/>
          <w:spacing w:val="13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«Основы</w:t>
      </w:r>
      <w:r w:rsidRPr="007D3041">
        <w:rPr>
          <w:rFonts w:cs="Times New Roman"/>
          <w:spacing w:val="6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духовно-нравственной</w:t>
      </w:r>
      <w:r w:rsidRPr="007D3041">
        <w:rPr>
          <w:rFonts w:cs="Times New Roman"/>
          <w:spacing w:val="8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культуры</w:t>
      </w:r>
      <w:r w:rsidRPr="007D3041">
        <w:rPr>
          <w:rFonts w:cs="Times New Roman"/>
          <w:spacing w:val="-57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народов</w:t>
      </w:r>
      <w:r w:rsidRPr="007D3041">
        <w:rPr>
          <w:rFonts w:cs="Times New Roman"/>
          <w:spacing w:val="-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России»;</w:t>
      </w:r>
    </w:p>
    <w:p w:rsidR="007D3041" w:rsidRPr="007D3041" w:rsidRDefault="007D3041" w:rsidP="005C4545">
      <w:pPr>
        <w:pStyle w:val="aa"/>
        <w:widowControl w:val="0"/>
        <w:numPr>
          <w:ilvl w:val="0"/>
          <w:numId w:val="144"/>
        </w:numPr>
        <w:tabs>
          <w:tab w:val="left" w:pos="943"/>
        </w:tabs>
        <w:autoSpaceDE w:val="0"/>
        <w:autoSpaceDN w:val="0"/>
        <w:spacing w:line="240" w:lineRule="atLeast"/>
        <w:ind w:right="851" w:firstLine="0"/>
        <w:contextualSpacing w:val="0"/>
        <w:rPr>
          <w:rFonts w:cs="Times New Roman"/>
          <w:sz w:val="24"/>
          <w:szCs w:val="24"/>
        </w:rPr>
      </w:pPr>
      <w:r w:rsidRPr="007D3041">
        <w:rPr>
          <w:rFonts w:cs="Times New Roman"/>
          <w:sz w:val="24"/>
          <w:szCs w:val="24"/>
        </w:rPr>
        <w:t>Закон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Российской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Федерации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от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25.10.1991 №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1807-1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(ред.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от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12.03.2014)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«О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языках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народов</w:t>
      </w:r>
      <w:r w:rsidRPr="007D3041">
        <w:rPr>
          <w:rFonts w:cs="Times New Roman"/>
          <w:spacing w:val="-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Российской Федерации»;</w:t>
      </w:r>
    </w:p>
    <w:p w:rsidR="007D3041" w:rsidRPr="007D3041" w:rsidRDefault="007D3041" w:rsidP="005C4545">
      <w:pPr>
        <w:pStyle w:val="aa"/>
        <w:widowControl w:val="0"/>
        <w:numPr>
          <w:ilvl w:val="0"/>
          <w:numId w:val="144"/>
        </w:numPr>
        <w:tabs>
          <w:tab w:val="left" w:pos="943"/>
        </w:tabs>
        <w:autoSpaceDE w:val="0"/>
        <w:autoSpaceDN w:val="0"/>
        <w:spacing w:line="240" w:lineRule="atLeast"/>
        <w:ind w:right="846" w:firstLine="0"/>
        <w:contextualSpacing w:val="0"/>
        <w:rPr>
          <w:rFonts w:cs="Times New Roman"/>
          <w:sz w:val="24"/>
          <w:szCs w:val="24"/>
        </w:rPr>
      </w:pPr>
      <w:r w:rsidRPr="007D3041">
        <w:rPr>
          <w:rFonts w:cs="Times New Roman"/>
          <w:sz w:val="24"/>
          <w:szCs w:val="24"/>
        </w:rPr>
        <w:t>СанПиН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2.4.3648-20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«Санитарно-эпидемиологические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требования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к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организациям воспитания и обучения, отдыха и оздоровления детей и молодежи» (утверждены Постановлением Главного государственного санитарного врача РФ от 28 сентября 2020 г. № 28);</w:t>
      </w:r>
    </w:p>
    <w:p w:rsidR="007D3041" w:rsidRPr="007D3041" w:rsidRDefault="007D3041" w:rsidP="005C4545">
      <w:pPr>
        <w:pStyle w:val="aa"/>
        <w:widowControl w:val="0"/>
        <w:numPr>
          <w:ilvl w:val="0"/>
          <w:numId w:val="144"/>
        </w:numPr>
        <w:tabs>
          <w:tab w:val="left" w:pos="943"/>
        </w:tabs>
        <w:autoSpaceDE w:val="0"/>
        <w:autoSpaceDN w:val="0"/>
        <w:spacing w:line="240" w:lineRule="atLeast"/>
        <w:ind w:right="849" w:firstLine="0"/>
        <w:contextualSpacing w:val="0"/>
        <w:rPr>
          <w:rFonts w:cs="Times New Roman"/>
          <w:sz w:val="24"/>
          <w:szCs w:val="24"/>
        </w:rPr>
      </w:pPr>
      <w:r w:rsidRPr="007D3041">
        <w:rPr>
          <w:rFonts w:cs="Times New Roman"/>
          <w:sz w:val="24"/>
          <w:szCs w:val="24"/>
        </w:rPr>
        <w:t>Приказ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Министерства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просвещения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Российской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Федерации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от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18.05.2023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№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372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"Об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утверждении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федеральной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образовательной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программы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начального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общего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образования"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(Зарегистрирован</w:t>
      </w:r>
      <w:r w:rsidRPr="007D3041">
        <w:rPr>
          <w:rFonts w:cs="Times New Roman"/>
          <w:spacing w:val="-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13.07.2023 №</w:t>
      </w:r>
      <w:r w:rsidRPr="007D3041">
        <w:rPr>
          <w:rFonts w:cs="Times New Roman"/>
          <w:spacing w:val="-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74229)</w:t>
      </w:r>
    </w:p>
    <w:p w:rsidR="007D3041" w:rsidRPr="007D3041" w:rsidRDefault="007D3041" w:rsidP="005C4545">
      <w:pPr>
        <w:pStyle w:val="aa"/>
        <w:widowControl w:val="0"/>
        <w:numPr>
          <w:ilvl w:val="0"/>
          <w:numId w:val="144"/>
        </w:numPr>
        <w:tabs>
          <w:tab w:val="left" w:pos="943"/>
        </w:tabs>
        <w:autoSpaceDE w:val="0"/>
        <w:autoSpaceDN w:val="0"/>
        <w:spacing w:line="240" w:lineRule="atLeast"/>
        <w:ind w:right="856" w:firstLine="0"/>
        <w:contextualSpacing w:val="0"/>
        <w:rPr>
          <w:rFonts w:cs="Times New Roman"/>
          <w:sz w:val="24"/>
          <w:szCs w:val="24"/>
        </w:rPr>
      </w:pPr>
      <w:r w:rsidRPr="007D3041">
        <w:rPr>
          <w:rFonts w:cs="Times New Roman"/>
          <w:sz w:val="24"/>
          <w:szCs w:val="24"/>
        </w:rPr>
        <w:t>Приказ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Министерства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просвещения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Российской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Федерации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от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18.05.2023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№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370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"Об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утверждении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федеральной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образовательной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программы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основного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общего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образования"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(Зарегистрирован</w:t>
      </w:r>
      <w:r w:rsidRPr="007D3041">
        <w:rPr>
          <w:rFonts w:cs="Times New Roman"/>
          <w:spacing w:val="-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12.07.2023 № 74223)</w:t>
      </w:r>
    </w:p>
    <w:p w:rsidR="007D3041" w:rsidRPr="007D3041" w:rsidRDefault="007D3041" w:rsidP="005C4545">
      <w:pPr>
        <w:pStyle w:val="aa"/>
        <w:widowControl w:val="0"/>
        <w:numPr>
          <w:ilvl w:val="0"/>
          <w:numId w:val="144"/>
        </w:numPr>
        <w:tabs>
          <w:tab w:val="left" w:pos="943"/>
        </w:tabs>
        <w:autoSpaceDE w:val="0"/>
        <w:autoSpaceDN w:val="0"/>
        <w:spacing w:line="240" w:lineRule="atLeast"/>
        <w:ind w:right="845" w:firstLine="0"/>
        <w:contextualSpacing w:val="0"/>
        <w:rPr>
          <w:rFonts w:cs="Times New Roman"/>
          <w:sz w:val="24"/>
          <w:szCs w:val="24"/>
        </w:rPr>
      </w:pPr>
      <w:r w:rsidRPr="007D3041">
        <w:rPr>
          <w:rFonts w:cs="Times New Roman"/>
          <w:sz w:val="24"/>
          <w:szCs w:val="24"/>
        </w:rPr>
        <w:t>Закон</w:t>
      </w:r>
      <w:r w:rsidRPr="007D3041">
        <w:rPr>
          <w:rFonts w:cs="Times New Roman"/>
          <w:spacing w:val="40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Республики</w:t>
      </w:r>
      <w:r w:rsidRPr="007D3041">
        <w:rPr>
          <w:rFonts w:cs="Times New Roman"/>
          <w:spacing w:val="39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Татарстан</w:t>
      </w:r>
      <w:r w:rsidRPr="007D3041">
        <w:rPr>
          <w:rFonts w:cs="Times New Roman"/>
          <w:spacing w:val="40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от</w:t>
      </w:r>
      <w:r w:rsidRPr="007D3041">
        <w:rPr>
          <w:rFonts w:cs="Times New Roman"/>
          <w:spacing w:val="38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22.07.2013</w:t>
      </w:r>
      <w:r w:rsidRPr="007D3041">
        <w:rPr>
          <w:rFonts w:cs="Times New Roman"/>
          <w:spacing w:val="37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№</w:t>
      </w:r>
      <w:r w:rsidRPr="007D3041">
        <w:rPr>
          <w:rFonts w:cs="Times New Roman"/>
          <w:spacing w:val="37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68-ЗРТ «Об</w:t>
      </w:r>
      <w:r w:rsidRPr="007D3041">
        <w:rPr>
          <w:rFonts w:cs="Times New Roman"/>
          <w:spacing w:val="-5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образовании»;</w:t>
      </w:r>
    </w:p>
    <w:p w:rsidR="007D3041" w:rsidRPr="007D3041" w:rsidRDefault="007D3041" w:rsidP="005C4545">
      <w:pPr>
        <w:pStyle w:val="aa"/>
        <w:widowControl w:val="0"/>
        <w:numPr>
          <w:ilvl w:val="0"/>
          <w:numId w:val="144"/>
        </w:numPr>
        <w:tabs>
          <w:tab w:val="left" w:pos="943"/>
        </w:tabs>
        <w:autoSpaceDE w:val="0"/>
        <w:autoSpaceDN w:val="0"/>
        <w:spacing w:line="240" w:lineRule="atLeast"/>
        <w:ind w:right="854" w:firstLine="0"/>
        <w:contextualSpacing w:val="0"/>
        <w:rPr>
          <w:rFonts w:cs="Times New Roman"/>
          <w:sz w:val="24"/>
          <w:szCs w:val="24"/>
        </w:rPr>
      </w:pPr>
      <w:r w:rsidRPr="007D3041">
        <w:rPr>
          <w:rFonts w:cs="Times New Roman"/>
          <w:sz w:val="24"/>
          <w:szCs w:val="24"/>
        </w:rPr>
        <w:t>Закон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Республики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Татарстан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от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08.07.1992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№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1560-XII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«О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государственных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языках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Республики</w:t>
      </w:r>
      <w:r w:rsidRPr="007D3041">
        <w:rPr>
          <w:rFonts w:cs="Times New Roman"/>
          <w:spacing w:val="-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Татарстан и</w:t>
      </w:r>
      <w:r w:rsidRPr="007D3041">
        <w:rPr>
          <w:rFonts w:cs="Times New Roman"/>
          <w:spacing w:val="-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других</w:t>
      </w:r>
      <w:r w:rsidRPr="007D3041">
        <w:rPr>
          <w:rFonts w:cs="Times New Roman"/>
          <w:spacing w:val="2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языках в</w:t>
      </w:r>
      <w:r w:rsidRPr="007D3041">
        <w:rPr>
          <w:rFonts w:cs="Times New Roman"/>
          <w:spacing w:val="-3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Республике</w:t>
      </w:r>
      <w:r w:rsidRPr="007D3041">
        <w:rPr>
          <w:rFonts w:cs="Times New Roman"/>
          <w:spacing w:val="-2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Татарстан»;</w:t>
      </w:r>
    </w:p>
    <w:p w:rsidR="007D3041" w:rsidRPr="007D3041" w:rsidRDefault="007D3041" w:rsidP="005C4545">
      <w:pPr>
        <w:pStyle w:val="aa"/>
        <w:widowControl w:val="0"/>
        <w:numPr>
          <w:ilvl w:val="0"/>
          <w:numId w:val="144"/>
        </w:numPr>
        <w:tabs>
          <w:tab w:val="left" w:pos="943"/>
        </w:tabs>
        <w:autoSpaceDE w:val="0"/>
        <w:autoSpaceDN w:val="0"/>
        <w:spacing w:line="240" w:lineRule="atLeast"/>
        <w:ind w:right="854" w:firstLine="0"/>
        <w:contextualSpacing w:val="0"/>
        <w:rPr>
          <w:rFonts w:cs="Times New Roman"/>
          <w:sz w:val="24"/>
          <w:szCs w:val="24"/>
        </w:rPr>
      </w:pPr>
      <w:r w:rsidRPr="007D3041">
        <w:rPr>
          <w:rFonts w:cs="Times New Roman"/>
          <w:sz w:val="24"/>
          <w:szCs w:val="24"/>
        </w:rPr>
        <w:t>Письмо МО и Н РТ №9926/25 от 08.08.2025 «Об организованном начале 2025/2026 учебного года»</w:t>
      </w:r>
    </w:p>
    <w:p w:rsidR="007D3041" w:rsidRPr="007D3041" w:rsidRDefault="007D3041" w:rsidP="007D3041">
      <w:pPr>
        <w:pStyle w:val="a8"/>
        <w:spacing w:line="24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D3041" w:rsidRPr="007D3041" w:rsidRDefault="007D3041" w:rsidP="007D3041">
      <w:pPr>
        <w:pStyle w:val="a8"/>
        <w:spacing w:line="240" w:lineRule="atLeast"/>
        <w:ind w:right="80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D3041">
        <w:rPr>
          <w:rFonts w:ascii="Times New Roman" w:hAnsi="Times New Roman" w:cs="Times New Roman"/>
          <w:color w:val="auto"/>
          <w:sz w:val="24"/>
          <w:szCs w:val="24"/>
        </w:rPr>
        <w:t>Учебный</w:t>
      </w:r>
      <w:r w:rsidRPr="007D3041">
        <w:rPr>
          <w:rFonts w:ascii="Times New Roman" w:hAnsi="Times New Roman" w:cs="Times New Roman"/>
          <w:color w:val="auto"/>
          <w:spacing w:val="29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год</w:t>
      </w:r>
      <w:r w:rsidRPr="007D3041">
        <w:rPr>
          <w:rFonts w:ascii="Times New Roman" w:hAnsi="Times New Roman" w:cs="Times New Roman"/>
          <w:color w:val="auto"/>
          <w:spacing w:val="29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7D3041">
        <w:rPr>
          <w:rFonts w:ascii="Times New Roman" w:hAnsi="Times New Roman" w:cs="Times New Roman"/>
          <w:color w:val="auto"/>
          <w:spacing w:val="28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МБОУ</w:t>
      </w:r>
      <w:r w:rsidRPr="007D3041">
        <w:rPr>
          <w:rFonts w:ascii="Times New Roman" w:hAnsi="Times New Roman" w:cs="Times New Roman"/>
          <w:color w:val="auto"/>
          <w:spacing w:val="29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Новоусинская ООШ</w:t>
      </w:r>
      <w:r w:rsidRPr="007D3041">
        <w:rPr>
          <w:rFonts w:ascii="Times New Roman" w:hAnsi="Times New Roman" w:cs="Times New Roman"/>
          <w:color w:val="auto"/>
          <w:spacing w:val="30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Муслюмовского</w:t>
      </w:r>
      <w:r w:rsidRPr="007D3041">
        <w:rPr>
          <w:rFonts w:ascii="Times New Roman" w:hAnsi="Times New Roman" w:cs="Times New Roman"/>
          <w:color w:val="auto"/>
          <w:spacing w:val="29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муниципального</w:t>
      </w:r>
      <w:r w:rsidRPr="007D3041">
        <w:rPr>
          <w:rFonts w:ascii="Times New Roman" w:hAnsi="Times New Roman" w:cs="Times New Roman"/>
          <w:color w:val="auto"/>
          <w:spacing w:val="29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района</w:t>
      </w:r>
      <w:r w:rsidRPr="007D3041">
        <w:rPr>
          <w:rFonts w:ascii="Times New Roman" w:hAnsi="Times New Roman" w:cs="Times New Roman"/>
          <w:color w:val="auto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Республики</w:t>
      </w:r>
      <w:r w:rsidRPr="007D3041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Татарстан начинается</w:t>
      </w:r>
      <w:r w:rsidRPr="007D3041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01.09.2025 г. и</w:t>
      </w:r>
      <w:r w:rsidRPr="007D3041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заканчивается 26.05.2026 г.</w:t>
      </w:r>
    </w:p>
    <w:p w:rsidR="007D3041" w:rsidRPr="007D3041" w:rsidRDefault="007D3041" w:rsidP="007D3041">
      <w:pPr>
        <w:pStyle w:val="a8"/>
        <w:spacing w:line="240" w:lineRule="atLeast"/>
        <w:ind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t>Продолжительность</w:t>
      </w:r>
      <w:r w:rsidRPr="007D3041">
        <w:rPr>
          <w:spacing w:val="-1"/>
          <w:sz w:val="24"/>
          <w:szCs w:val="24"/>
        </w:rPr>
        <w:t xml:space="preserve"> </w:t>
      </w:r>
      <w:r w:rsidRPr="007D3041">
        <w:rPr>
          <w:sz w:val="24"/>
          <w:szCs w:val="24"/>
        </w:rPr>
        <w:t>учебного</w:t>
      </w:r>
      <w:r w:rsidRPr="007D3041">
        <w:rPr>
          <w:spacing w:val="-3"/>
          <w:sz w:val="24"/>
          <w:szCs w:val="24"/>
        </w:rPr>
        <w:t xml:space="preserve"> </w:t>
      </w:r>
      <w:r w:rsidRPr="007D3041">
        <w:rPr>
          <w:sz w:val="24"/>
          <w:szCs w:val="24"/>
        </w:rPr>
        <w:t>года</w:t>
      </w:r>
      <w:r w:rsidRPr="007D3041">
        <w:rPr>
          <w:spacing w:val="-3"/>
          <w:sz w:val="24"/>
          <w:szCs w:val="24"/>
        </w:rPr>
        <w:t xml:space="preserve"> </w:t>
      </w:r>
      <w:r w:rsidRPr="007D3041">
        <w:rPr>
          <w:sz w:val="24"/>
          <w:szCs w:val="24"/>
        </w:rPr>
        <w:t>в</w:t>
      </w:r>
      <w:r w:rsidRPr="007D3041">
        <w:rPr>
          <w:spacing w:val="-5"/>
          <w:sz w:val="24"/>
          <w:szCs w:val="24"/>
        </w:rPr>
        <w:t xml:space="preserve"> </w:t>
      </w:r>
      <w:r w:rsidRPr="007D3041">
        <w:rPr>
          <w:sz w:val="24"/>
          <w:szCs w:val="24"/>
        </w:rPr>
        <w:t>5-9</w:t>
      </w:r>
      <w:r w:rsidRPr="007D3041">
        <w:rPr>
          <w:spacing w:val="-2"/>
          <w:sz w:val="24"/>
          <w:szCs w:val="24"/>
        </w:rPr>
        <w:t xml:space="preserve"> </w:t>
      </w:r>
      <w:r w:rsidRPr="007D3041">
        <w:rPr>
          <w:sz w:val="24"/>
          <w:szCs w:val="24"/>
        </w:rPr>
        <w:t>классах</w:t>
      </w:r>
      <w:r w:rsidRPr="007D3041">
        <w:rPr>
          <w:spacing w:val="-1"/>
          <w:sz w:val="24"/>
          <w:szCs w:val="24"/>
        </w:rPr>
        <w:t xml:space="preserve"> </w:t>
      </w:r>
      <w:r w:rsidRPr="007D3041">
        <w:rPr>
          <w:sz w:val="24"/>
          <w:szCs w:val="24"/>
        </w:rPr>
        <w:t>составляет</w:t>
      </w:r>
      <w:r w:rsidRPr="007D3041">
        <w:rPr>
          <w:spacing w:val="-3"/>
          <w:sz w:val="24"/>
          <w:szCs w:val="24"/>
        </w:rPr>
        <w:t xml:space="preserve"> </w:t>
      </w:r>
      <w:r w:rsidRPr="007D3041">
        <w:rPr>
          <w:sz w:val="24"/>
          <w:szCs w:val="24"/>
        </w:rPr>
        <w:t>34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учебные</w:t>
      </w:r>
      <w:r w:rsidRPr="007D3041">
        <w:rPr>
          <w:spacing w:val="-4"/>
          <w:sz w:val="24"/>
          <w:szCs w:val="24"/>
        </w:rPr>
        <w:t xml:space="preserve"> </w:t>
      </w:r>
      <w:r w:rsidRPr="007D3041">
        <w:rPr>
          <w:sz w:val="24"/>
          <w:szCs w:val="24"/>
        </w:rPr>
        <w:t>недели.</w:t>
      </w:r>
    </w:p>
    <w:p w:rsidR="007D3041" w:rsidRPr="007D3041" w:rsidRDefault="007D3041" w:rsidP="007D3041">
      <w:pPr>
        <w:pStyle w:val="a8"/>
        <w:spacing w:line="240" w:lineRule="atLeast"/>
        <w:ind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t>Учебные</w:t>
      </w:r>
      <w:r w:rsidRPr="007D3041">
        <w:rPr>
          <w:spacing w:val="-4"/>
          <w:sz w:val="24"/>
          <w:szCs w:val="24"/>
        </w:rPr>
        <w:t xml:space="preserve"> </w:t>
      </w:r>
      <w:r w:rsidRPr="007D3041">
        <w:rPr>
          <w:sz w:val="24"/>
          <w:szCs w:val="24"/>
        </w:rPr>
        <w:t>занятия</w:t>
      </w:r>
      <w:r w:rsidRPr="007D3041">
        <w:rPr>
          <w:spacing w:val="-2"/>
          <w:sz w:val="24"/>
          <w:szCs w:val="24"/>
        </w:rPr>
        <w:t xml:space="preserve"> </w:t>
      </w:r>
      <w:r w:rsidRPr="007D3041">
        <w:rPr>
          <w:sz w:val="24"/>
          <w:szCs w:val="24"/>
        </w:rPr>
        <w:t>для учащихся</w:t>
      </w:r>
      <w:r w:rsidRPr="007D3041">
        <w:rPr>
          <w:spacing w:val="-2"/>
          <w:sz w:val="24"/>
          <w:szCs w:val="24"/>
        </w:rPr>
        <w:t xml:space="preserve"> </w:t>
      </w:r>
      <w:r w:rsidRPr="007D3041">
        <w:rPr>
          <w:sz w:val="24"/>
          <w:szCs w:val="24"/>
        </w:rPr>
        <w:t>5-9</w:t>
      </w:r>
      <w:r w:rsidRPr="007D3041">
        <w:rPr>
          <w:spacing w:val="-1"/>
          <w:sz w:val="24"/>
          <w:szCs w:val="24"/>
        </w:rPr>
        <w:t xml:space="preserve"> </w:t>
      </w:r>
      <w:r w:rsidRPr="007D3041">
        <w:rPr>
          <w:sz w:val="24"/>
          <w:szCs w:val="24"/>
        </w:rPr>
        <w:t>классов</w:t>
      </w:r>
      <w:r w:rsidRPr="007D3041">
        <w:rPr>
          <w:spacing w:val="-2"/>
          <w:sz w:val="24"/>
          <w:szCs w:val="24"/>
        </w:rPr>
        <w:t xml:space="preserve"> </w:t>
      </w:r>
      <w:r w:rsidRPr="007D3041">
        <w:rPr>
          <w:sz w:val="24"/>
          <w:szCs w:val="24"/>
        </w:rPr>
        <w:t>проводятся</w:t>
      </w:r>
      <w:r w:rsidRPr="007D3041">
        <w:rPr>
          <w:spacing w:val="-2"/>
          <w:sz w:val="24"/>
          <w:szCs w:val="24"/>
        </w:rPr>
        <w:t xml:space="preserve"> </w:t>
      </w:r>
      <w:r w:rsidRPr="007D3041">
        <w:rPr>
          <w:sz w:val="24"/>
          <w:szCs w:val="24"/>
        </w:rPr>
        <w:t>по</w:t>
      </w:r>
      <w:r w:rsidRPr="007D3041">
        <w:rPr>
          <w:spacing w:val="-2"/>
          <w:sz w:val="24"/>
          <w:szCs w:val="24"/>
        </w:rPr>
        <w:t xml:space="preserve"> </w:t>
      </w:r>
      <w:r w:rsidRPr="007D3041">
        <w:rPr>
          <w:sz w:val="24"/>
          <w:szCs w:val="24"/>
        </w:rPr>
        <w:t>6-ти</w:t>
      </w:r>
      <w:r w:rsidRPr="007D3041">
        <w:rPr>
          <w:spacing w:val="-1"/>
          <w:sz w:val="24"/>
          <w:szCs w:val="24"/>
        </w:rPr>
        <w:t xml:space="preserve"> </w:t>
      </w:r>
      <w:r w:rsidRPr="007D3041">
        <w:rPr>
          <w:sz w:val="24"/>
          <w:szCs w:val="24"/>
        </w:rPr>
        <w:t>дневной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учебной</w:t>
      </w:r>
      <w:r w:rsidRPr="007D3041">
        <w:rPr>
          <w:spacing w:val="-2"/>
          <w:sz w:val="24"/>
          <w:szCs w:val="24"/>
        </w:rPr>
        <w:t xml:space="preserve"> </w:t>
      </w:r>
      <w:r w:rsidRPr="007D3041">
        <w:rPr>
          <w:sz w:val="24"/>
          <w:szCs w:val="24"/>
        </w:rPr>
        <w:t>неделе.</w:t>
      </w:r>
    </w:p>
    <w:p w:rsidR="007D3041" w:rsidRPr="007D3041" w:rsidRDefault="007D3041" w:rsidP="007D3041">
      <w:pPr>
        <w:pStyle w:val="a8"/>
        <w:spacing w:line="240" w:lineRule="atLeast"/>
        <w:ind w:right="847"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t>Максимальный объем аудиторной нагрузки обучающихся в неделю составляет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в</w:t>
      </w:r>
      <w:r w:rsidRPr="007D3041">
        <w:rPr>
          <w:spacing w:val="60"/>
          <w:sz w:val="24"/>
          <w:szCs w:val="24"/>
        </w:rPr>
        <w:t xml:space="preserve"> </w:t>
      </w:r>
      <w:r w:rsidRPr="007D3041">
        <w:rPr>
          <w:sz w:val="24"/>
          <w:szCs w:val="24"/>
        </w:rPr>
        <w:t>5 классе –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32</w:t>
      </w:r>
      <w:r w:rsidRPr="007D3041">
        <w:rPr>
          <w:spacing w:val="-1"/>
          <w:sz w:val="24"/>
          <w:szCs w:val="24"/>
        </w:rPr>
        <w:t xml:space="preserve"> </w:t>
      </w:r>
      <w:r w:rsidRPr="007D3041">
        <w:rPr>
          <w:sz w:val="24"/>
          <w:szCs w:val="24"/>
        </w:rPr>
        <w:t>часа,</w:t>
      </w:r>
      <w:r w:rsidRPr="007D3041">
        <w:rPr>
          <w:spacing w:val="2"/>
          <w:sz w:val="24"/>
          <w:szCs w:val="24"/>
        </w:rPr>
        <w:t xml:space="preserve"> </w:t>
      </w:r>
      <w:r w:rsidRPr="007D3041">
        <w:rPr>
          <w:sz w:val="24"/>
          <w:szCs w:val="24"/>
        </w:rPr>
        <w:t>в</w:t>
      </w:r>
      <w:r w:rsidRPr="007D3041">
        <w:rPr>
          <w:spacing w:val="58"/>
          <w:sz w:val="24"/>
          <w:szCs w:val="24"/>
        </w:rPr>
        <w:t xml:space="preserve"> </w:t>
      </w:r>
      <w:r w:rsidRPr="007D3041">
        <w:rPr>
          <w:sz w:val="24"/>
          <w:szCs w:val="24"/>
        </w:rPr>
        <w:t>6 классе</w:t>
      </w:r>
      <w:r w:rsidRPr="007D3041">
        <w:rPr>
          <w:spacing w:val="-1"/>
          <w:sz w:val="24"/>
          <w:szCs w:val="24"/>
        </w:rPr>
        <w:t xml:space="preserve"> </w:t>
      </w:r>
      <w:r w:rsidRPr="007D3041">
        <w:rPr>
          <w:sz w:val="24"/>
          <w:szCs w:val="24"/>
        </w:rPr>
        <w:t>–</w:t>
      </w:r>
      <w:r w:rsidRPr="007D3041">
        <w:rPr>
          <w:spacing w:val="-1"/>
          <w:sz w:val="24"/>
          <w:szCs w:val="24"/>
        </w:rPr>
        <w:t xml:space="preserve"> </w:t>
      </w:r>
      <w:r w:rsidRPr="007D3041">
        <w:rPr>
          <w:sz w:val="24"/>
          <w:szCs w:val="24"/>
        </w:rPr>
        <w:t>33</w:t>
      </w:r>
      <w:r w:rsidRPr="007D3041">
        <w:rPr>
          <w:spacing w:val="2"/>
          <w:sz w:val="24"/>
          <w:szCs w:val="24"/>
        </w:rPr>
        <w:t xml:space="preserve"> </w:t>
      </w:r>
      <w:r w:rsidRPr="007D3041">
        <w:rPr>
          <w:sz w:val="24"/>
          <w:szCs w:val="24"/>
        </w:rPr>
        <w:t>часа,</w:t>
      </w:r>
      <w:r w:rsidRPr="007D3041">
        <w:rPr>
          <w:spacing w:val="2"/>
          <w:sz w:val="24"/>
          <w:szCs w:val="24"/>
        </w:rPr>
        <w:t xml:space="preserve"> </w:t>
      </w:r>
      <w:r w:rsidRPr="007D3041">
        <w:rPr>
          <w:sz w:val="24"/>
          <w:szCs w:val="24"/>
        </w:rPr>
        <w:t>в</w:t>
      </w:r>
      <w:r w:rsidRPr="007D3041">
        <w:rPr>
          <w:spacing w:val="-2"/>
          <w:sz w:val="24"/>
          <w:szCs w:val="24"/>
        </w:rPr>
        <w:t xml:space="preserve"> </w:t>
      </w:r>
      <w:r w:rsidRPr="007D3041">
        <w:rPr>
          <w:sz w:val="24"/>
          <w:szCs w:val="24"/>
        </w:rPr>
        <w:t>7 классе –</w:t>
      </w:r>
      <w:r w:rsidRPr="007D3041">
        <w:rPr>
          <w:spacing w:val="-1"/>
          <w:sz w:val="24"/>
          <w:szCs w:val="24"/>
        </w:rPr>
        <w:t xml:space="preserve"> </w:t>
      </w:r>
      <w:r w:rsidRPr="007D3041">
        <w:rPr>
          <w:sz w:val="24"/>
          <w:szCs w:val="24"/>
        </w:rPr>
        <w:t>35 часов, в</w:t>
      </w:r>
      <w:r w:rsidRPr="007D3041">
        <w:rPr>
          <w:spacing w:val="58"/>
          <w:sz w:val="24"/>
          <w:szCs w:val="24"/>
        </w:rPr>
        <w:t xml:space="preserve"> </w:t>
      </w:r>
      <w:r w:rsidRPr="007D3041">
        <w:rPr>
          <w:sz w:val="24"/>
          <w:szCs w:val="24"/>
        </w:rPr>
        <w:t>8-9 классах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– 36 часов.</w:t>
      </w:r>
    </w:p>
    <w:p w:rsidR="007D3041" w:rsidRPr="007D3041" w:rsidRDefault="007D3041" w:rsidP="007D3041">
      <w:pPr>
        <w:pStyle w:val="a8"/>
        <w:spacing w:line="240" w:lineRule="atLeast"/>
        <w:ind w:right="851"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t>Учебный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план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состоит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из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двух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частей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—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обязательной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части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и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части,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формируемой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 xml:space="preserve">участниками образовательных отношений. </w:t>
      </w:r>
    </w:p>
    <w:p w:rsidR="007D3041" w:rsidRPr="007D3041" w:rsidRDefault="007D3041" w:rsidP="007D3041">
      <w:pPr>
        <w:pStyle w:val="a8"/>
        <w:spacing w:line="240" w:lineRule="atLeast"/>
        <w:ind w:left="720" w:right="851" w:firstLine="760"/>
        <w:jc w:val="both"/>
        <w:rPr>
          <w:sz w:val="24"/>
          <w:szCs w:val="24"/>
        </w:rPr>
      </w:pPr>
      <w:r w:rsidRPr="007D3041">
        <w:rPr>
          <w:b/>
          <w:sz w:val="24"/>
          <w:szCs w:val="24"/>
        </w:rPr>
        <w:t>Обязательная часть учебного плана</w:t>
      </w:r>
      <w:r w:rsidRPr="007D3041">
        <w:rPr>
          <w:sz w:val="24"/>
          <w:szCs w:val="24"/>
        </w:rPr>
        <w:t xml:space="preserve"> определяет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состав</w:t>
      </w:r>
      <w:r w:rsidRPr="007D3041">
        <w:rPr>
          <w:spacing w:val="3"/>
          <w:sz w:val="24"/>
          <w:szCs w:val="24"/>
        </w:rPr>
        <w:t xml:space="preserve"> </w:t>
      </w:r>
      <w:r w:rsidRPr="007D3041">
        <w:rPr>
          <w:sz w:val="24"/>
          <w:szCs w:val="24"/>
        </w:rPr>
        <w:t>учебных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предметов</w:t>
      </w:r>
      <w:r w:rsidRPr="007D3041">
        <w:rPr>
          <w:spacing w:val="-1"/>
          <w:sz w:val="24"/>
          <w:szCs w:val="24"/>
        </w:rPr>
        <w:t xml:space="preserve"> </w:t>
      </w:r>
      <w:r w:rsidRPr="007D3041">
        <w:rPr>
          <w:sz w:val="24"/>
          <w:szCs w:val="24"/>
        </w:rPr>
        <w:t>обязательных</w:t>
      </w:r>
      <w:r w:rsidRPr="007D3041">
        <w:rPr>
          <w:spacing w:val="2"/>
          <w:sz w:val="24"/>
          <w:szCs w:val="24"/>
        </w:rPr>
        <w:t xml:space="preserve"> </w:t>
      </w:r>
      <w:r w:rsidRPr="007D3041">
        <w:rPr>
          <w:sz w:val="24"/>
          <w:szCs w:val="24"/>
        </w:rPr>
        <w:t>предметных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областей.</w:t>
      </w:r>
    </w:p>
    <w:p w:rsidR="007D3041" w:rsidRPr="007D3041" w:rsidRDefault="007D3041" w:rsidP="007D3041">
      <w:pPr>
        <w:pStyle w:val="a8"/>
        <w:spacing w:line="240" w:lineRule="atLeast"/>
        <w:ind w:right="850"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t xml:space="preserve">Федеральные рабочие программы по учебным предметам «Русский язык», «Литература», «История», «Обществознание», «География», «Труд </w:t>
      </w:r>
      <w:r w:rsidRPr="007D3041">
        <w:rPr>
          <w:sz w:val="24"/>
          <w:szCs w:val="24"/>
        </w:rPr>
        <w:lastRenderedPageBreak/>
        <w:t xml:space="preserve">(технология)» и «Основы безопасности и защиты Родины» применяются непосредственно при реализации обязательной части образовательной программы основного общего образования. Учебный предмет «Русский язык и литература» обязательные учебные предметы «Русский язык» и «Литература». включает С 2025-2026 учебного года «Основы духовно-нравственной культуры народов России» (далее – ОДНКНР) исключается из учебного плана. Содержание учебного предмета ОДНКНР включается в обязательный учебный предмет «История». «Общественно-научные предметы» состоят из обязательных учебных «История» (5-9 классы), «Обществознание» (8 - 9 классы), «География» (5-9 классы). </w:t>
      </w:r>
    </w:p>
    <w:p w:rsidR="007D3041" w:rsidRPr="007D3041" w:rsidRDefault="007D3041" w:rsidP="007D3041">
      <w:pPr>
        <w:pStyle w:val="a8"/>
        <w:spacing w:line="240" w:lineRule="atLeast"/>
        <w:ind w:right="850"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t>В связи с поэтапным переходом на новую программу по учебному предмету «История» в 2025/2026 учебному году 5-7 классы изучают данный предмет в объеме 3 часа в неделю, 8-9 классы в объеме 2 часа в неделю. С 1 сентября 2025 года количество часов, рекомендованное для изучения истории в 5-7 классах составляет 3 часа в неделю:</w:t>
      </w:r>
    </w:p>
    <w:p w:rsidR="007D3041" w:rsidRPr="007D3041" w:rsidRDefault="007D3041" w:rsidP="007D3041">
      <w:pPr>
        <w:pStyle w:val="a8"/>
        <w:spacing w:line="240" w:lineRule="atLeast"/>
        <w:ind w:right="850"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t xml:space="preserve"> - 5 класс - 68 часов Всеобщая история. История Древнего мира; 34 часа - История нашего края; </w:t>
      </w:r>
    </w:p>
    <w:p w:rsidR="007D3041" w:rsidRPr="007D3041" w:rsidRDefault="007D3041" w:rsidP="007D3041">
      <w:pPr>
        <w:pStyle w:val="a8"/>
        <w:spacing w:line="240" w:lineRule="atLeast"/>
        <w:ind w:right="850"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t xml:space="preserve">- 6 класс - 28 часов - Всеобщая история; История средних веков; 57 часов - История России, От Руси к Российскому государству; 17 часов -История нашего края; </w:t>
      </w:r>
    </w:p>
    <w:p w:rsidR="007D3041" w:rsidRPr="007D3041" w:rsidRDefault="007D3041" w:rsidP="007D3041">
      <w:pPr>
        <w:pStyle w:val="a8"/>
        <w:spacing w:line="240" w:lineRule="atLeast"/>
        <w:ind w:right="850"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t xml:space="preserve">- 7 класс - 28 часов Всеобщая история, История нового времени. Конец XV – XVII вв..; 57 часов История России. Россия в XVI-XVII вв.: от великого княжества к царству; 17 часов История нашего края. </w:t>
      </w:r>
    </w:p>
    <w:p w:rsidR="007D3041" w:rsidRPr="007D3041" w:rsidRDefault="007D3041" w:rsidP="007D3041">
      <w:pPr>
        <w:pStyle w:val="a8"/>
        <w:spacing w:line="240" w:lineRule="atLeast"/>
        <w:ind w:right="850"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t xml:space="preserve">- 8 класс – 34 часа Всеобщая история. История нового времени XVIII в.; 34 часа – История России. Россия XVII-XVIII вв.: от царства к империи. </w:t>
      </w:r>
    </w:p>
    <w:p w:rsidR="007D3041" w:rsidRPr="007D3041" w:rsidRDefault="007D3041" w:rsidP="007D3041">
      <w:pPr>
        <w:pStyle w:val="a8"/>
        <w:spacing w:line="240" w:lineRule="atLeast"/>
        <w:ind w:right="850"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t xml:space="preserve">- 9 класс – 23 часа. Всеобщая история. История нового </w:t>
      </w:r>
      <w:proofErr w:type="spellStart"/>
      <w:r w:rsidRPr="007D3041">
        <w:rPr>
          <w:sz w:val="24"/>
          <w:szCs w:val="24"/>
        </w:rPr>
        <w:t>времени.XIX</w:t>
      </w:r>
      <w:proofErr w:type="spellEnd"/>
      <w:r w:rsidRPr="007D3041">
        <w:rPr>
          <w:sz w:val="24"/>
          <w:szCs w:val="24"/>
        </w:rPr>
        <w:t xml:space="preserve"> - начало XX вв.; 45 часов – История России. </w:t>
      </w:r>
    </w:p>
    <w:p w:rsidR="007D3041" w:rsidRPr="007D3041" w:rsidRDefault="007D3041" w:rsidP="007D3041">
      <w:pPr>
        <w:pStyle w:val="a8"/>
        <w:spacing w:line="240" w:lineRule="atLeast"/>
        <w:ind w:right="850"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t>Российская империя XIX – начала XX в. Изучение истории первой четверти XIX века перенесено из программы 9 класса в программу 8 класса. В части предмета обществознание в 2025/2026 учебному году 5-7 классы не изучают данный предмет, 8-9 классы изучают в объеме 1 час в неделю.        17 часов на изучение раздела «Новейшая история России» по предмету «История» в основной части учебного плана добавлены из части учебного плана, формируемой участниками образовательных отношений (протокол общего родительского собрания №1 от 28.08.2025).</w:t>
      </w:r>
    </w:p>
    <w:p w:rsidR="007D3041" w:rsidRPr="007D3041" w:rsidRDefault="007D3041" w:rsidP="007D3041">
      <w:pPr>
        <w:pStyle w:val="a8"/>
        <w:spacing w:line="240" w:lineRule="atLeast"/>
        <w:ind w:right="850" w:firstLine="760"/>
        <w:jc w:val="both"/>
        <w:rPr>
          <w:sz w:val="24"/>
          <w:szCs w:val="24"/>
        </w:rPr>
      </w:pPr>
    </w:p>
    <w:p w:rsidR="007D3041" w:rsidRPr="007D3041" w:rsidRDefault="007D3041" w:rsidP="007D3041">
      <w:pPr>
        <w:pStyle w:val="a8"/>
        <w:spacing w:line="240" w:lineRule="atLeast"/>
        <w:ind w:right="850"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t xml:space="preserve">В учебный предмет «Математика и информатика» включены обязательные учебные предметы «Математика» (5-6 классы), «Алгебра» (7-9 классы) и «Геометрия» (7-9 классы), «Вероятность и статистика» (7-9 классы), «Информатика» (7-9 классы). </w:t>
      </w:r>
    </w:p>
    <w:p w:rsidR="007D3041" w:rsidRPr="007D3041" w:rsidRDefault="007D3041" w:rsidP="007D3041">
      <w:pPr>
        <w:pStyle w:val="a8"/>
        <w:spacing w:line="240" w:lineRule="atLeast"/>
        <w:ind w:right="850"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t>В «Естественно-научные предметы» включены обязательные учебные предметы «Физика» (7-9 классы), «Химия» (8-9 классы), «Биология» (5-9 классы). В соответствии с ФГОС ООО обязательные учебные предметы «Математика», «Информатика», «Физика», «Химия», «Биология» изучаются на базовом уровне.</w:t>
      </w:r>
    </w:p>
    <w:p w:rsidR="007D3041" w:rsidRPr="007D3041" w:rsidRDefault="007D3041" w:rsidP="007D3041">
      <w:pPr>
        <w:pStyle w:val="a8"/>
        <w:spacing w:line="240" w:lineRule="atLeast"/>
        <w:ind w:right="850"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t xml:space="preserve"> В учебный предмет «Искусство» входят обязательные учебные предметы «Музыка» (5-8 классы) и «Изобразительное искусство» (5-7 классы). Учебный предмет «Технология» включает обязательный учебный предмет «Труд (технология)» (5-9 классы). Учебный предмет «Труд (технология) предусматривает защиту проекта по окончании каждого класса. Учебный план делает акцент на приобретение базовых навыков работы с различными материалами, расширился модуль «Робототехника» (в части БПЛА 8,9 класс), в каждый модуль были добавлены темы «Мир </w:t>
      </w:r>
      <w:r w:rsidRPr="007D3041">
        <w:rPr>
          <w:sz w:val="24"/>
          <w:szCs w:val="24"/>
        </w:rPr>
        <w:lastRenderedPageBreak/>
        <w:t>профессий».</w:t>
      </w:r>
    </w:p>
    <w:p w:rsidR="007D3041" w:rsidRPr="007D3041" w:rsidRDefault="007D3041" w:rsidP="007D3041">
      <w:pPr>
        <w:pStyle w:val="a8"/>
        <w:spacing w:line="240" w:lineRule="atLeast"/>
        <w:ind w:right="850"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t>Инвариантные модули, реализуемые по учебному предмету «Труд (технология)»:</w:t>
      </w:r>
    </w:p>
    <w:p w:rsidR="007D3041" w:rsidRPr="007D3041" w:rsidRDefault="007D3041" w:rsidP="005C4545">
      <w:pPr>
        <w:pStyle w:val="a8"/>
        <w:numPr>
          <w:ilvl w:val="0"/>
          <w:numId w:val="145"/>
        </w:numPr>
        <w:autoSpaceDE w:val="0"/>
        <w:autoSpaceDN w:val="0"/>
        <w:spacing w:line="240" w:lineRule="atLeast"/>
        <w:ind w:right="850" w:hanging="113"/>
        <w:jc w:val="both"/>
        <w:rPr>
          <w:sz w:val="24"/>
          <w:szCs w:val="24"/>
        </w:rPr>
      </w:pPr>
      <w:r w:rsidRPr="007D3041">
        <w:rPr>
          <w:sz w:val="24"/>
          <w:szCs w:val="24"/>
        </w:rPr>
        <w:t>«Производство и технологии» (модуль реализуется с 5 по 9 класс)</w:t>
      </w:r>
    </w:p>
    <w:p w:rsidR="007D3041" w:rsidRPr="007D3041" w:rsidRDefault="007D3041" w:rsidP="005C4545">
      <w:pPr>
        <w:pStyle w:val="a8"/>
        <w:numPr>
          <w:ilvl w:val="0"/>
          <w:numId w:val="145"/>
        </w:numPr>
        <w:autoSpaceDE w:val="0"/>
        <w:autoSpaceDN w:val="0"/>
        <w:spacing w:line="240" w:lineRule="atLeast"/>
        <w:ind w:right="850" w:hanging="113"/>
        <w:jc w:val="both"/>
        <w:rPr>
          <w:sz w:val="24"/>
          <w:szCs w:val="24"/>
        </w:rPr>
      </w:pPr>
      <w:r w:rsidRPr="007D3041">
        <w:rPr>
          <w:sz w:val="24"/>
          <w:szCs w:val="24"/>
        </w:rPr>
        <w:t>«Технологии обработки материалов и пищевых продуктов»</w:t>
      </w:r>
    </w:p>
    <w:p w:rsidR="007D3041" w:rsidRPr="007D3041" w:rsidRDefault="007D3041" w:rsidP="005C4545">
      <w:pPr>
        <w:pStyle w:val="a8"/>
        <w:numPr>
          <w:ilvl w:val="0"/>
          <w:numId w:val="145"/>
        </w:numPr>
        <w:autoSpaceDE w:val="0"/>
        <w:autoSpaceDN w:val="0"/>
        <w:spacing w:line="240" w:lineRule="atLeast"/>
        <w:ind w:right="850" w:hanging="113"/>
        <w:jc w:val="both"/>
        <w:rPr>
          <w:sz w:val="24"/>
          <w:szCs w:val="24"/>
        </w:rPr>
      </w:pPr>
      <w:r w:rsidRPr="007D3041">
        <w:rPr>
          <w:sz w:val="24"/>
          <w:szCs w:val="24"/>
        </w:rPr>
        <w:t>«3</w:t>
      </w:r>
      <w:r w:rsidRPr="007D3041">
        <w:rPr>
          <w:sz w:val="24"/>
          <w:szCs w:val="24"/>
          <w:lang w:val="en-US"/>
        </w:rPr>
        <w:t>D-</w:t>
      </w:r>
      <w:r w:rsidRPr="007D3041">
        <w:rPr>
          <w:sz w:val="24"/>
          <w:szCs w:val="24"/>
        </w:rPr>
        <w:t xml:space="preserve">моделирование, </w:t>
      </w:r>
      <w:proofErr w:type="spellStart"/>
      <w:r w:rsidRPr="007D3041">
        <w:rPr>
          <w:sz w:val="24"/>
          <w:szCs w:val="24"/>
        </w:rPr>
        <w:t>прототипирование</w:t>
      </w:r>
      <w:proofErr w:type="spellEnd"/>
      <w:r w:rsidRPr="007D3041">
        <w:rPr>
          <w:sz w:val="24"/>
          <w:szCs w:val="24"/>
        </w:rPr>
        <w:t>, макетирование»</w:t>
      </w:r>
    </w:p>
    <w:p w:rsidR="007D3041" w:rsidRPr="007D3041" w:rsidRDefault="007D3041" w:rsidP="005C4545">
      <w:pPr>
        <w:pStyle w:val="a8"/>
        <w:numPr>
          <w:ilvl w:val="0"/>
          <w:numId w:val="145"/>
        </w:numPr>
        <w:autoSpaceDE w:val="0"/>
        <w:autoSpaceDN w:val="0"/>
        <w:spacing w:line="240" w:lineRule="atLeast"/>
        <w:ind w:right="850" w:hanging="113"/>
        <w:jc w:val="both"/>
        <w:rPr>
          <w:sz w:val="24"/>
          <w:szCs w:val="24"/>
        </w:rPr>
      </w:pPr>
      <w:r w:rsidRPr="007D3041">
        <w:rPr>
          <w:sz w:val="24"/>
          <w:szCs w:val="24"/>
        </w:rPr>
        <w:t>«Компьютерная графика. Черчение»</w:t>
      </w:r>
    </w:p>
    <w:p w:rsidR="007D3041" w:rsidRPr="007D3041" w:rsidRDefault="007D3041" w:rsidP="005C4545">
      <w:pPr>
        <w:pStyle w:val="a8"/>
        <w:numPr>
          <w:ilvl w:val="0"/>
          <w:numId w:val="145"/>
        </w:numPr>
        <w:autoSpaceDE w:val="0"/>
        <w:autoSpaceDN w:val="0"/>
        <w:spacing w:line="240" w:lineRule="atLeast"/>
        <w:ind w:right="850" w:hanging="113"/>
        <w:jc w:val="both"/>
        <w:rPr>
          <w:sz w:val="24"/>
          <w:szCs w:val="24"/>
        </w:rPr>
      </w:pPr>
      <w:r w:rsidRPr="007D3041">
        <w:rPr>
          <w:sz w:val="24"/>
          <w:szCs w:val="24"/>
        </w:rPr>
        <w:t>«Робототехника»</w:t>
      </w:r>
    </w:p>
    <w:p w:rsidR="007D3041" w:rsidRPr="007D3041" w:rsidRDefault="007D3041" w:rsidP="007D3041">
      <w:pPr>
        <w:pStyle w:val="a8"/>
        <w:spacing w:line="240" w:lineRule="atLeast"/>
        <w:ind w:right="850" w:hanging="113"/>
        <w:jc w:val="both"/>
        <w:rPr>
          <w:sz w:val="24"/>
          <w:szCs w:val="24"/>
        </w:rPr>
      </w:pPr>
      <w:r w:rsidRPr="007D3041">
        <w:rPr>
          <w:sz w:val="24"/>
          <w:szCs w:val="24"/>
        </w:rPr>
        <w:t xml:space="preserve">                        Вариативные модули, реализуемые по учебному предмету «Труд (технология)»:</w:t>
      </w:r>
    </w:p>
    <w:p w:rsidR="007D3041" w:rsidRPr="007D3041" w:rsidRDefault="007D3041" w:rsidP="005C4545">
      <w:pPr>
        <w:pStyle w:val="a8"/>
        <w:numPr>
          <w:ilvl w:val="0"/>
          <w:numId w:val="146"/>
        </w:numPr>
        <w:autoSpaceDE w:val="0"/>
        <w:autoSpaceDN w:val="0"/>
        <w:spacing w:line="240" w:lineRule="atLeast"/>
        <w:ind w:right="850" w:hanging="113"/>
        <w:jc w:val="both"/>
        <w:rPr>
          <w:sz w:val="24"/>
          <w:szCs w:val="24"/>
        </w:rPr>
      </w:pPr>
      <w:r w:rsidRPr="007D3041">
        <w:rPr>
          <w:sz w:val="24"/>
          <w:szCs w:val="24"/>
        </w:rPr>
        <w:t>«Растениеводство»</w:t>
      </w:r>
    </w:p>
    <w:p w:rsidR="007D3041" w:rsidRPr="007D3041" w:rsidRDefault="007D3041" w:rsidP="007D3041">
      <w:pPr>
        <w:pStyle w:val="a8"/>
        <w:spacing w:line="240" w:lineRule="atLeast"/>
        <w:ind w:right="850"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t xml:space="preserve">Учебный предмет «Труд (технология)» в 5-7 классах изучается по 2 часа в неделю, в 8-9 классах – по 1 часу в неделю. </w:t>
      </w:r>
    </w:p>
    <w:p w:rsidR="007D3041" w:rsidRPr="007D3041" w:rsidRDefault="007D3041" w:rsidP="007D3041">
      <w:pPr>
        <w:pStyle w:val="a8"/>
        <w:spacing w:line="240" w:lineRule="atLeast"/>
        <w:ind w:right="850"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t xml:space="preserve">Обязательным учебным предметом является «Основы безопасности и защиты Родины». «Основы безопасности и защиты Родины» изучается в 8-9 классах в объеме 1 часа в неделю (для обучающихся 8 классов проводятся 3-х дневные учебные сборы). </w:t>
      </w:r>
    </w:p>
    <w:p w:rsidR="007D3041" w:rsidRPr="007D3041" w:rsidRDefault="007D3041" w:rsidP="007D3041">
      <w:pPr>
        <w:pStyle w:val="a8"/>
        <w:spacing w:line="240" w:lineRule="atLeast"/>
        <w:ind w:right="850"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t>Содержание «Основ безопасности и защиты Родины» (ОБЗР) состоит из «Основ безопасности жизнедеятельности» (ОБЖ), Военной подготовки, патриотического воспитания. В программе обязательны учебные сборы в 8 классе (17 ч., 3 дня).</w:t>
      </w:r>
    </w:p>
    <w:p w:rsidR="007D3041" w:rsidRPr="007D3041" w:rsidRDefault="007D3041" w:rsidP="007D3041">
      <w:pPr>
        <w:pStyle w:val="a8"/>
        <w:spacing w:line="240" w:lineRule="atLeast"/>
        <w:ind w:right="850"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t>Добавлено 2 новых модуля:</w:t>
      </w:r>
    </w:p>
    <w:p w:rsidR="007D3041" w:rsidRPr="007D3041" w:rsidRDefault="007D3041" w:rsidP="005C4545">
      <w:pPr>
        <w:pStyle w:val="a8"/>
        <w:numPr>
          <w:ilvl w:val="0"/>
          <w:numId w:val="147"/>
        </w:numPr>
        <w:autoSpaceDE w:val="0"/>
        <w:autoSpaceDN w:val="0"/>
        <w:spacing w:line="240" w:lineRule="atLeast"/>
        <w:ind w:right="850"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t>«Безопасное и устойчивое развитие личности, общества, государства</w:t>
      </w:r>
    </w:p>
    <w:p w:rsidR="007D3041" w:rsidRPr="007D3041" w:rsidRDefault="007D3041" w:rsidP="005C4545">
      <w:pPr>
        <w:pStyle w:val="a8"/>
        <w:numPr>
          <w:ilvl w:val="0"/>
          <w:numId w:val="147"/>
        </w:numPr>
        <w:autoSpaceDE w:val="0"/>
        <w:autoSpaceDN w:val="0"/>
        <w:spacing w:line="240" w:lineRule="atLeast"/>
        <w:ind w:right="850"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t>«Военная подготовка. Основы военных знаний»</w:t>
      </w:r>
    </w:p>
    <w:p w:rsidR="007D3041" w:rsidRPr="007D3041" w:rsidRDefault="007D3041" w:rsidP="007D3041">
      <w:pPr>
        <w:pStyle w:val="a8"/>
        <w:spacing w:line="240" w:lineRule="atLeast"/>
        <w:ind w:right="850"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t>Обязательный учебный предмет «Физическая культура» в 5-9 классах изучается по 2 часа в неделю.</w:t>
      </w:r>
    </w:p>
    <w:p w:rsidR="007D3041" w:rsidRPr="007D3041" w:rsidRDefault="007D3041" w:rsidP="007D3041">
      <w:pPr>
        <w:pStyle w:val="a8"/>
        <w:spacing w:line="240" w:lineRule="atLeast"/>
        <w:ind w:right="848"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t>В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рамках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предметной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области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«Родной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язык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и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родная литература»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осуществляется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изучение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учебных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предметов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«Родной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(татарский)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язык»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и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«Родная (татарская) литература» на основании заявлений родителей (законных представителей) несовершеннолетних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обучающихся. На учебный предмет «Родной (татарский) язык»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отводится по 2 часа в неделю в 5–9-х классах. На учебный предмет «Родная (татарская)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литература»</w:t>
      </w:r>
      <w:r w:rsidRPr="007D3041">
        <w:rPr>
          <w:spacing w:val="-7"/>
          <w:sz w:val="24"/>
          <w:szCs w:val="24"/>
        </w:rPr>
        <w:t xml:space="preserve"> </w:t>
      </w:r>
      <w:r w:rsidRPr="007D3041">
        <w:rPr>
          <w:sz w:val="24"/>
          <w:szCs w:val="24"/>
        </w:rPr>
        <w:t>отводится по 1 часу</w:t>
      </w:r>
      <w:r w:rsidRPr="007D3041">
        <w:rPr>
          <w:spacing w:val="-5"/>
          <w:sz w:val="24"/>
          <w:szCs w:val="24"/>
        </w:rPr>
        <w:t xml:space="preserve"> </w:t>
      </w:r>
      <w:r w:rsidRPr="007D3041">
        <w:rPr>
          <w:sz w:val="24"/>
          <w:szCs w:val="24"/>
        </w:rPr>
        <w:t>в</w:t>
      </w:r>
      <w:r w:rsidRPr="007D3041">
        <w:rPr>
          <w:spacing w:val="-1"/>
          <w:sz w:val="24"/>
          <w:szCs w:val="24"/>
        </w:rPr>
        <w:t xml:space="preserve"> </w:t>
      </w:r>
      <w:r w:rsidRPr="007D3041">
        <w:rPr>
          <w:sz w:val="24"/>
          <w:szCs w:val="24"/>
        </w:rPr>
        <w:t>неделю в</w:t>
      </w:r>
      <w:r w:rsidRPr="007D3041">
        <w:rPr>
          <w:spacing w:val="-1"/>
          <w:sz w:val="24"/>
          <w:szCs w:val="24"/>
        </w:rPr>
        <w:t xml:space="preserve"> </w:t>
      </w:r>
      <w:r w:rsidRPr="007D3041">
        <w:rPr>
          <w:sz w:val="24"/>
          <w:szCs w:val="24"/>
        </w:rPr>
        <w:t>5-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9-х</w:t>
      </w:r>
      <w:r w:rsidRPr="007D3041">
        <w:rPr>
          <w:spacing w:val="2"/>
          <w:sz w:val="24"/>
          <w:szCs w:val="24"/>
        </w:rPr>
        <w:t xml:space="preserve"> </w:t>
      </w:r>
      <w:r w:rsidRPr="007D3041">
        <w:rPr>
          <w:sz w:val="24"/>
          <w:szCs w:val="24"/>
        </w:rPr>
        <w:t>классах.</w:t>
      </w:r>
    </w:p>
    <w:p w:rsidR="007D3041" w:rsidRPr="007D3041" w:rsidRDefault="007D3041" w:rsidP="007D3041">
      <w:pPr>
        <w:pStyle w:val="a8"/>
        <w:spacing w:line="240" w:lineRule="atLeast"/>
        <w:ind w:right="856"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t>При проведении занятий по учебным предметам «Родной (татарский) язык», «Родная (татарская) литература», «Иностранный (английский) язык», «Труд.(технология)» при необходимости осуществляется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деление классов на две группы с учетом норм по предельно допустимой наполняемости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групп.</w:t>
      </w:r>
    </w:p>
    <w:p w:rsidR="007D3041" w:rsidRPr="007D3041" w:rsidRDefault="007D3041" w:rsidP="007D3041">
      <w:pPr>
        <w:pStyle w:val="a8"/>
        <w:spacing w:line="240" w:lineRule="atLeast"/>
        <w:ind w:right="944"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t>Учебным</w:t>
      </w:r>
      <w:r w:rsidRPr="007D3041">
        <w:rPr>
          <w:spacing w:val="-4"/>
          <w:sz w:val="24"/>
          <w:szCs w:val="24"/>
        </w:rPr>
        <w:t xml:space="preserve"> </w:t>
      </w:r>
      <w:r w:rsidRPr="007D3041">
        <w:rPr>
          <w:sz w:val="24"/>
          <w:szCs w:val="24"/>
        </w:rPr>
        <w:t>планом</w:t>
      </w:r>
      <w:r w:rsidRPr="007D3041">
        <w:rPr>
          <w:spacing w:val="-3"/>
          <w:sz w:val="24"/>
          <w:szCs w:val="24"/>
        </w:rPr>
        <w:t xml:space="preserve"> </w:t>
      </w:r>
      <w:r w:rsidRPr="007D3041">
        <w:rPr>
          <w:sz w:val="24"/>
          <w:szCs w:val="24"/>
        </w:rPr>
        <w:t>предусмотрено</w:t>
      </w:r>
      <w:r w:rsidRPr="007D3041">
        <w:rPr>
          <w:spacing w:val="-2"/>
          <w:sz w:val="24"/>
          <w:szCs w:val="24"/>
        </w:rPr>
        <w:t xml:space="preserve"> </w:t>
      </w:r>
      <w:r w:rsidRPr="007D3041">
        <w:rPr>
          <w:sz w:val="24"/>
          <w:szCs w:val="24"/>
        </w:rPr>
        <w:t>выполнение</w:t>
      </w:r>
      <w:r w:rsidRPr="007D3041">
        <w:rPr>
          <w:spacing w:val="-3"/>
          <w:sz w:val="24"/>
          <w:szCs w:val="24"/>
        </w:rPr>
        <w:t xml:space="preserve"> итоговых индивидуальных </w:t>
      </w:r>
      <w:r w:rsidRPr="007D3041">
        <w:rPr>
          <w:sz w:val="24"/>
          <w:szCs w:val="24"/>
        </w:rPr>
        <w:t>проектов</w:t>
      </w:r>
      <w:r w:rsidRPr="007D3041">
        <w:rPr>
          <w:spacing w:val="-2"/>
          <w:sz w:val="24"/>
          <w:szCs w:val="24"/>
        </w:rPr>
        <w:t xml:space="preserve"> </w:t>
      </w:r>
      <w:r w:rsidRPr="007D3041">
        <w:rPr>
          <w:sz w:val="24"/>
          <w:szCs w:val="24"/>
        </w:rPr>
        <w:t>в</w:t>
      </w:r>
      <w:r w:rsidRPr="007D3041">
        <w:rPr>
          <w:spacing w:val="-3"/>
          <w:sz w:val="24"/>
          <w:szCs w:val="24"/>
        </w:rPr>
        <w:t xml:space="preserve"> </w:t>
      </w:r>
      <w:r w:rsidRPr="007D3041">
        <w:rPr>
          <w:sz w:val="24"/>
          <w:szCs w:val="24"/>
        </w:rPr>
        <w:t>9</w:t>
      </w:r>
      <w:r w:rsidRPr="007D3041">
        <w:rPr>
          <w:spacing w:val="-2"/>
          <w:sz w:val="24"/>
          <w:szCs w:val="24"/>
        </w:rPr>
        <w:t xml:space="preserve"> </w:t>
      </w:r>
      <w:r w:rsidRPr="007D3041">
        <w:rPr>
          <w:sz w:val="24"/>
          <w:szCs w:val="24"/>
        </w:rPr>
        <w:t>классе.</w:t>
      </w:r>
    </w:p>
    <w:p w:rsidR="007D3041" w:rsidRPr="007D3041" w:rsidRDefault="007D3041" w:rsidP="007D3041">
      <w:pPr>
        <w:pStyle w:val="a8"/>
        <w:spacing w:line="240" w:lineRule="atLeast"/>
        <w:ind w:right="850" w:firstLine="760"/>
        <w:jc w:val="both"/>
        <w:rPr>
          <w:spacing w:val="1"/>
          <w:sz w:val="24"/>
          <w:szCs w:val="24"/>
        </w:rPr>
      </w:pPr>
      <w:r w:rsidRPr="007D3041">
        <w:rPr>
          <w:b/>
          <w:sz w:val="24"/>
          <w:szCs w:val="24"/>
        </w:rPr>
        <w:t>Часть учебного плана, формируемая участниками образовательных отношений,</w:t>
      </w:r>
      <w:r w:rsidRPr="007D3041">
        <w:rPr>
          <w:sz w:val="24"/>
          <w:szCs w:val="24"/>
        </w:rPr>
        <w:t xml:space="preserve"> обеспечивает </w:t>
      </w:r>
      <w:r w:rsidRPr="007D3041">
        <w:rPr>
          <w:spacing w:val="-57"/>
          <w:sz w:val="24"/>
          <w:szCs w:val="24"/>
        </w:rPr>
        <w:t xml:space="preserve"> </w:t>
      </w:r>
      <w:r w:rsidRPr="007D3041">
        <w:rPr>
          <w:sz w:val="24"/>
          <w:szCs w:val="24"/>
        </w:rPr>
        <w:t>реализацию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индивидуальных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потребностей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обучающихся.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Время,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отводимое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на</w:t>
      </w:r>
      <w:r w:rsidRPr="007D3041">
        <w:rPr>
          <w:spacing w:val="60"/>
          <w:sz w:val="24"/>
          <w:szCs w:val="24"/>
        </w:rPr>
        <w:t xml:space="preserve"> </w:t>
      </w:r>
      <w:r w:rsidRPr="007D3041">
        <w:rPr>
          <w:sz w:val="24"/>
          <w:szCs w:val="24"/>
        </w:rPr>
        <w:t>данную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часть учебного плана внутри максимально допустимой недельной нагрузки обучающихся,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может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быть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использовано:</w:t>
      </w:r>
      <w:r w:rsidRPr="007D3041">
        <w:rPr>
          <w:spacing w:val="1"/>
          <w:sz w:val="24"/>
          <w:szCs w:val="24"/>
        </w:rPr>
        <w:t xml:space="preserve"> </w:t>
      </w:r>
    </w:p>
    <w:p w:rsidR="007D3041" w:rsidRPr="007D3041" w:rsidRDefault="007D3041" w:rsidP="007D3041">
      <w:pPr>
        <w:pStyle w:val="a8"/>
        <w:spacing w:line="240" w:lineRule="atLeast"/>
        <w:ind w:right="848" w:firstLine="760"/>
        <w:jc w:val="both"/>
        <w:rPr>
          <w:sz w:val="24"/>
          <w:szCs w:val="24"/>
        </w:rPr>
      </w:pPr>
      <w:r w:rsidRPr="007D3041">
        <w:rPr>
          <w:b/>
          <w:sz w:val="24"/>
          <w:szCs w:val="24"/>
        </w:rPr>
        <w:t>-</w:t>
      </w:r>
      <w:r w:rsidRPr="007D3041">
        <w:rPr>
          <w:sz w:val="24"/>
          <w:szCs w:val="24"/>
        </w:rPr>
        <w:t>на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увеличение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учебных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часов,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отводимых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на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изучение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отдельных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учебных</w:t>
      </w:r>
      <w:r w:rsidRPr="007D3041">
        <w:rPr>
          <w:spacing w:val="60"/>
          <w:sz w:val="24"/>
          <w:szCs w:val="24"/>
        </w:rPr>
        <w:t xml:space="preserve"> </w:t>
      </w:r>
      <w:r w:rsidRPr="007D3041">
        <w:rPr>
          <w:sz w:val="24"/>
          <w:szCs w:val="24"/>
        </w:rPr>
        <w:t>предметов,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курсов,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модулей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из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перечня,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предлагаемого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МБОУ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Новоусинской ООШ,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по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выбору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родителей</w:t>
      </w:r>
      <w:r w:rsidRPr="007D3041">
        <w:rPr>
          <w:spacing w:val="-1"/>
          <w:sz w:val="24"/>
          <w:szCs w:val="24"/>
        </w:rPr>
        <w:t xml:space="preserve"> </w:t>
      </w:r>
      <w:r w:rsidRPr="007D3041">
        <w:rPr>
          <w:sz w:val="24"/>
          <w:szCs w:val="24"/>
        </w:rPr>
        <w:t>(законных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представителей)</w:t>
      </w:r>
      <w:r w:rsidRPr="007D3041">
        <w:rPr>
          <w:spacing w:val="-1"/>
          <w:sz w:val="24"/>
          <w:szCs w:val="24"/>
        </w:rPr>
        <w:t xml:space="preserve"> </w:t>
      </w:r>
      <w:r w:rsidRPr="007D3041">
        <w:rPr>
          <w:sz w:val="24"/>
          <w:szCs w:val="24"/>
        </w:rPr>
        <w:t>несовершеннолетних</w:t>
      </w:r>
      <w:r w:rsidRPr="007D3041">
        <w:rPr>
          <w:spacing w:val="2"/>
          <w:sz w:val="24"/>
          <w:szCs w:val="24"/>
        </w:rPr>
        <w:t xml:space="preserve"> </w:t>
      </w:r>
      <w:r w:rsidRPr="007D3041">
        <w:rPr>
          <w:sz w:val="24"/>
          <w:szCs w:val="24"/>
        </w:rPr>
        <w:t>обучающихся.</w:t>
      </w:r>
    </w:p>
    <w:p w:rsidR="007D3041" w:rsidRPr="007D3041" w:rsidRDefault="007D3041" w:rsidP="007D3041">
      <w:pPr>
        <w:pStyle w:val="a8"/>
        <w:spacing w:line="240" w:lineRule="atLeast"/>
        <w:ind w:right="848"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lastRenderedPageBreak/>
        <w:t>Курс «Основы безопасности и защиты Родины», 5,6,7 классы (1 час в неделю) – целью курса является формирование у обучающихся готовности к защите Отечества и формирование базового уровня культуры безопасности жизнедеятельности.</w:t>
      </w:r>
    </w:p>
    <w:p w:rsidR="007D3041" w:rsidRPr="007D3041" w:rsidRDefault="007D3041" w:rsidP="007D3041">
      <w:pPr>
        <w:shd w:val="clear" w:color="auto" w:fill="FFFFFF"/>
        <w:ind w:left="567" w:right="802"/>
        <w:rPr>
          <w:rFonts w:ascii="Calibri" w:hAnsi="Calibri" w:cs="Calibri"/>
          <w:color w:val="000000"/>
          <w:sz w:val="24"/>
          <w:szCs w:val="24"/>
        </w:rPr>
      </w:pPr>
      <w:r w:rsidRPr="007D3041">
        <w:rPr>
          <w:sz w:val="24"/>
          <w:szCs w:val="24"/>
        </w:rPr>
        <w:t xml:space="preserve">               Курс «Математическая логика», 5- й класс (1 час в неделю), целью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курса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является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color w:val="000000"/>
          <w:sz w:val="24"/>
          <w:szCs w:val="24"/>
        </w:rPr>
        <w:t>развить у учащихся умения формулировать и обосновывать предположения, предугадывать последствия принятых решений, мыслить по аналогии;</w:t>
      </w:r>
    </w:p>
    <w:p w:rsidR="007D3041" w:rsidRPr="007D3041" w:rsidRDefault="007D3041" w:rsidP="005C4545">
      <w:pPr>
        <w:numPr>
          <w:ilvl w:val="0"/>
          <w:numId w:val="148"/>
        </w:numPr>
        <w:shd w:val="clear" w:color="auto" w:fill="FFFFFF"/>
        <w:spacing w:line="240" w:lineRule="auto"/>
        <w:ind w:left="1260" w:right="660"/>
        <w:rPr>
          <w:rFonts w:ascii="Calibri" w:hAnsi="Calibri" w:cs="Calibri"/>
          <w:color w:val="000000"/>
          <w:sz w:val="24"/>
          <w:szCs w:val="24"/>
        </w:rPr>
      </w:pPr>
      <w:r w:rsidRPr="007D3041">
        <w:rPr>
          <w:color w:val="000000"/>
          <w:sz w:val="24"/>
          <w:szCs w:val="24"/>
        </w:rPr>
        <w:t>сформировать умения обобщать полученные знания, анализировать эти знания с целью определения перспектив дальнейшего их преобразования, предлагать различные способы решения задач;</w:t>
      </w:r>
    </w:p>
    <w:p w:rsidR="007D3041" w:rsidRPr="007D3041" w:rsidRDefault="007D3041" w:rsidP="005C4545">
      <w:pPr>
        <w:numPr>
          <w:ilvl w:val="0"/>
          <w:numId w:val="148"/>
        </w:numPr>
        <w:shd w:val="clear" w:color="auto" w:fill="FFFFFF"/>
        <w:spacing w:line="240" w:lineRule="auto"/>
        <w:ind w:left="1260" w:right="802"/>
        <w:rPr>
          <w:rFonts w:ascii="Calibri" w:hAnsi="Calibri" w:cs="Calibri"/>
          <w:color w:val="000000"/>
          <w:sz w:val="24"/>
          <w:szCs w:val="24"/>
        </w:rPr>
      </w:pPr>
      <w:r w:rsidRPr="007D3041">
        <w:rPr>
          <w:color w:val="000000"/>
          <w:sz w:val="24"/>
          <w:szCs w:val="24"/>
        </w:rPr>
        <w:t> научить грамотно формулировать определения математических понятий, выводить следствия из утверждений, доказывать математические факты, четко аргументируя все логические выводы.</w:t>
      </w:r>
    </w:p>
    <w:p w:rsidR="007D3041" w:rsidRPr="007D3041" w:rsidRDefault="007D3041" w:rsidP="007D3041">
      <w:pPr>
        <w:pStyle w:val="a8"/>
        <w:spacing w:line="240" w:lineRule="atLeast"/>
        <w:ind w:right="660" w:firstLine="760"/>
        <w:jc w:val="both"/>
        <w:rPr>
          <w:sz w:val="24"/>
          <w:szCs w:val="24"/>
        </w:rPr>
      </w:pPr>
      <w:r w:rsidRPr="007D3041">
        <w:rPr>
          <w:sz w:val="24"/>
          <w:szCs w:val="24"/>
        </w:rPr>
        <w:t>К</w:t>
      </w:r>
      <w:r w:rsidRPr="007D3041">
        <w:rPr>
          <w:color w:val="000000"/>
          <w:sz w:val="24"/>
          <w:szCs w:val="24"/>
          <w:shd w:val="clear" w:color="auto" w:fill="FFFFFF"/>
        </w:rPr>
        <w:t>урс «Права человека», 8-й класс (1 час в неделю), целью курса является создание условий для формирования и развития у учащихся уважения к правам и основным свободам человека, чувства человеческого достоинства, взаимопонимания, терпимости, равенства и дружбы.</w:t>
      </w:r>
    </w:p>
    <w:p w:rsidR="007D3041" w:rsidRPr="007D3041" w:rsidRDefault="007D3041" w:rsidP="007D3041">
      <w:pPr>
        <w:pStyle w:val="a8"/>
        <w:spacing w:line="240" w:lineRule="atLeast"/>
        <w:ind w:right="848" w:firstLine="760"/>
        <w:jc w:val="both"/>
        <w:rPr>
          <w:color w:val="000000"/>
          <w:sz w:val="24"/>
          <w:szCs w:val="24"/>
          <w:shd w:val="clear" w:color="auto" w:fill="FFFFFF"/>
        </w:rPr>
      </w:pPr>
      <w:r w:rsidRPr="007D3041">
        <w:rPr>
          <w:sz w:val="24"/>
          <w:szCs w:val="24"/>
        </w:rPr>
        <w:t>К</w:t>
      </w:r>
      <w:r w:rsidRPr="007D3041">
        <w:rPr>
          <w:color w:val="000000"/>
          <w:sz w:val="24"/>
          <w:szCs w:val="24"/>
          <w:shd w:val="clear" w:color="auto" w:fill="FFFFFF"/>
        </w:rPr>
        <w:t xml:space="preserve">урс «Национальные игры» 7-9 классы (1 час в неделю)- целью курса является формирование здорового образа жизни, уважительного отношения к культуре родной страны, формирование личности ребенка средствами народных подвижных игр через включение их в совместную деятельность. </w:t>
      </w:r>
    </w:p>
    <w:p w:rsidR="007D3041" w:rsidRPr="007D3041" w:rsidRDefault="007D3041" w:rsidP="007D3041">
      <w:pPr>
        <w:pStyle w:val="c2"/>
        <w:shd w:val="clear" w:color="auto" w:fill="FFFFFF"/>
        <w:spacing w:before="0" w:beforeAutospacing="0" w:after="0" w:afterAutospacing="0"/>
        <w:ind w:left="567" w:right="660"/>
        <w:jc w:val="both"/>
        <w:rPr>
          <w:color w:val="000000"/>
        </w:rPr>
      </w:pPr>
      <w:r w:rsidRPr="007D3041">
        <w:rPr>
          <w:color w:val="000000"/>
          <w:shd w:val="clear" w:color="auto" w:fill="FFFFFF"/>
        </w:rPr>
        <w:t xml:space="preserve">            Курс «Юный книголюб»- 7-8 классы (1 час в неделю)- целью курса является</w:t>
      </w:r>
      <w:r w:rsidRPr="007D3041">
        <w:rPr>
          <w:color w:val="000000"/>
        </w:rPr>
        <w:t> изучения программы является подготовка к выполнению тестовых заданий о литературе, с одной стороны, и формирование умений и навыков в построении текста мини-сочинения – с другой. Данная программа достигает цели, сформулированной в Стандарте образования по предмету «Литература».</w:t>
      </w:r>
    </w:p>
    <w:p w:rsidR="007D3041" w:rsidRPr="007D3041" w:rsidRDefault="007D3041" w:rsidP="007D3041">
      <w:pPr>
        <w:shd w:val="clear" w:color="auto" w:fill="FFFFFF"/>
        <w:rPr>
          <w:color w:val="000000"/>
          <w:sz w:val="24"/>
          <w:szCs w:val="24"/>
        </w:rPr>
      </w:pPr>
      <w:r w:rsidRPr="007D3041">
        <w:rPr>
          <w:color w:val="000000"/>
          <w:sz w:val="24"/>
          <w:szCs w:val="24"/>
        </w:rPr>
        <w:t>   </w:t>
      </w:r>
    </w:p>
    <w:p w:rsidR="007D3041" w:rsidRPr="007D3041" w:rsidRDefault="007D3041" w:rsidP="007D3041">
      <w:pPr>
        <w:pStyle w:val="a8"/>
        <w:spacing w:line="240" w:lineRule="atLeast"/>
        <w:ind w:left="720" w:right="854"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3041">
        <w:rPr>
          <w:rFonts w:ascii="Times New Roman" w:hAnsi="Times New Roman" w:cs="Times New Roman"/>
          <w:b/>
          <w:sz w:val="24"/>
          <w:szCs w:val="24"/>
        </w:rPr>
        <w:t>Промежуточная</w:t>
      </w:r>
      <w:r w:rsidRPr="007D304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b/>
          <w:sz w:val="24"/>
          <w:szCs w:val="24"/>
        </w:rPr>
        <w:t>аттестация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–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процедура,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проводимая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целью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оценки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качества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освоения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обучающимися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всего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объема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учебной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дисциплины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за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учебный год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7D3041" w:rsidRPr="007D3041" w:rsidRDefault="007D3041" w:rsidP="007D3041">
      <w:pPr>
        <w:pStyle w:val="a8"/>
        <w:spacing w:line="240" w:lineRule="atLeast"/>
        <w:ind w:right="854"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3041">
        <w:rPr>
          <w:rFonts w:ascii="Times New Roman" w:hAnsi="Times New Roman" w:cs="Times New Roman"/>
          <w:sz w:val="24"/>
          <w:szCs w:val="24"/>
        </w:rPr>
        <w:t>Промежуточная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аттестация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проходит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 соответствии с годовым календарным учебным графиком.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Формы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порядок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проведения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промежуточной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аттестации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определяются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«Положением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формах,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периодичности и порядке текущего контроля успеваемости и промежуточной аттестации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обучающихся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МБОУ Новоусинской ООШ».</w:t>
      </w:r>
    </w:p>
    <w:p w:rsidR="007D3041" w:rsidRPr="007D3041" w:rsidRDefault="007D3041" w:rsidP="007D3041">
      <w:pPr>
        <w:pStyle w:val="a8"/>
        <w:spacing w:line="240" w:lineRule="atLeast"/>
        <w:ind w:right="849"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3041">
        <w:rPr>
          <w:rFonts w:ascii="Times New Roman" w:hAnsi="Times New Roman" w:cs="Times New Roman"/>
          <w:sz w:val="24"/>
          <w:szCs w:val="24"/>
        </w:rPr>
        <w:t>Нормативный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срок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освоения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основной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программы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основного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общего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образования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составляет</w:t>
      </w:r>
      <w:r w:rsidRPr="007D304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5 лет.</w:t>
      </w:r>
    </w:p>
    <w:p w:rsidR="007D3041" w:rsidRDefault="007D3041" w:rsidP="007D3041">
      <w:pPr>
        <w:tabs>
          <w:tab w:val="left" w:pos="7995"/>
        </w:tabs>
        <w:spacing w:line="240" w:lineRule="atLeast"/>
        <w:jc w:val="center"/>
        <w:rPr>
          <w:b/>
        </w:rPr>
      </w:pPr>
    </w:p>
    <w:p w:rsidR="007D3041" w:rsidRPr="007D3041" w:rsidRDefault="007D3041" w:rsidP="007D3041">
      <w:pPr>
        <w:tabs>
          <w:tab w:val="left" w:pos="7995"/>
        </w:tabs>
        <w:spacing w:line="240" w:lineRule="atLeast"/>
        <w:jc w:val="center"/>
        <w:rPr>
          <w:b/>
          <w:sz w:val="24"/>
          <w:szCs w:val="24"/>
        </w:rPr>
      </w:pPr>
      <w:r w:rsidRPr="007D3041">
        <w:rPr>
          <w:b/>
          <w:sz w:val="24"/>
          <w:szCs w:val="24"/>
        </w:rPr>
        <w:t>Перечень предметов и форм</w:t>
      </w:r>
    </w:p>
    <w:p w:rsidR="007D3041" w:rsidRPr="007D3041" w:rsidRDefault="007D3041" w:rsidP="007D3041">
      <w:pPr>
        <w:tabs>
          <w:tab w:val="left" w:pos="7995"/>
        </w:tabs>
        <w:spacing w:line="240" w:lineRule="atLeast"/>
        <w:jc w:val="center"/>
        <w:rPr>
          <w:b/>
          <w:sz w:val="24"/>
          <w:szCs w:val="24"/>
        </w:rPr>
      </w:pPr>
      <w:r w:rsidRPr="007D3041">
        <w:rPr>
          <w:b/>
          <w:sz w:val="24"/>
          <w:szCs w:val="24"/>
        </w:rPr>
        <w:t xml:space="preserve"> проведения промежуточной аттестации</w:t>
      </w:r>
    </w:p>
    <w:tbl>
      <w:tblPr>
        <w:tblW w:w="9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0"/>
        <w:gridCol w:w="2085"/>
        <w:gridCol w:w="677"/>
        <w:gridCol w:w="625"/>
        <w:gridCol w:w="726"/>
        <w:gridCol w:w="727"/>
        <w:gridCol w:w="712"/>
        <w:gridCol w:w="716"/>
        <w:gridCol w:w="733"/>
        <w:gridCol w:w="726"/>
        <w:gridCol w:w="677"/>
        <w:gridCol w:w="739"/>
      </w:tblGrid>
      <w:tr w:rsidR="007D3041" w:rsidRPr="007D3041" w:rsidTr="007D3041">
        <w:trPr>
          <w:trHeight w:val="305"/>
          <w:jc w:val="center"/>
        </w:trPr>
        <w:tc>
          <w:tcPr>
            <w:tcW w:w="533" w:type="dxa"/>
            <w:gridSpan w:val="2"/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№</w:t>
            </w:r>
          </w:p>
        </w:tc>
        <w:tc>
          <w:tcPr>
            <w:tcW w:w="2085" w:type="dxa"/>
            <w:tcBorders>
              <w:tl2br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 xml:space="preserve">           Класс </w:t>
            </w:r>
          </w:p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Предмет</w:t>
            </w:r>
          </w:p>
        </w:tc>
        <w:tc>
          <w:tcPr>
            <w:tcW w:w="1302" w:type="dxa"/>
            <w:gridSpan w:val="2"/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453" w:type="dxa"/>
            <w:gridSpan w:val="2"/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 xml:space="preserve">6 </w:t>
            </w:r>
          </w:p>
        </w:tc>
        <w:tc>
          <w:tcPr>
            <w:tcW w:w="1428" w:type="dxa"/>
            <w:gridSpan w:val="2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7</w:t>
            </w:r>
          </w:p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59" w:type="dxa"/>
            <w:gridSpan w:val="2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1416" w:type="dxa"/>
            <w:gridSpan w:val="2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9</w:t>
            </w:r>
          </w:p>
        </w:tc>
      </w:tr>
      <w:tr w:rsidR="007D3041" w:rsidRPr="007D3041" w:rsidTr="007D3041">
        <w:trPr>
          <w:jc w:val="center"/>
        </w:trPr>
        <w:tc>
          <w:tcPr>
            <w:tcW w:w="513" w:type="dxa"/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105" w:type="dxa"/>
            <w:gridSpan w:val="2"/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Русский язык</w:t>
            </w:r>
          </w:p>
        </w:tc>
        <w:tc>
          <w:tcPr>
            <w:tcW w:w="677" w:type="dxa"/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Д\ГР</w:t>
            </w:r>
          </w:p>
        </w:tc>
        <w:tc>
          <w:tcPr>
            <w:tcW w:w="625" w:type="dxa"/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26" w:type="dxa"/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КР</w:t>
            </w:r>
          </w:p>
        </w:tc>
        <w:tc>
          <w:tcPr>
            <w:tcW w:w="727" w:type="dxa"/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12" w:type="dxa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КР</w:t>
            </w:r>
          </w:p>
        </w:tc>
        <w:tc>
          <w:tcPr>
            <w:tcW w:w="716" w:type="dxa"/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33" w:type="dxa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ИЗЛ.</w:t>
            </w:r>
          </w:p>
        </w:tc>
        <w:tc>
          <w:tcPr>
            <w:tcW w:w="726" w:type="dxa"/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677" w:type="dxa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39" w:type="dxa"/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</w:tr>
      <w:tr w:rsidR="007D3041" w:rsidRPr="007D3041" w:rsidTr="007D3041">
        <w:trPr>
          <w:jc w:val="center"/>
        </w:trPr>
        <w:tc>
          <w:tcPr>
            <w:tcW w:w="513" w:type="dxa"/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105" w:type="dxa"/>
            <w:gridSpan w:val="2"/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Математика</w:t>
            </w:r>
          </w:p>
        </w:tc>
        <w:tc>
          <w:tcPr>
            <w:tcW w:w="677" w:type="dxa"/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КР</w:t>
            </w:r>
          </w:p>
        </w:tc>
        <w:tc>
          <w:tcPr>
            <w:tcW w:w="625" w:type="dxa"/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26" w:type="dxa"/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КР</w:t>
            </w:r>
          </w:p>
        </w:tc>
        <w:tc>
          <w:tcPr>
            <w:tcW w:w="727" w:type="dxa"/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12" w:type="dxa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16" w:type="dxa"/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33" w:type="dxa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26" w:type="dxa"/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677" w:type="dxa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39" w:type="dxa"/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7D3041" w:rsidRPr="007D3041" w:rsidTr="007D3041">
        <w:trPr>
          <w:trHeight w:val="205"/>
          <w:jc w:val="center"/>
        </w:trPr>
        <w:tc>
          <w:tcPr>
            <w:tcW w:w="513" w:type="dxa"/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2105" w:type="dxa"/>
            <w:gridSpan w:val="2"/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Алгебра</w:t>
            </w:r>
          </w:p>
        </w:tc>
        <w:tc>
          <w:tcPr>
            <w:tcW w:w="677" w:type="dxa"/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625" w:type="dxa"/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26" w:type="dxa"/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27" w:type="dxa"/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КР</w:t>
            </w:r>
          </w:p>
        </w:tc>
        <w:tc>
          <w:tcPr>
            <w:tcW w:w="716" w:type="dxa"/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33" w:type="dxa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КР</w:t>
            </w:r>
          </w:p>
        </w:tc>
        <w:tc>
          <w:tcPr>
            <w:tcW w:w="726" w:type="dxa"/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677" w:type="dxa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39" w:type="dxa"/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</w:tr>
      <w:tr w:rsidR="007D3041" w:rsidRPr="007D3041" w:rsidTr="007D3041">
        <w:trPr>
          <w:trHeight w:val="109"/>
          <w:jc w:val="center"/>
        </w:trPr>
        <w:tc>
          <w:tcPr>
            <w:tcW w:w="513" w:type="dxa"/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2105" w:type="dxa"/>
            <w:gridSpan w:val="2"/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Геометрия</w:t>
            </w:r>
          </w:p>
        </w:tc>
        <w:tc>
          <w:tcPr>
            <w:tcW w:w="677" w:type="dxa"/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625" w:type="dxa"/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26" w:type="dxa"/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27" w:type="dxa"/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16" w:type="dxa"/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33" w:type="dxa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26" w:type="dxa"/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677" w:type="dxa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39" w:type="dxa"/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</w:tr>
      <w:tr w:rsidR="007D3041" w:rsidRPr="007D3041" w:rsidTr="007D3041">
        <w:trPr>
          <w:trHeight w:val="155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Литература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П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</w:tr>
      <w:tr w:rsidR="007D3041" w:rsidRPr="007D3041" w:rsidTr="007D3041">
        <w:trPr>
          <w:trHeight w:val="188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Иностранный (английский )язык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П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П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КР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</w:tr>
      <w:tr w:rsidR="007D3041" w:rsidRPr="007D3041" w:rsidTr="007D3041">
        <w:trPr>
          <w:trHeight w:val="36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Родной (татарский) язык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КР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</w:tr>
      <w:tr w:rsidR="007D3041" w:rsidRPr="007D3041" w:rsidTr="007D3041">
        <w:trPr>
          <w:trHeight w:val="36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lastRenderedPageBreak/>
              <w:t>8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Родная (татарская)  литература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</w:tr>
      <w:tr w:rsidR="007D3041" w:rsidRPr="007D3041" w:rsidTr="007D3041">
        <w:trPr>
          <w:trHeight w:val="193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Музыка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7D3041" w:rsidRPr="007D3041" w:rsidTr="007D3041">
        <w:trPr>
          <w:trHeight w:val="98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ИЗО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П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7D3041" w:rsidRPr="007D3041" w:rsidTr="007D3041">
        <w:trPr>
          <w:trHeight w:val="143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Труд (технология)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П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П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П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П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</w:tr>
      <w:tr w:rsidR="007D3041" w:rsidRPr="007D3041" w:rsidTr="007D3041">
        <w:trPr>
          <w:trHeight w:val="189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Физическая культура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ЗАЧ.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</w:tr>
      <w:tr w:rsidR="007D3041" w:rsidRPr="007D3041" w:rsidTr="007D3041">
        <w:trPr>
          <w:trHeight w:val="79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ОБЗР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П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КР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</w:tr>
      <w:tr w:rsidR="007D3041" w:rsidRPr="007D3041" w:rsidTr="007D3041">
        <w:trPr>
          <w:trHeight w:val="125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Физика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КР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</w:tr>
      <w:tr w:rsidR="007D3041" w:rsidRPr="007D3041" w:rsidTr="007D3041">
        <w:trPr>
          <w:trHeight w:val="54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15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География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КР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</w:tr>
      <w:tr w:rsidR="007D3041" w:rsidRPr="007D3041" w:rsidTr="007D3041">
        <w:trPr>
          <w:trHeight w:val="217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16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История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</w:tr>
      <w:tr w:rsidR="007D3041" w:rsidRPr="007D3041" w:rsidTr="007D3041">
        <w:trPr>
          <w:trHeight w:val="264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17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Обществознание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Р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</w:tr>
      <w:tr w:rsidR="007D3041" w:rsidRPr="007D3041" w:rsidTr="007D3041">
        <w:trPr>
          <w:trHeight w:val="125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18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Биология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П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КР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</w:tr>
      <w:tr w:rsidR="007D3041" w:rsidRPr="007D3041" w:rsidTr="007D3041">
        <w:trPr>
          <w:trHeight w:val="54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19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Химия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КР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</w:tr>
      <w:tr w:rsidR="007D3041" w:rsidRPr="007D3041" w:rsidTr="007D3041">
        <w:trPr>
          <w:trHeight w:val="75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20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Информатика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Т</w:t>
            </w:r>
          </w:p>
        </w:tc>
      </w:tr>
      <w:tr w:rsidR="007D3041" w:rsidRPr="007D3041" w:rsidTr="007D3041">
        <w:trPr>
          <w:trHeight w:val="121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21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ОДНКНР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П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ГО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7D3041" w:rsidRPr="007D3041" w:rsidTr="007D3041">
        <w:trPr>
          <w:trHeight w:val="121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22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Основы безопасности и защиты Родины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П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7D3041">
              <w:rPr>
                <w:rFonts w:eastAsia="Calibri"/>
                <w:sz w:val="16"/>
                <w:szCs w:val="16"/>
              </w:rPr>
              <w:t>Зач</w:t>
            </w:r>
            <w:proofErr w:type="spellEnd"/>
            <w:r w:rsidRPr="007D3041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П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7D3041" w:rsidRPr="007D3041" w:rsidTr="007D3041">
        <w:trPr>
          <w:trHeight w:val="121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23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Финансовая грамотность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7D3041">
              <w:rPr>
                <w:rFonts w:eastAsia="Calibri"/>
                <w:sz w:val="16"/>
                <w:szCs w:val="16"/>
              </w:rPr>
              <w:t>Зач</w:t>
            </w:r>
            <w:proofErr w:type="spellEnd"/>
            <w:r w:rsidRPr="007D3041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П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7D3041" w:rsidRPr="007D3041" w:rsidTr="007D3041">
        <w:trPr>
          <w:trHeight w:val="121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24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Права человека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7D3041">
              <w:rPr>
                <w:rFonts w:eastAsia="Calibri"/>
                <w:sz w:val="16"/>
                <w:szCs w:val="16"/>
              </w:rPr>
              <w:t>Зач</w:t>
            </w:r>
            <w:proofErr w:type="spellEnd"/>
            <w:r w:rsidRPr="007D3041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П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7D3041" w:rsidRPr="007D3041" w:rsidTr="007D3041">
        <w:trPr>
          <w:trHeight w:val="121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25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Национальные игры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7D3041">
              <w:rPr>
                <w:rFonts w:eastAsia="Calibri"/>
                <w:sz w:val="16"/>
                <w:szCs w:val="16"/>
              </w:rPr>
              <w:t>Зач</w:t>
            </w:r>
            <w:proofErr w:type="spellEnd"/>
            <w:r w:rsidRPr="007D3041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7D3041">
              <w:rPr>
                <w:rFonts w:eastAsia="Calibri"/>
                <w:sz w:val="16"/>
                <w:szCs w:val="16"/>
              </w:rPr>
              <w:t>Зач</w:t>
            </w:r>
            <w:proofErr w:type="spellEnd"/>
            <w:r w:rsidRPr="007D3041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7D3041">
              <w:rPr>
                <w:rFonts w:eastAsia="Calibri"/>
                <w:sz w:val="16"/>
                <w:szCs w:val="16"/>
              </w:rPr>
              <w:t>Зач</w:t>
            </w:r>
            <w:proofErr w:type="spellEnd"/>
            <w:r w:rsidRPr="007D3041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3041" w:rsidRPr="007D3041" w:rsidRDefault="007D3041" w:rsidP="007D3041">
            <w:pPr>
              <w:spacing w:line="240" w:lineRule="atLeast"/>
              <w:jc w:val="center"/>
              <w:rPr>
                <w:rFonts w:eastAsia="Calibri"/>
                <w:sz w:val="16"/>
                <w:szCs w:val="16"/>
              </w:rPr>
            </w:pPr>
            <w:r w:rsidRPr="007D3041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7D3041" w:rsidRDefault="007D3041" w:rsidP="007D3041">
      <w:pPr>
        <w:spacing w:line="240" w:lineRule="atLeast"/>
        <w:jc w:val="left"/>
        <w:rPr>
          <w:rFonts w:eastAsia="Calibri"/>
          <w:sz w:val="24"/>
          <w:szCs w:val="24"/>
        </w:rPr>
      </w:pPr>
      <w:r w:rsidRPr="007D3041">
        <w:rPr>
          <w:rFonts w:eastAsia="Calibri"/>
          <w:sz w:val="24"/>
          <w:szCs w:val="24"/>
        </w:rPr>
        <w:t xml:space="preserve">КР - контрольная работа;      ГО - годовая оценка;       </w:t>
      </w:r>
    </w:p>
    <w:p w:rsidR="007D3041" w:rsidRPr="007D3041" w:rsidRDefault="007D3041" w:rsidP="007D3041">
      <w:pPr>
        <w:spacing w:line="240" w:lineRule="atLeast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Д\ГР - диктант с грамматическим </w:t>
      </w:r>
      <w:r w:rsidRPr="007D3041">
        <w:rPr>
          <w:rFonts w:eastAsia="Calibri"/>
          <w:sz w:val="24"/>
          <w:szCs w:val="24"/>
        </w:rPr>
        <w:t>заданием;</w:t>
      </w:r>
    </w:p>
    <w:p w:rsidR="007D3041" w:rsidRPr="007D3041" w:rsidRDefault="007D3041" w:rsidP="007D3041">
      <w:pPr>
        <w:spacing w:line="240" w:lineRule="atLeast"/>
        <w:rPr>
          <w:rFonts w:eastAsia="Calibri"/>
          <w:sz w:val="24"/>
          <w:szCs w:val="24"/>
        </w:rPr>
      </w:pPr>
      <w:r w:rsidRPr="007D3041">
        <w:rPr>
          <w:rFonts w:eastAsia="Calibri"/>
          <w:sz w:val="24"/>
          <w:szCs w:val="24"/>
        </w:rPr>
        <w:t>Т - тестирование;       Р-реферат;       ЗАЧ-зачет;      ИЗЛ-изложение;      П-проект.</w:t>
      </w:r>
    </w:p>
    <w:p w:rsidR="007D3041" w:rsidRPr="007D3041" w:rsidRDefault="007D3041" w:rsidP="007D3041">
      <w:pPr>
        <w:spacing w:line="240" w:lineRule="atLeast"/>
        <w:rPr>
          <w:rFonts w:eastAsia="Calibri"/>
          <w:sz w:val="24"/>
          <w:szCs w:val="24"/>
        </w:rPr>
      </w:pPr>
      <w:r w:rsidRPr="007D3041">
        <w:rPr>
          <w:rFonts w:eastAsia="Calibri"/>
          <w:sz w:val="24"/>
          <w:szCs w:val="24"/>
        </w:rPr>
        <w:t>С 5 по 9 классы проводятся комплексные работы. Результаты представляются в виде качественной оценки выполненной работы.</w:t>
      </w:r>
    </w:p>
    <w:p w:rsidR="007D3041" w:rsidRDefault="007D3041" w:rsidP="007D3041">
      <w:pPr>
        <w:tabs>
          <w:tab w:val="left" w:pos="7995"/>
        </w:tabs>
        <w:spacing w:line="240" w:lineRule="atLeast"/>
        <w:rPr>
          <w:b/>
        </w:rPr>
      </w:pPr>
    </w:p>
    <w:p w:rsidR="007D3041" w:rsidRDefault="007D3041" w:rsidP="007D3041">
      <w:pPr>
        <w:tabs>
          <w:tab w:val="left" w:pos="7995"/>
        </w:tabs>
        <w:spacing w:line="240" w:lineRule="atLeast"/>
        <w:jc w:val="center"/>
        <w:rPr>
          <w:b/>
        </w:rPr>
      </w:pPr>
    </w:p>
    <w:p w:rsidR="007D3041" w:rsidRPr="007D3041" w:rsidRDefault="007D3041" w:rsidP="007D3041">
      <w:pPr>
        <w:tabs>
          <w:tab w:val="left" w:pos="7995"/>
        </w:tabs>
        <w:spacing w:line="240" w:lineRule="atLeast"/>
        <w:jc w:val="center"/>
        <w:rPr>
          <w:b/>
          <w:sz w:val="24"/>
          <w:szCs w:val="24"/>
        </w:rPr>
      </w:pPr>
      <w:r w:rsidRPr="007D3041">
        <w:rPr>
          <w:b/>
          <w:sz w:val="24"/>
          <w:szCs w:val="24"/>
        </w:rPr>
        <w:t>Перечень предметов и форм проведения промежуточной аттестации</w:t>
      </w:r>
    </w:p>
    <w:p w:rsidR="007D3041" w:rsidRPr="007D3041" w:rsidRDefault="007D3041" w:rsidP="007D3041">
      <w:pPr>
        <w:tabs>
          <w:tab w:val="left" w:pos="7995"/>
        </w:tabs>
        <w:spacing w:line="240" w:lineRule="atLeast"/>
        <w:jc w:val="center"/>
        <w:rPr>
          <w:b/>
          <w:sz w:val="24"/>
          <w:szCs w:val="24"/>
        </w:rPr>
      </w:pPr>
      <w:r w:rsidRPr="007D3041">
        <w:rPr>
          <w:b/>
          <w:sz w:val="24"/>
          <w:szCs w:val="24"/>
        </w:rPr>
        <w:t xml:space="preserve"> для обучающихся, получающих образование в форме семейного образования, самообразования</w:t>
      </w:r>
    </w:p>
    <w:p w:rsidR="007D3041" w:rsidRDefault="007D3041" w:rsidP="007D3041">
      <w:pPr>
        <w:tabs>
          <w:tab w:val="left" w:pos="7995"/>
        </w:tabs>
        <w:spacing w:line="240" w:lineRule="atLeast"/>
        <w:jc w:val="center"/>
        <w:rPr>
          <w:b/>
          <w:szCs w:val="20"/>
        </w:rPr>
      </w:pPr>
    </w:p>
    <w:tbl>
      <w:tblPr>
        <w:tblW w:w="61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0"/>
        <w:gridCol w:w="2085"/>
        <w:gridCol w:w="677"/>
        <w:gridCol w:w="721"/>
        <w:gridCol w:w="709"/>
        <w:gridCol w:w="708"/>
        <w:gridCol w:w="697"/>
        <w:gridCol w:w="13"/>
      </w:tblGrid>
      <w:tr w:rsidR="007D3041" w:rsidTr="007D3041">
        <w:trPr>
          <w:gridAfter w:val="1"/>
          <w:wAfter w:w="13" w:type="dxa"/>
          <w:trHeight w:val="305"/>
          <w:jc w:val="center"/>
        </w:trPr>
        <w:tc>
          <w:tcPr>
            <w:tcW w:w="533" w:type="dxa"/>
            <w:gridSpan w:val="2"/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№</w:t>
            </w:r>
          </w:p>
        </w:tc>
        <w:tc>
          <w:tcPr>
            <w:tcW w:w="2085" w:type="dxa"/>
            <w:tcBorders>
              <w:tl2br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          Класс </w:t>
            </w:r>
          </w:p>
          <w:p w:rsidR="007D3041" w:rsidRDefault="007D3041" w:rsidP="007D3041">
            <w:pPr>
              <w:tabs>
                <w:tab w:val="left" w:pos="7995"/>
              </w:tabs>
              <w:spacing w:line="240" w:lineRule="atLeast"/>
              <w:rPr>
                <w:szCs w:val="20"/>
              </w:rPr>
            </w:pPr>
            <w:r>
              <w:rPr>
                <w:szCs w:val="20"/>
              </w:rPr>
              <w:t>Предмет</w:t>
            </w:r>
          </w:p>
        </w:tc>
        <w:tc>
          <w:tcPr>
            <w:tcW w:w="677" w:type="dxa"/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721" w:type="dxa"/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6 </w:t>
            </w:r>
          </w:p>
        </w:tc>
        <w:tc>
          <w:tcPr>
            <w:tcW w:w="709" w:type="dxa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697" w:type="dxa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</w:tr>
      <w:tr w:rsidR="007D3041" w:rsidTr="007D3041">
        <w:trPr>
          <w:jc w:val="center"/>
        </w:trPr>
        <w:tc>
          <w:tcPr>
            <w:tcW w:w="513" w:type="dxa"/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2105" w:type="dxa"/>
            <w:gridSpan w:val="2"/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Русский язык</w:t>
            </w:r>
          </w:p>
        </w:tc>
        <w:tc>
          <w:tcPr>
            <w:tcW w:w="677" w:type="dxa"/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Д\ГР</w:t>
            </w:r>
          </w:p>
        </w:tc>
        <w:tc>
          <w:tcPr>
            <w:tcW w:w="721" w:type="dxa"/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Д\ГР</w:t>
            </w:r>
          </w:p>
        </w:tc>
        <w:tc>
          <w:tcPr>
            <w:tcW w:w="709" w:type="dxa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Д\ГР</w:t>
            </w:r>
          </w:p>
        </w:tc>
        <w:tc>
          <w:tcPr>
            <w:tcW w:w="708" w:type="dxa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ИЗЛ.</w:t>
            </w:r>
          </w:p>
        </w:tc>
        <w:tc>
          <w:tcPr>
            <w:tcW w:w="710" w:type="dxa"/>
            <w:gridSpan w:val="2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</w:tr>
      <w:tr w:rsidR="007D3041" w:rsidTr="007D3041">
        <w:trPr>
          <w:jc w:val="center"/>
        </w:trPr>
        <w:tc>
          <w:tcPr>
            <w:tcW w:w="513" w:type="dxa"/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2105" w:type="dxa"/>
            <w:gridSpan w:val="2"/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Математика</w:t>
            </w:r>
          </w:p>
        </w:tc>
        <w:tc>
          <w:tcPr>
            <w:tcW w:w="677" w:type="dxa"/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КР</w:t>
            </w:r>
          </w:p>
        </w:tc>
        <w:tc>
          <w:tcPr>
            <w:tcW w:w="721" w:type="dxa"/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КР</w:t>
            </w:r>
          </w:p>
        </w:tc>
        <w:tc>
          <w:tcPr>
            <w:tcW w:w="709" w:type="dxa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08" w:type="dxa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10" w:type="dxa"/>
            <w:gridSpan w:val="2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7D3041" w:rsidTr="007D3041">
        <w:trPr>
          <w:trHeight w:val="91"/>
          <w:jc w:val="center"/>
        </w:trPr>
        <w:tc>
          <w:tcPr>
            <w:tcW w:w="513" w:type="dxa"/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2105" w:type="dxa"/>
            <w:gridSpan w:val="2"/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Алгебра</w:t>
            </w:r>
          </w:p>
        </w:tc>
        <w:tc>
          <w:tcPr>
            <w:tcW w:w="677" w:type="dxa"/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09" w:type="dxa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КР</w:t>
            </w:r>
          </w:p>
        </w:tc>
        <w:tc>
          <w:tcPr>
            <w:tcW w:w="708" w:type="dxa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КР</w:t>
            </w:r>
          </w:p>
        </w:tc>
        <w:tc>
          <w:tcPr>
            <w:tcW w:w="710" w:type="dxa"/>
            <w:gridSpan w:val="2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КР</w:t>
            </w:r>
          </w:p>
        </w:tc>
      </w:tr>
      <w:tr w:rsidR="007D3041" w:rsidTr="007D3041">
        <w:trPr>
          <w:trHeight w:val="138"/>
          <w:jc w:val="center"/>
        </w:trPr>
        <w:tc>
          <w:tcPr>
            <w:tcW w:w="513" w:type="dxa"/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2105" w:type="dxa"/>
            <w:gridSpan w:val="2"/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Геометрия</w:t>
            </w:r>
          </w:p>
        </w:tc>
        <w:tc>
          <w:tcPr>
            <w:tcW w:w="677" w:type="dxa"/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09" w:type="dxa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КР</w:t>
            </w:r>
          </w:p>
        </w:tc>
        <w:tc>
          <w:tcPr>
            <w:tcW w:w="708" w:type="dxa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КР</w:t>
            </w:r>
          </w:p>
        </w:tc>
        <w:tc>
          <w:tcPr>
            <w:tcW w:w="710" w:type="dxa"/>
            <w:gridSpan w:val="2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КР</w:t>
            </w:r>
          </w:p>
        </w:tc>
      </w:tr>
      <w:tr w:rsidR="007D3041" w:rsidTr="007D3041">
        <w:trPr>
          <w:trHeight w:val="183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Литература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</w:tr>
      <w:tr w:rsidR="007D3041" w:rsidTr="007D3041">
        <w:trPr>
          <w:trHeight w:val="88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Английский язык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КР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КР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КР</w:t>
            </w:r>
          </w:p>
        </w:tc>
      </w:tr>
      <w:tr w:rsidR="007D3041" w:rsidTr="007D3041">
        <w:trPr>
          <w:trHeight w:val="36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Родной (татарский) язык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КР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КР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КР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КР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КР</w:t>
            </w:r>
          </w:p>
        </w:tc>
      </w:tr>
      <w:tr w:rsidR="007D3041" w:rsidTr="007D3041">
        <w:trPr>
          <w:trHeight w:val="128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Родная (татарская)  </w:t>
            </w:r>
            <w:r>
              <w:rPr>
                <w:szCs w:val="20"/>
              </w:rPr>
              <w:lastRenderedPageBreak/>
              <w:t>литература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Т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</w:tr>
      <w:tr w:rsidR="007D3041" w:rsidTr="007D3041">
        <w:trPr>
          <w:trHeight w:val="174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9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Музыка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7D3041" w:rsidTr="007D3041">
        <w:trPr>
          <w:trHeight w:val="219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ИЗО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7D3041" w:rsidTr="007D3041">
        <w:trPr>
          <w:trHeight w:val="54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Труд (технология)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П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</w:tr>
      <w:tr w:rsidR="007D3041" w:rsidTr="007D3041">
        <w:trPr>
          <w:trHeight w:val="54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Физическая культура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</w:tr>
      <w:tr w:rsidR="007D3041" w:rsidTr="007D3041">
        <w:trPr>
          <w:trHeight w:val="59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ОБЗР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Т </w:t>
            </w:r>
          </w:p>
        </w:tc>
      </w:tr>
      <w:tr w:rsidR="007D3041" w:rsidTr="007D3041">
        <w:trPr>
          <w:trHeight w:val="106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Физика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КР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</w:tr>
      <w:tr w:rsidR="007D3041" w:rsidTr="007D3041">
        <w:trPr>
          <w:trHeight w:val="54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География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КР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КР</w:t>
            </w:r>
          </w:p>
        </w:tc>
      </w:tr>
      <w:tr w:rsidR="007D3041" w:rsidTr="007D3041">
        <w:trPr>
          <w:trHeight w:val="197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История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КР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КР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КР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КР</w:t>
            </w:r>
          </w:p>
        </w:tc>
      </w:tr>
      <w:tr w:rsidR="007D3041" w:rsidTr="007D3041">
        <w:trPr>
          <w:trHeight w:val="102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Обществознание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Р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КР</w:t>
            </w:r>
          </w:p>
        </w:tc>
      </w:tr>
      <w:tr w:rsidR="007D3041" w:rsidTr="007D3041">
        <w:trPr>
          <w:trHeight w:val="147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Биология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</w:tr>
      <w:tr w:rsidR="007D3041" w:rsidTr="007D3041">
        <w:trPr>
          <w:trHeight w:val="54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Химия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КР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</w:tr>
      <w:tr w:rsidR="007D3041" w:rsidTr="007D3041">
        <w:trPr>
          <w:trHeight w:val="83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Информатика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</w:p>
        </w:tc>
      </w:tr>
      <w:tr w:rsidR="007D3041" w:rsidTr="007D3041">
        <w:trPr>
          <w:trHeight w:val="13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tabs>
                <w:tab w:val="left" w:pos="7995"/>
              </w:tabs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ОДНКНР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КР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:rsidR="007D3041" w:rsidRDefault="007D3041" w:rsidP="007D3041">
      <w:pPr>
        <w:spacing w:line="240" w:lineRule="atLeast"/>
        <w:jc w:val="center"/>
        <w:rPr>
          <w:rFonts w:eastAsia="Calibri"/>
        </w:rPr>
      </w:pPr>
    </w:p>
    <w:p w:rsidR="007D3041" w:rsidRPr="007D3041" w:rsidRDefault="007D3041" w:rsidP="005C4545">
      <w:pPr>
        <w:pStyle w:val="aa"/>
        <w:numPr>
          <w:ilvl w:val="0"/>
          <w:numId w:val="149"/>
        </w:numPr>
        <w:spacing w:line="240" w:lineRule="atLeast"/>
        <w:ind w:firstLine="0"/>
        <w:contextualSpacing w:val="0"/>
        <w:jc w:val="left"/>
        <w:rPr>
          <w:rFonts w:eastAsia="Calibri"/>
          <w:sz w:val="24"/>
          <w:szCs w:val="24"/>
        </w:rPr>
      </w:pPr>
      <w:r w:rsidRPr="007D3041">
        <w:rPr>
          <w:rFonts w:eastAsia="Calibri"/>
          <w:sz w:val="24"/>
          <w:szCs w:val="24"/>
        </w:rPr>
        <w:t xml:space="preserve">КР - контрольная работа;                                       </w:t>
      </w:r>
    </w:p>
    <w:p w:rsidR="007D3041" w:rsidRPr="007D3041" w:rsidRDefault="007D3041" w:rsidP="005C4545">
      <w:pPr>
        <w:pStyle w:val="aa"/>
        <w:numPr>
          <w:ilvl w:val="0"/>
          <w:numId w:val="149"/>
        </w:numPr>
        <w:spacing w:line="240" w:lineRule="atLeast"/>
        <w:ind w:firstLine="0"/>
        <w:contextualSpacing w:val="0"/>
        <w:jc w:val="left"/>
        <w:rPr>
          <w:rFonts w:eastAsia="Calibri"/>
          <w:sz w:val="24"/>
          <w:szCs w:val="24"/>
        </w:rPr>
      </w:pPr>
      <w:r w:rsidRPr="007D3041">
        <w:rPr>
          <w:rFonts w:eastAsia="Calibri"/>
          <w:sz w:val="24"/>
          <w:szCs w:val="24"/>
        </w:rPr>
        <w:t>Д\ГР - диктант с грамматическим заданием;</w:t>
      </w:r>
    </w:p>
    <w:p w:rsidR="007D3041" w:rsidRPr="007D3041" w:rsidRDefault="007D3041" w:rsidP="005C4545">
      <w:pPr>
        <w:pStyle w:val="aa"/>
        <w:numPr>
          <w:ilvl w:val="0"/>
          <w:numId w:val="149"/>
        </w:numPr>
        <w:spacing w:line="240" w:lineRule="atLeast"/>
        <w:ind w:firstLine="0"/>
        <w:contextualSpacing w:val="0"/>
        <w:jc w:val="left"/>
        <w:rPr>
          <w:rFonts w:eastAsia="Calibri"/>
          <w:sz w:val="24"/>
          <w:szCs w:val="24"/>
        </w:rPr>
      </w:pPr>
      <w:r w:rsidRPr="007D3041">
        <w:rPr>
          <w:rFonts w:eastAsia="Calibri"/>
          <w:sz w:val="24"/>
          <w:szCs w:val="24"/>
        </w:rPr>
        <w:t xml:space="preserve">Т - тестирование;       </w:t>
      </w:r>
    </w:p>
    <w:p w:rsidR="007D3041" w:rsidRPr="007D3041" w:rsidRDefault="007D3041" w:rsidP="005C4545">
      <w:pPr>
        <w:pStyle w:val="aa"/>
        <w:numPr>
          <w:ilvl w:val="0"/>
          <w:numId w:val="149"/>
        </w:numPr>
        <w:spacing w:line="240" w:lineRule="atLeast"/>
        <w:ind w:firstLine="0"/>
        <w:contextualSpacing w:val="0"/>
        <w:jc w:val="left"/>
        <w:rPr>
          <w:rFonts w:eastAsia="Calibri"/>
          <w:sz w:val="24"/>
          <w:szCs w:val="24"/>
        </w:rPr>
      </w:pPr>
      <w:r w:rsidRPr="007D3041">
        <w:rPr>
          <w:rFonts w:eastAsia="Calibri"/>
          <w:sz w:val="24"/>
          <w:szCs w:val="24"/>
        </w:rPr>
        <w:t xml:space="preserve">Р-реферат;                            </w:t>
      </w:r>
    </w:p>
    <w:p w:rsidR="007D3041" w:rsidRPr="007D3041" w:rsidRDefault="007D3041" w:rsidP="005C4545">
      <w:pPr>
        <w:pStyle w:val="aa"/>
        <w:numPr>
          <w:ilvl w:val="0"/>
          <w:numId w:val="149"/>
        </w:numPr>
        <w:spacing w:line="240" w:lineRule="atLeast"/>
        <w:ind w:firstLine="0"/>
        <w:contextualSpacing w:val="0"/>
        <w:jc w:val="left"/>
        <w:rPr>
          <w:rFonts w:eastAsia="Calibri"/>
          <w:sz w:val="24"/>
          <w:szCs w:val="24"/>
        </w:rPr>
      </w:pPr>
      <w:r w:rsidRPr="007D3041">
        <w:rPr>
          <w:rFonts w:eastAsia="Calibri"/>
          <w:sz w:val="24"/>
          <w:szCs w:val="24"/>
        </w:rPr>
        <w:t xml:space="preserve">ИЗЛ-изложение;      </w:t>
      </w:r>
    </w:p>
    <w:p w:rsidR="007D3041" w:rsidRPr="007D3041" w:rsidRDefault="007D3041" w:rsidP="005C4545">
      <w:pPr>
        <w:pStyle w:val="aa"/>
        <w:numPr>
          <w:ilvl w:val="0"/>
          <w:numId w:val="149"/>
        </w:numPr>
        <w:spacing w:line="240" w:lineRule="atLeast"/>
        <w:ind w:firstLine="0"/>
        <w:contextualSpacing w:val="0"/>
        <w:jc w:val="left"/>
        <w:rPr>
          <w:rFonts w:eastAsia="Calibri"/>
          <w:sz w:val="24"/>
          <w:szCs w:val="24"/>
        </w:rPr>
      </w:pPr>
      <w:r w:rsidRPr="007D3041">
        <w:rPr>
          <w:rFonts w:eastAsia="Calibri"/>
          <w:sz w:val="24"/>
          <w:szCs w:val="24"/>
        </w:rPr>
        <w:t>П-проект.</w:t>
      </w:r>
    </w:p>
    <w:p w:rsidR="007D3041" w:rsidRPr="007D3041" w:rsidRDefault="007D3041" w:rsidP="007D3041">
      <w:pPr>
        <w:pStyle w:val="a8"/>
        <w:spacing w:line="240" w:lineRule="atLeast"/>
        <w:ind w:left="720"/>
        <w:rPr>
          <w:spacing w:val="-57"/>
          <w:sz w:val="24"/>
          <w:szCs w:val="24"/>
        </w:rPr>
      </w:pPr>
      <w:r w:rsidRPr="007D3041">
        <w:rPr>
          <w:sz w:val="24"/>
          <w:szCs w:val="24"/>
        </w:rPr>
        <w:t>В</w:t>
      </w:r>
      <w:r w:rsidRPr="007D3041">
        <w:rPr>
          <w:spacing w:val="-5"/>
          <w:sz w:val="24"/>
          <w:szCs w:val="24"/>
        </w:rPr>
        <w:t xml:space="preserve"> </w:t>
      </w:r>
      <w:r w:rsidRPr="007D3041">
        <w:rPr>
          <w:sz w:val="24"/>
          <w:szCs w:val="24"/>
        </w:rPr>
        <w:t>5</w:t>
      </w:r>
      <w:r w:rsidRPr="007D3041">
        <w:rPr>
          <w:spacing w:val="-3"/>
          <w:sz w:val="24"/>
          <w:szCs w:val="24"/>
        </w:rPr>
        <w:t xml:space="preserve"> </w:t>
      </w:r>
      <w:r w:rsidRPr="007D3041">
        <w:rPr>
          <w:sz w:val="24"/>
          <w:szCs w:val="24"/>
        </w:rPr>
        <w:t>–9</w:t>
      </w:r>
      <w:r w:rsidRPr="007D3041">
        <w:rPr>
          <w:spacing w:val="56"/>
          <w:sz w:val="24"/>
          <w:szCs w:val="24"/>
        </w:rPr>
        <w:t xml:space="preserve"> </w:t>
      </w:r>
      <w:r w:rsidRPr="007D3041">
        <w:rPr>
          <w:sz w:val="24"/>
          <w:szCs w:val="24"/>
        </w:rPr>
        <w:t>классах проводится</w:t>
      </w:r>
      <w:r w:rsidRPr="007D3041">
        <w:rPr>
          <w:spacing w:val="-2"/>
          <w:sz w:val="24"/>
          <w:szCs w:val="24"/>
        </w:rPr>
        <w:t xml:space="preserve"> </w:t>
      </w:r>
      <w:r w:rsidRPr="007D3041">
        <w:rPr>
          <w:sz w:val="24"/>
          <w:szCs w:val="24"/>
        </w:rPr>
        <w:t>комплексная</w:t>
      </w:r>
      <w:r w:rsidRPr="007D3041">
        <w:rPr>
          <w:spacing w:val="-5"/>
          <w:sz w:val="24"/>
          <w:szCs w:val="24"/>
        </w:rPr>
        <w:t xml:space="preserve"> </w:t>
      </w:r>
      <w:r w:rsidRPr="007D3041">
        <w:rPr>
          <w:sz w:val="24"/>
          <w:szCs w:val="24"/>
        </w:rPr>
        <w:t>контрольная</w:t>
      </w:r>
      <w:r w:rsidRPr="007D3041">
        <w:rPr>
          <w:spacing w:val="-3"/>
          <w:sz w:val="24"/>
          <w:szCs w:val="24"/>
        </w:rPr>
        <w:t xml:space="preserve"> </w:t>
      </w:r>
      <w:r w:rsidRPr="007D3041">
        <w:rPr>
          <w:sz w:val="24"/>
          <w:szCs w:val="24"/>
        </w:rPr>
        <w:t>работа</w:t>
      </w:r>
      <w:r w:rsidRPr="007D3041">
        <w:rPr>
          <w:spacing w:val="-3"/>
          <w:sz w:val="24"/>
          <w:szCs w:val="24"/>
        </w:rPr>
        <w:t xml:space="preserve"> </w:t>
      </w:r>
      <w:r w:rsidRPr="007D3041">
        <w:rPr>
          <w:sz w:val="24"/>
          <w:szCs w:val="24"/>
        </w:rPr>
        <w:t>с</w:t>
      </w:r>
      <w:r w:rsidRPr="007D3041">
        <w:rPr>
          <w:spacing w:val="-3"/>
          <w:sz w:val="24"/>
          <w:szCs w:val="24"/>
        </w:rPr>
        <w:t xml:space="preserve"> </w:t>
      </w:r>
      <w:r w:rsidRPr="007D3041">
        <w:rPr>
          <w:sz w:val="24"/>
          <w:szCs w:val="24"/>
        </w:rPr>
        <w:t>целью</w:t>
      </w:r>
      <w:r w:rsidRPr="007D3041">
        <w:rPr>
          <w:spacing w:val="-2"/>
          <w:sz w:val="24"/>
          <w:szCs w:val="24"/>
        </w:rPr>
        <w:t xml:space="preserve"> </w:t>
      </w:r>
      <w:r w:rsidRPr="007D3041">
        <w:rPr>
          <w:sz w:val="24"/>
          <w:szCs w:val="24"/>
        </w:rPr>
        <w:t>выявления усвоения</w:t>
      </w:r>
      <w:r w:rsidRPr="007D3041">
        <w:rPr>
          <w:spacing w:val="-57"/>
          <w:sz w:val="24"/>
          <w:szCs w:val="24"/>
        </w:rPr>
        <w:t xml:space="preserve"> </w:t>
      </w:r>
    </w:p>
    <w:p w:rsidR="007D3041" w:rsidRPr="007D3041" w:rsidRDefault="007D3041" w:rsidP="007D3041">
      <w:pPr>
        <w:pStyle w:val="a8"/>
        <w:spacing w:line="240" w:lineRule="atLeast"/>
        <w:ind w:left="720"/>
        <w:rPr>
          <w:sz w:val="24"/>
          <w:szCs w:val="24"/>
        </w:rPr>
      </w:pPr>
      <w:r w:rsidRPr="007D3041">
        <w:rPr>
          <w:sz w:val="24"/>
          <w:szCs w:val="24"/>
        </w:rPr>
        <w:t>учащимися</w:t>
      </w:r>
      <w:r w:rsidRPr="007D3041">
        <w:rPr>
          <w:spacing w:val="-1"/>
          <w:sz w:val="24"/>
          <w:szCs w:val="24"/>
        </w:rPr>
        <w:t xml:space="preserve"> </w:t>
      </w:r>
      <w:proofErr w:type="spellStart"/>
      <w:r w:rsidRPr="007D3041">
        <w:rPr>
          <w:sz w:val="24"/>
          <w:szCs w:val="24"/>
        </w:rPr>
        <w:t>метапредметных</w:t>
      </w:r>
      <w:proofErr w:type="spellEnd"/>
      <w:r w:rsidRPr="007D3041">
        <w:rPr>
          <w:spacing w:val="2"/>
          <w:sz w:val="24"/>
          <w:szCs w:val="24"/>
        </w:rPr>
        <w:t xml:space="preserve"> </w:t>
      </w:r>
      <w:r w:rsidRPr="007D3041">
        <w:rPr>
          <w:sz w:val="24"/>
          <w:szCs w:val="24"/>
        </w:rPr>
        <w:t>компетенций.</w:t>
      </w:r>
    </w:p>
    <w:p w:rsidR="007D3041" w:rsidRPr="007D3041" w:rsidRDefault="007D3041" w:rsidP="007D3041">
      <w:pPr>
        <w:pStyle w:val="a8"/>
        <w:spacing w:line="240" w:lineRule="atLeast"/>
        <w:ind w:left="720"/>
        <w:rPr>
          <w:spacing w:val="-57"/>
          <w:sz w:val="24"/>
          <w:szCs w:val="24"/>
        </w:rPr>
      </w:pPr>
      <w:r w:rsidRPr="007D3041">
        <w:rPr>
          <w:sz w:val="24"/>
          <w:szCs w:val="24"/>
        </w:rPr>
        <w:t>Формой</w:t>
      </w:r>
      <w:r w:rsidRPr="007D3041">
        <w:rPr>
          <w:spacing w:val="15"/>
          <w:sz w:val="24"/>
          <w:szCs w:val="24"/>
        </w:rPr>
        <w:t xml:space="preserve"> </w:t>
      </w:r>
      <w:r w:rsidRPr="007D3041">
        <w:rPr>
          <w:sz w:val="24"/>
          <w:szCs w:val="24"/>
        </w:rPr>
        <w:t>промежуточной</w:t>
      </w:r>
      <w:r w:rsidRPr="007D3041">
        <w:rPr>
          <w:spacing w:val="15"/>
          <w:sz w:val="24"/>
          <w:szCs w:val="24"/>
        </w:rPr>
        <w:t xml:space="preserve"> </w:t>
      </w:r>
      <w:r w:rsidRPr="007D3041">
        <w:rPr>
          <w:sz w:val="24"/>
          <w:szCs w:val="24"/>
        </w:rPr>
        <w:t>аттестации</w:t>
      </w:r>
      <w:r w:rsidRPr="007D3041">
        <w:rPr>
          <w:spacing w:val="15"/>
          <w:sz w:val="24"/>
          <w:szCs w:val="24"/>
        </w:rPr>
        <w:t xml:space="preserve"> </w:t>
      </w:r>
      <w:r w:rsidRPr="007D3041">
        <w:rPr>
          <w:sz w:val="24"/>
          <w:szCs w:val="24"/>
        </w:rPr>
        <w:t>для</w:t>
      </w:r>
      <w:r w:rsidRPr="007D3041">
        <w:rPr>
          <w:spacing w:val="12"/>
          <w:sz w:val="24"/>
          <w:szCs w:val="24"/>
        </w:rPr>
        <w:t xml:space="preserve"> </w:t>
      </w:r>
      <w:r w:rsidRPr="007D3041">
        <w:rPr>
          <w:sz w:val="24"/>
          <w:szCs w:val="24"/>
        </w:rPr>
        <w:t>оценивания</w:t>
      </w:r>
      <w:r w:rsidRPr="007D3041">
        <w:rPr>
          <w:spacing w:val="15"/>
          <w:sz w:val="24"/>
          <w:szCs w:val="24"/>
        </w:rPr>
        <w:t xml:space="preserve"> </w:t>
      </w:r>
      <w:r w:rsidRPr="007D3041">
        <w:rPr>
          <w:sz w:val="24"/>
          <w:szCs w:val="24"/>
        </w:rPr>
        <w:t>результатов</w:t>
      </w:r>
      <w:r w:rsidRPr="007D3041">
        <w:rPr>
          <w:spacing w:val="17"/>
          <w:sz w:val="24"/>
          <w:szCs w:val="24"/>
        </w:rPr>
        <w:t xml:space="preserve"> </w:t>
      </w:r>
      <w:r w:rsidRPr="007D3041">
        <w:rPr>
          <w:sz w:val="24"/>
          <w:szCs w:val="24"/>
        </w:rPr>
        <w:t>внеурочной</w:t>
      </w:r>
      <w:r w:rsidRPr="007D3041">
        <w:rPr>
          <w:spacing w:val="15"/>
          <w:sz w:val="24"/>
          <w:szCs w:val="24"/>
        </w:rPr>
        <w:t xml:space="preserve"> </w:t>
      </w:r>
      <w:r w:rsidRPr="007D3041">
        <w:rPr>
          <w:sz w:val="24"/>
          <w:szCs w:val="24"/>
        </w:rPr>
        <w:t>деятельности</w:t>
      </w:r>
      <w:r w:rsidRPr="007D3041">
        <w:rPr>
          <w:spacing w:val="-57"/>
          <w:sz w:val="24"/>
          <w:szCs w:val="24"/>
        </w:rPr>
        <w:t xml:space="preserve"> </w:t>
      </w:r>
    </w:p>
    <w:p w:rsidR="007D3041" w:rsidRPr="007D3041" w:rsidRDefault="007D3041" w:rsidP="007D3041">
      <w:pPr>
        <w:pStyle w:val="a8"/>
        <w:spacing w:line="240" w:lineRule="atLeast"/>
        <w:ind w:left="720"/>
        <w:rPr>
          <w:sz w:val="24"/>
          <w:szCs w:val="24"/>
        </w:rPr>
      </w:pPr>
      <w:r w:rsidRPr="007D3041">
        <w:rPr>
          <w:sz w:val="24"/>
          <w:szCs w:val="24"/>
        </w:rPr>
        <w:t>является</w:t>
      </w:r>
      <w:r w:rsidRPr="007D3041">
        <w:rPr>
          <w:spacing w:val="-1"/>
          <w:sz w:val="24"/>
          <w:szCs w:val="24"/>
        </w:rPr>
        <w:t xml:space="preserve"> </w:t>
      </w:r>
      <w:r w:rsidRPr="007D3041">
        <w:rPr>
          <w:sz w:val="24"/>
          <w:szCs w:val="24"/>
        </w:rPr>
        <w:t>портфолио.</w:t>
      </w:r>
    </w:p>
    <w:p w:rsidR="007D3041" w:rsidRPr="007D3041" w:rsidRDefault="007D3041" w:rsidP="007D3041">
      <w:pPr>
        <w:pStyle w:val="a8"/>
        <w:spacing w:line="240" w:lineRule="atLeast"/>
        <w:ind w:right="561"/>
        <w:rPr>
          <w:sz w:val="24"/>
          <w:szCs w:val="24"/>
        </w:rPr>
      </w:pPr>
      <w:r w:rsidRPr="007D3041">
        <w:rPr>
          <w:sz w:val="24"/>
          <w:szCs w:val="24"/>
        </w:rPr>
        <w:t>Учебный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план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МБОУ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Новоусинская ООШ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на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2025-2026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учебный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год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обсужден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на</w:t>
      </w:r>
      <w:r w:rsidRPr="007D3041">
        <w:rPr>
          <w:spacing w:val="1"/>
          <w:sz w:val="24"/>
          <w:szCs w:val="24"/>
        </w:rPr>
        <w:t xml:space="preserve"> </w:t>
      </w:r>
      <w:r w:rsidRPr="007D3041">
        <w:rPr>
          <w:sz w:val="24"/>
          <w:szCs w:val="24"/>
        </w:rPr>
        <w:t>педагогическом совете (Протокол №1 от 29.08.2025 г.)</w:t>
      </w:r>
    </w:p>
    <w:p w:rsidR="007D3041" w:rsidRPr="007D3041" w:rsidRDefault="007D3041" w:rsidP="007D3041">
      <w:pPr>
        <w:tabs>
          <w:tab w:val="left" w:pos="7995"/>
        </w:tabs>
        <w:spacing w:line="240" w:lineRule="atLeast"/>
        <w:jc w:val="center"/>
        <w:rPr>
          <w:b/>
          <w:i/>
          <w:sz w:val="24"/>
          <w:szCs w:val="24"/>
        </w:rPr>
      </w:pPr>
    </w:p>
    <w:p w:rsidR="007D3041" w:rsidRDefault="007D3041" w:rsidP="007D3041">
      <w:pPr>
        <w:tabs>
          <w:tab w:val="left" w:pos="7995"/>
        </w:tabs>
        <w:spacing w:line="240" w:lineRule="atLeast"/>
        <w:jc w:val="center"/>
        <w:rPr>
          <w:b/>
          <w:i/>
          <w:sz w:val="24"/>
          <w:szCs w:val="24"/>
        </w:rPr>
      </w:pPr>
    </w:p>
    <w:p w:rsidR="007D3041" w:rsidRDefault="007D3041" w:rsidP="007D3041">
      <w:pPr>
        <w:tabs>
          <w:tab w:val="left" w:pos="7995"/>
        </w:tabs>
        <w:spacing w:line="240" w:lineRule="atLeast"/>
        <w:jc w:val="center"/>
        <w:rPr>
          <w:b/>
          <w:i/>
          <w:sz w:val="24"/>
          <w:szCs w:val="24"/>
        </w:rPr>
      </w:pPr>
    </w:p>
    <w:p w:rsidR="007D3041" w:rsidRDefault="007D3041" w:rsidP="007D3041">
      <w:pPr>
        <w:tabs>
          <w:tab w:val="left" w:pos="7995"/>
        </w:tabs>
        <w:spacing w:line="240" w:lineRule="atLeast"/>
        <w:jc w:val="center"/>
        <w:rPr>
          <w:b/>
          <w:i/>
          <w:sz w:val="24"/>
          <w:szCs w:val="24"/>
        </w:rPr>
      </w:pPr>
    </w:p>
    <w:p w:rsidR="007D3041" w:rsidRDefault="007D3041" w:rsidP="007D3041">
      <w:pPr>
        <w:tabs>
          <w:tab w:val="left" w:pos="7995"/>
        </w:tabs>
        <w:spacing w:line="240" w:lineRule="atLeast"/>
        <w:jc w:val="center"/>
        <w:rPr>
          <w:b/>
          <w:i/>
          <w:sz w:val="24"/>
          <w:szCs w:val="24"/>
        </w:rPr>
      </w:pPr>
    </w:p>
    <w:p w:rsidR="007D3041" w:rsidRDefault="007D3041" w:rsidP="007D3041">
      <w:pPr>
        <w:tabs>
          <w:tab w:val="left" w:pos="7995"/>
        </w:tabs>
        <w:spacing w:line="240" w:lineRule="atLeast"/>
        <w:jc w:val="center"/>
        <w:rPr>
          <w:b/>
          <w:i/>
          <w:sz w:val="24"/>
          <w:szCs w:val="24"/>
        </w:rPr>
      </w:pPr>
    </w:p>
    <w:p w:rsidR="007D3041" w:rsidRDefault="007D3041" w:rsidP="007D3041">
      <w:pPr>
        <w:tabs>
          <w:tab w:val="left" w:pos="7995"/>
        </w:tabs>
        <w:spacing w:line="240" w:lineRule="atLeast"/>
        <w:jc w:val="center"/>
        <w:rPr>
          <w:b/>
          <w:i/>
          <w:sz w:val="24"/>
          <w:szCs w:val="24"/>
        </w:rPr>
      </w:pPr>
    </w:p>
    <w:p w:rsidR="007D3041" w:rsidRDefault="007D3041" w:rsidP="007D3041">
      <w:pPr>
        <w:tabs>
          <w:tab w:val="left" w:pos="7995"/>
        </w:tabs>
        <w:spacing w:line="240" w:lineRule="atLeast"/>
        <w:jc w:val="center"/>
        <w:rPr>
          <w:b/>
          <w:i/>
          <w:sz w:val="24"/>
          <w:szCs w:val="24"/>
        </w:rPr>
      </w:pPr>
    </w:p>
    <w:p w:rsidR="007D3041" w:rsidRDefault="007D3041" w:rsidP="007D3041">
      <w:pPr>
        <w:tabs>
          <w:tab w:val="left" w:pos="7995"/>
        </w:tabs>
        <w:spacing w:line="240" w:lineRule="atLeast"/>
        <w:jc w:val="center"/>
        <w:rPr>
          <w:b/>
          <w:i/>
          <w:sz w:val="24"/>
          <w:szCs w:val="24"/>
        </w:rPr>
      </w:pPr>
    </w:p>
    <w:p w:rsidR="007D3041" w:rsidRDefault="007D3041" w:rsidP="007D3041">
      <w:pPr>
        <w:tabs>
          <w:tab w:val="left" w:pos="7995"/>
        </w:tabs>
        <w:spacing w:line="240" w:lineRule="atLeast"/>
        <w:jc w:val="center"/>
        <w:rPr>
          <w:b/>
          <w:i/>
          <w:sz w:val="24"/>
          <w:szCs w:val="24"/>
        </w:rPr>
      </w:pPr>
    </w:p>
    <w:p w:rsidR="007D3041" w:rsidRDefault="007D3041" w:rsidP="007D3041">
      <w:pPr>
        <w:tabs>
          <w:tab w:val="left" w:pos="7995"/>
        </w:tabs>
        <w:spacing w:line="240" w:lineRule="atLeast"/>
        <w:jc w:val="center"/>
        <w:rPr>
          <w:b/>
          <w:i/>
          <w:sz w:val="24"/>
          <w:szCs w:val="24"/>
        </w:rPr>
      </w:pPr>
    </w:p>
    <w:p w:rsidR="007D3041" w:rsidRDefault="007D3041" w:rsidP="007D3041">
      <w:pPr>
        <w:tabs>
          <w:tab w:val="left" w:pos="7995"/>
        </w:tabs>
        <w:spacing w:line="240" w:lineRule="atLeast"/>
        <w:jc w:val="center"/>
        <w:rPr>
          <w:b/>
          <w:i/>
          <w:sz w:val="24"/>
          <w:szCs w:val="24"/>
        </w:rPr>
      </w:pPr>
    </w:p>
    <w:p w:rsidR="007D3041" w:rsidRDefault="007D3041" w:rsidP="007D3041">
      <w:pPr>
        <w:tabs>
          <w:tab w:val="left" w:pos="7995"/>
        </w:tabs>
        <w:spacing w:line="240" w:lineRule="atLeast"/>
        <w:jc w:val="center"/>
        <w:rPr>
          <w:b/>
          <w:i/>
          <w:sz w:val="24"/>
          <w:szCs w:val="24"/>
        </w:rPr>
      </w:pPr>
    </w:p>
    <w:p w:rsidR="007D3041" w:rsidRDefault="007D3041" w:rsidP="007D3041">
      <w:pPr>
        <w:tabs>
          <w:tab w:val="left" w:pos="7995"/>
        </w:tabs>
        <w:spacing w:line="240" w:lineRule="atLeast"/>
        <w:jc w:val="center"/>
        <w:rPr>
          <w:b/>
          <w:i/>
          <w:sz w:val="24"/>
          <w:szCs w:val="24"/>
        </w:rPr>
      </w:pPr>
    </w:p>
    <w:p w:rsidR="007D3041" w:rsidRPr="007D3041" w:rsidRDefault="007D3041" w:rsidP="007D3041">
      <w:pPr>
        <w:tabs>
          <w:tab w:val="left" w:pos="7995"/>
        </w:tabs>
        <w:spacing w:line="240" w:lineRule="atLeast"/>
        <w:jc w:val="center"/>
        <w:rPr>
          <w:b/>
          <w:i/>
          <w:sz w:val="24"/>
          <w:szCs w:val="24"/>
        </w:rPr>
      </w:pPr>
    </w:p>
    <w:p w:rsidR="007D3041" w:rsidRDefault="007D3041" w:rsidP="007D3041">
      <w:pPr>
        <w:tabs>
          <w:tab w:val="left" w:pos="7995"/>
        </w:tabs>
        <w:spacing w:line="240" w:lineRule="atLeast"/>
        <w:jc w:val="center"/>
        <w:rPr>
          <w:b/>
          <w:i/>
        </w:rPr>
      </w:pPr>
    </w:p>
    <w:p w:rsidR="007D3041" w:rsidRPr="007D3041" w:rsidRDefault="007D3041" w:rsidP="007D3041">
      <w:pPr>
        <w:tabs>
          <w:tab w:val="left" w:pos="7995"/>
        </w:tabs>
        <w:spacing w:line="240" w:lineRule="atLeast"/>
        <w:jc w:val="center"/>
        <w:rPr>
          <w:b/>
          <w:i/>
          <w:sz w:val="24"/>
          <w:szCs w:val="24"/>
        </w:rPr>
      </w:pPr>
    </w:p>
    <w:p w:rsidR="007D3041" w:rsidRPr="007D3041" w:rsidRDefault="007D3041" w:rsidP="007D3041">
      <w:pPr>
        <w:tabs>
          <w:tab w:val="left" w:pos="7995"/>
        </w:tabs>
        <w:spacing w:line="240" w:lineRule="atLeast"/>
        <w:jc w:val="center"/>
        <w:rPr>
          <w:b/>
          <w:i/>
          <w:sz w:val="24"/>
          <w:szCs w:val="24"/>
        </w:rPr>
      </w:pPr>
      <w:r w:rsidRPr="007D3041">
        <w:rPr>
          <w:b/>
          <w:i/>
          <w:sz w:val="24"/>
          <w:szCs w:val="24"/>
        </w:rPr>
        <w:t xml:space="preserve">Учебный план для 5-9 классов </w:t>
      </w:r>
    </w:p>
    <w:p w:rsidR="007D3041" w:rsidRDefault="007D3041" w:rsidP="007D3041">
      <w:pPr>
        <w:tabs>
          <w:tab w:val="left" w:pos="7995"/>
        </w:tabs>
        <w:spacing w:line="240" w:lineRule="atLeast"/>
        <w:jc w:val="center"/>
      </w:pPr>
      <w:r>
        <w:t xml:space="preserve">    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9"/>
        <w:gridCol w:w="2031"/>
        <w:gridCol w:w="851"/>
        <w:gridCol w:w="1134"/>
        <w:gridCol w:w="850"/>
        <w:gridCol w:w="851"/>
        <w:gridCol w:w="945"/>
        <w:gridCol w:w="1039"/>
      </w:tblGrid>
      <w:tr w:rsidR="007D3041" w:rsidTr="007D3041">
        <w:trPr>
          <w:trHeight w:val="469"/>
          <w:jc w:val="center"/>
        </w:trPr>
        <w:tc>
          <w:tcPr>
            <w:tcW w:w="1939" w:type="dxa"/>
            <w:vMerge w:val="restart"/>
          </w:tcPr>
          <w:p w:rsidR="007D3041" w:rsidRDefault="007D3041" w:rsidP="007D3041">
            <w:pPr>
              <w:spacing w:line="240" w:lineRule="atLeas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Предметные области</w:t>
            </w:r>
          </w:p>
        </w:tc>
        <w:tc>
          <w:tcPr>
            <w:tcW w:w="2031" w:type="dxa"/>
            <w:vMerge w:val="restart"/>
            <w:tcBorders>
              <w:tr2bl w:val="single" w:sz="4" w:space="0" w:color="auto"/>
            </w:tcBorders>
          </w:tcPr>
          <w:p w:rsidR="007D3041" w:rsidRDefault="007D3041" w:rsidP="007D3041">
            <w:pPr>
              <w:spacing w:line="240" w:lineRule="atLeas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Учебные</w:t>
            </w:r>
          </w:p>
          <w:p w:rsidR="007D3041" w:rsidRDefault="007D3041" w:rsidP="007D3041">
            <w:pPr>
              <w:spacing w:line="240" w:lineRule="atLeas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предметы,</w:t>
            </w:r>
          </w:p>
          <w:p w:rsidR="007D3041" w:rsidRDefault="007D3041" w:rsidP="007D3041">
            <w:pPr>
              <w:spacing w:line="240" w:lineRule="atLeas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курсы</w:t>
            </w:r>
          </w:p>
          <w:p w:rsidR="007D3041" w:rsidRDefault="007D3041" w:rsidP="007D3041">
            <w:pPr>
              <w:spacing w:line="240" w:lineRule="atLeast"/>
              <w:jc w:val="righ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Классы</w:t>
            </w:r>
          </w:p>
        </w:tc>
        <w:tc>
          <w:tcPr>
            <w:tcW w:w="5670" w:type="dxa"/>
            <w:gridSpan w:val="6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Количество часов в неделю, в год</w:t>
            </w:r>
          </w:p>
        </w:tc>
      </w:tr>
      <w:tr w:rsidR="007D3041" w:rsidTr="007D3041">
        <w:trPr>
          <w:trHeight w:val="511"/>
          <w:jc w:val="center"/>
        </w:trPr>
        <w:tc>
          <w:tcPr>
            <w:tcW w:w="1939" w:type="dxa"/>
            <w:vMerge/>
          </w:tcPr>
          <w:p w:rsidR="007D3041" w:rsidRDefault="007D3041" w:rsidP="007D3041">
            <w:pPr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31" w:type="dxa"/>
            <w:vMerge/>
            <w:tcBorders>
              <w:tr2bl w:val="single" w:sz="4" w:space="0" w:color="auto"/>
            </w:tcBorders>
          </w:tcPr>
          <w:p w:rsidR="007D3041" w:rsidRDefault="007D3041" w:rsidP="007D3041">
            <w:pPr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  <w:lang w:val="en-US"/>
              </w:rPr>
            </w:pPr>
            <w:r>
              <w:rPr>
                <w:b/>
                <w:bCs/>
                <w:szCs w:val="20"/>
                <w:lang w:val="en-US"/>
              </w:rPr>
              <w:t>VI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  <w:lang w:val="en-US"/>
              </w:rPr>
            </w:pPr>
            <w:r>
              <w:rPr>
                <w:b/>
                <w:bCs/>
                <w:szCs w:val="20"/>
                <w:lang w:val="en-US"/>
              </w:rPr>
              <w:t>VII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  <w:lang w:val="en-US"/>
              </w:rPr>
            </w:pPr>
            <w:r>
              <w:rPr>
                <w:b/>
                <w:bCs/>
                <w:szCs w:val="20"/>
                <w:lang w:val="en-US"/>
              </w:rPr>
              <w:t>VIII</w:t>
            </w:r>
          </w:p>
        </w:tc>
        <w:tc>
          <w:tcPr>
            <w:tcW w:w="945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  <w:lang w:val="en-US"/>
              </w:rPr>
            </w:pPr>
            <w:r>
              <w:rPr>
                <w:b/>
                <w:bCs/>
                <w:szCs w:val="20"/>
                <w:lang w:val="en-US"/>
              </w:rPr>
              <w:t>IX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Всего</w:t>
            </w:r>
          </w:p>
        </w:tc>
      </w:tr>
      <w:tr w:rsidR="007D3041" w:rsidTr="007D3041">
        <w:trPr>
          <w:trHeight w:val="63"/>
          <w:jc w:val="center"/>
        </w:trPr>
        <w:tc>
          <w:tcPr>
            <w:tcW w:w="1939" w:type="dxa"/>
            <w:vMerge w:val="restart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Русский язык и литература</w:t>
            </w:r>
          </w:p>
        </w:tc>
        <w:tc>
          <w:tcPr>
            <w:tcW w:w="2031" w:type="dxa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Русский язык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5/170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6/204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4/136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  <w:r>
              <w:rPr>
                <w:szCs w:val="20"/>
                <w:lang w:val="en-US"/>
              </w:rPr>
              <w:t>/</w:t>
            </w:r>
            <w:r>
              <w:rPr>
                <w:szCs w:val="20"/>
              </w:rPr>
              <w:t>102</w:t>
            </w:r>
          </w:p>
        </w:tc>
        <w:tc>
          <w:tcPr>
            <w:tcW w:w="945" w:type="dxa"/>
          </w:tcPr>
          <w:p w:rsidR="007D3041" w:rsidRDefault="007D3041" w:rsidP="007D3041">
            <w:pPr>
              <w:tabs>
                <w:tab w:val="left" w:pos="260"/>
                <w:tab w:val="center" w:pos="462"/>
              </w:tabs>
              <w:snapToGrid w:val="0"/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3/102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21/714</w:t>
            </w:r>
          </w:p>
        </w:tc>
      </w:tr>
      <w:tr w:rsidR="007D3041" w:rsidTr="007D3041">
        <w:trPr>
          <w:trHeight w:val="243"/>
          <w:jc w:val="center"/>
        </w:trPr>
        <w:tc>
          <w:tcPr>
            <w:tcW w:w="1939" w:type="dxa"/>
            <w:vMerge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</w:p>
        </w:tc>
        <w:tc>
          <w:tcPr>
            <w:tcW w:w="2031" w:type="dxa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3/102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3/102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2/68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</w:t>
            </w:r>
            <w:r>
              <w:rPr>
                <w:bCs/>
                <w:szCs w:val="20"/>
                <w:lang w:val="en-US"/>
              </w:rPr>
              <w:t>/</w:t>
            </w:r>
            <w:r>
              <w:rPr>
                <w:bCs/>
                <w:szCs w:val="20"/>
              </w:rPr>
              <w:t>68</w:t>
            </w:r>
          </w:p>
        </w:tc>
        <w:tc>
          <w:tcPr>
            <w:tcW w:w="945" w:type="dxa"/>
          </w:tcPr>
          <w:p w:rsidR="007D3041" w:rsidRDefault="007D3041" w:rsidP="007D3041">
            <w:pPr>
              <w:snapToGrid w:val="0"/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3/102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13/442</w:t>
            </w:r>
          </w:p>
        </w:tc>
      </w:tr>
      <w:tr w:rsidR="007D3041" w:rsidTr="007D3041">
        <w:trPr>
          <w:trHeight w:val="670"/>
          <w:jc w:val="center"/>
        </w:trPr>
        <w:tc>
          <w:tcPr>
            <w:tcW w:w="1939" w:type="dxa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Родной язык и</w:t>
            </w:r>
          </w:p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родная литература</w:t>
            </w:r>
          </w:p>
        </w:tc>
        <w:tc>
          <w:tcPr>
            <w:tcW w:w="2031" w:type="dxa"/>
            <w:shd w:val="clear" w:color="auto" w:fill="auto"/>
          </w:tcPr>
          <w:p w:rsidR="007D3041" w:rsidRDefault="007D3041" w:rsidP="007D3041">
            <w:pPr>
              <w:spacing w:line="240" w:lineRule="atLeast"/>
              <w:rPr>
                <w:szCs w:val="20"/>
              </w:rPr>
            </w:pPr>
            <w:r>
              <w:rPr>
                <w:szCs w:val="20"/>
              </w:rPr>
              <w:t>Родной язык</w:t>
            </w:r>
          </w:p>
          <w:p w:rsidR="007D3041" w:rsidRDefault="007D3041" w:rsidP="007D3041">
            <w:pPr>
              <w:spacing w:line="240" w:lineRule="atLeast"/>
              <w:rPr>
                <w:szCs w:val="20"/>
              </w:rPr>
            </w:pPr>
            <w:r>
              <w:rPr>
                <w:szCs w:val="20"/>
              </w:rPr>
              <w:t>Родная литература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2/68</w:t>
            </w:r>
          </w:p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1/34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2/68</w:t>
            </w:r>
          </w:p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1/34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2/68</w:t>
            </w:r>
          </w:p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1/34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2/68</w:t>
            </w:r>
          </w:p>
          <w:p w:rsidR="007D3041" w:rsidRDefault="007D3041" w:rsidP="007D3041">
            <w:pPr>
              <w:spacing w:line="240" w:lineRule="atLeast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1/34</w:t>
            </w:r>
          </w:p>
        </w:tc>
        <w:tc>
          <w:tcPr>
            <w:tcW w:w="945" w:type="dxa"/>
          </w:tcPr>
          <w:p w:rsidR="007D3041" w:rsidRDefault="007D3041" w:rsidP="007D3041">
            <w:pPr>
              <w:snapToGrid w:val="0"/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2/68</w:t>
            </w:r>
          </w:p>
          <w:p w:rsidR="007D3041" w:rsidRDefault="007D3041" w:rsidP="007D3041">
            <w:pPr>
              <w:snapToGrid w:val="0"/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1/34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10/340</w:t>
            </w:r>
          </w:p>
          <w:p w:rsidR="007D3041" w:rsidRDefault="007D3041" w:rsidP="007D3041">
            <w:pPr>
              <w:spacing w:line="240" w:lineRule="atLeast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5/170</w:t>
            </w:r>
          </w:p>
        </w:tc>
      </w:tr>
      <w:tr w:rsidR="007D3041" w:rsidTr="007D3041">
        <w:trPr>
          <w:trHeight w:val="410"/>
          <w:jc w:val="center"/>
        </w:trPr>
        <w:tc>
          <w:tcPr>
            <w:tcW w:w="1939" w:type="dxa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Иностранные языки</w:t>
            </w:r>
          </w:p>
        </w:tc>
        <w:tc>
          <w:tcPr>
            <w:tcW w:w="2031" w:type="dxa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Иностранный язык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3/102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3/102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3/102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  <w:lang w:val="en-US"/>
              </w:rPr>
              <w:t>3/102</w:t>
            </w:r>
          </w:p>
        </w:tc>
        <w:tc>
          <w:tcPr>
            <w:tcW w:w="945" w:type="dxa"/>
          </w:tcPr>
          <w:p w:rsidR="007D3041" w:rsidRDefault="007D3041" w:rsidP="007D3041">
            <w:pPr>
              <w:snapToGrid w:val="0"/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3/102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15/510</w:t>
            </w:r>
          </w:p>
        </w:tc>
      </w:tr>
      <w:tr w:rsidR="007D3041" w:rsidTr="007D3041">
        <w:trPr>
          <w:trHeight w:val="427"/>
          <w:jc w:val="center"/>
        </w:trPr>
        <w:tc>
          <w:tcPr>
            <w:tcW w:w="1939" w:type="dxa"/>
            <w:vMerge w:val="restart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Математика и информатика</w:t>
            </w:r>
          </w:p>
        </w:tc>
        <w:tc>
          <w:tcPr>
            <w:tcW w:w="2031" w:type="dxa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Математика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5/170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5/170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945" w:type="dxa"/>
          </w:tcPr>
          <w:p w:rsidR="007D3041" w:rsidRDefault="007D3041" w:rsidP="007D3041">
            <w:pPr>
              <w:snapToGrid w:val="0"/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10/340</w:t>
            </w:r>
          </w:p>
        </w:tc>
      </w:tr>
      <w:tr w:rsidR="007D3041" w:rsidTr="007D3041">
        <w:trPr>
          <w:trHeight w:val="385"/>
          <w:jc w:val="center"/>
        </w:trPr>
        <w:tc>
          <w:tcPr>
            <w:tcW w:w="1939" w:type="dxa"/>
            <w:vMerge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</w:p>
        </w:tc>
        <w:tc>
          <w:tcPr>
            <w:tcW w:w="2031" w:type="dxa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Алгебра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color w:val="000000"/>
                <w:szCs w:val="20"/>
              </w:rPr>
            </w:pPr>
            <w:r>
              <w:rPr>
                <w:szCs w:val="20"/>
              </w:rPr>
              <w:t>3/102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3/102</w:t>
            </w:r>
          </w:p>
        </w:tc>
        <w:tc>
          <w:tcPr>
            <w:tcW w:w="945" w:type="dxa"/>
          </w:tcPr>
          <w:p w:rsidR="007D3041" w:rsidRDefault="007D3041" w:rsidP="007D3041">
            <w:pPr>
              <w:snapToGrid w:val="0"/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3/102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9/306</w:t>
            </w:r>
          </w:p>
        </w:tc>
      </w:tr>
      <w:tr w:rsidR="007D3041" w:rsidTr="007D3041">
        <w:trPr>
          <w:trHeight w:val="300"/>
          <w:jc w:val="center"/>
        </w:trPr>
        <w:tc>
          <w:tcPr>
            <w:tcW w:w="1939" w:type="dxa"/>
            <w:vMerge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</w:p>
        </w:tc>
        <w:tc>
          <w:tcPr>
            <w:tcW w:w="2031" w:type="dxa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Геометрия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color w:val="000000"/>
                <w:szCs w:val="20"/>
              </w:rPr>
            </w:pPr>
            <w:r>
              <w:rPr>
                <w:bCs/>
                <w:szCs w:val="20"/>
              </w:rPr>
              <w:t>2/68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2/68</w:t>
            </w:r>
          </w:p>
        </w:tc>
        <w:tc>
          <w:tcPr>
            <w:tcW w:w="945" w:type="dxa"/>
          </w:tcPr>
          <w:p w:rsidR="007D3041" w:rsidRDefault="007D3041" w:rsidP="007D3041">
            <w:pPr>
              <w:snapToGrid w:val="0"/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2/68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6/204</w:t>
            </w:r>
          </w:p>
        </w:tc>
      </w:tr>
      <w:tr w:rsidR="007D3041" w:rsidTr="007D3041">
        <w:trPr>
          <w:trHeight w:val="679"/>
          <w:jc w:val="center"/>
        </w:trPr>
        <w:tc>
          <w:tcPr>
            <w:tcW w:w="1939" w:type="dxa"/>
            <w:vMerge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</w:p>
        </w:tc>
        <w:tc>
          <w:tcPr>
            <w:tcW w:w="203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Вероятность и статистика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</w:p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</w:p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1/34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1/34</w:t>
            </w:r>
          </w:p>
        </w:tc>
        <w:tc>
          <w:tcPr>
            <w:tcW w:w="945" w:type="dxa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1/34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3/102</w:t>
            </w:r>
          </w:p>
        </w:tc>
      </w:tr>
      <w:tr w:rsidR="007D3041" w:rsidTr="007D3041">
        <w:trPr>
          <w:trHeight w:val="385"/>
          <w:jc w:val="center"/>
        </w:trPr>
        <w:tc>
          <w:tcPr>
            <w:tcW w:w="1939" w:type="dxa"/>
            <w:vMerge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</w:p>
        </w:tc>
        <w:tc>
          <w:tcPr>
            <w:tcW w:w="2031" w:type="dxa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Информатика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color w:val="000000"/>
                <w:szCs w:val="20"/>
              </w:rPr>
            </w:pPr>
            <w:r>
              <w:rPr>
                <w:bCs/>
                <w:color w:val="000000"/>
                <w:szCs w:val="20"/>
              </w:rPr>
              <w:t>1/34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  <w:lang w:val="en-US"/>
              </w:rPr>
            </w:pPr>
            <w:r>
              <w:rPr>
                <w:bCs/>
                <w:szCs w:val="20"/>
                <w:lang w:val="en-US"/>
              </w:rPr>
              <w:t>1/34</w:t>
            </w:r>
          </w:p>
        </w:tc>
        <w:tc>
          <w:tcPr>
            <w:tcW w:w="945" w:type="dxa"/>
          </w:tcPr>
          <w:p w:rsidR="007D3041" w:rsidRDefault="007D3041" w:rsidP="007D3041">
            <w:pPr>
              <w:snapToGrid w:val="0"/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1/34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3/102</w:t>
            </w:r>
          </w:p>
        </w:tc>
      </w:tr>
      <w:tr w:rsidR="007D3041" w:rsidTr="007D3041">
        <w:trPr>
          <w:trHeight w:val="270"/>
          <w:jc w:val="center"/>
        </w:trPr>
        <w:tc>
          <w:tcPr>
            <w:tcW w:w="1939" w:type="dxa"/>
            <w:vMerge w:val="restart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Общественно-научные предметы</w:t>
            </w:r>
          </w:p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</w:p>
        </w:tc>
        <w:tc>
          <w:tcPr>
            <w:tcW w:w="2031" w:type="dxa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История России. Всеобщая история.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szCs w:val="20"/>
              </w:rPr>
              <w:t>3/102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szCs w:val="20"/>
              </w:rPr>
              <w:t>3/102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szCs w:val="20"/>
              </w:rPr>
              <w:t>3/102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  <w:lang w:val="en-US"/>
              </w:rPr>
            </w:pPr>
            <w:r>
              <w:rPr>
                <w:bCs/>
                <w:szCs w:val="20"/>
                <w:lang w:val="en-US"/>
              </w:rPr>
              <w:t>2/68</w:t>
            </w:r>
          </w:p>
        </w:tc>
        <w:tc>
          <w:tcPr>
            <w:tcW w:w="945" w:type="dxa"/>
          </w:tcPr>
          <w:p w:rsidR="007D3041" w:rsidRDefault="007D3041" w:rsidP="007D3041">
            <w:pPr>
              <w:snapToGrid w:val="0"/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3/102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14/476</w:t>
            </w:r>
          </w:p>
        </w:tc>
      </w:tr>
      <w:tr w:rsidR="007D3041" w:rsidTr="007D3041">
        <w:trPr>
          <w:trHeight w:val="234"/>
          <w:jc w:val="center"/>
        </w:trPr>
        <w:tc>
          <w:tcPr>
            <w:tcW w:w="1939" w:type="dxa"/>
            <w:vMerge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</w:p>
        </w:tc>
        <w:tc>
          <w:tcPr>
            <w:tcW w:w="2031" w:type="dxa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Обществознание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  <w:lang w:val="en-US"/>
              </w:rPr>
            </w:pPr>
            <w:r>
              <w:rPr>
                <w:bCs/>
                <w:szCs w:val="20"/>
                <w:lang w:val="en-US"/>
              </w:rPr>
              <w:t>1/34</w:t>
            </w:r>
          </w:p>
        </w:tc>
        <w:tc>
          <w:tcPr>
            <w:tcW w:w="945" w:type="dxa"/>
          </w:tcPr>
          <w:p w:rsidR="007D3041" w:rsidRDefault="007D3041" w:rsidP="007D3041">
            <w:pPr>
              <w:snapToGrid w:val="0"/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1/34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2/68</w:t>
            </w:r>
          </w:p>
        </w:tc>
      </w:tr>
      <w:tr w:rsidR="007D3041" w:rsidTr="007D3041">
        <w:trPr>
          <w:trHeight w:val="294"/>
          <w:jc w:val="center"/>
        </w:trPr>
        <w:tc>
          <w:tcPr>
            <w:tcW w:w="1939" w:type="dxa"/>
            <w:vMerge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</w:p>
        </w:tc>
        <w:tc>
          <w:tcPr>
            <w:tcW w:w="2031" w:type="dxa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География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1/34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1/34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2/68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  <w:lang w:val="en-US"/>
              </w:rPr>
            </w:pPr>
            <w:r>
              <w:rPr>
                <w:bCs/>
                <w:szCs w:val="20"/>
                <w:lang w:val="en-US"/>
              </w:rPr>
              <w:t>2/68</w:t>
            </w:r>
          </w:p>
        </w:tc>
        <w:tc>
          <w:tcPr>
            <w:tcW w:w="945" w:type="dxa"/>
          </w:tcPr>
          <w:p w:rsidR="007D3041" w:rsidRDefault="007D3041" w:rsidP="007D3041">
            <w:pPr>
              <w:snapToGrid w:val="0"/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2/68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8/272</w:t>
            </w:r>
          </w:p>
        </w:tc>
      </w:tr>
      <w:tr w:rsidR="007D3041" w:rsidTr="007D3041">
        <w:trPr>
          <w:trHeight w:val="181"/>
          <w:jc w:val="center"/>
        </w:trPr>
        <w:tc>
          <w:tcPr>
            <w:tcW w:w="1939" w:type="dxa"/>
            <w:vMerge w:val="restart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Естественно-научные предметы</w:t>
            </w:r>
          </w:p>
        </w:tc>
        <w:tc>
          <w:tcPr>
            <w:tcW w:w="2031" w:type="dxa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Физика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bCs/>
                <w:szCs w:val="20"/>
              </w:rPr>
              <w:t>2/68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2/68</w:t>
            </w:r>
          </w:p>
        </w:tc>
        <w:tc>
          <w:tcPr>
            <w:tcW w:w="945" w:type="dxa"/>
          </w:tcPr>
          <w:p w:rsidR="007D3041" w:rsidRDefault="007D3041" w:rsidP="007D3041">
            <w:pPr>
              <w:snapToGrid w:val="0"/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3/102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7/238</w:t>
            </w:r>
          </w:p>
        </w:tc>
      </w:tr>
      <w:tr w:rsidR="007D3041" w:rsidTr="007D3041">
        <w:trPr>
          <w:trHeight w:val="215"/>
          <w:jc w:val="center"/>
        </w:trPr>
        <w:tc>
          <w:tcPr>
            <w:tcW w:w="1939" w:type="dxa"/>
            <w:vMerge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</w:p>
        </w:tc>
        <w:tc>
          <w:tcPr>
            <w:tcW w:w="2031" w:type="dxa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Химия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  <w:lang w:val="en-US"/>
              </w:rPr>
            </w:pPr>
            <w:r>
              <w:rPr>
                <w:bCs/>
                <w:szCs w:val="20"/>
                <w:lang w:val="en-US"/>
              </w:rPr>
              <w:t>2/68</w:t>
            </w:r>
          </w:p>
        </w:tc>
        <w:tc>
          <w:tcPr>
            <w:tcW w:w="945" w:type="dxa"/>
          </w:tcPr>
          <w:p w:rsidR="007D3041" w:rsidRDefault="007D3041" w:rsidP="007D3041">
            <w:pPr>
              <w:snapToGrid w:val="0"/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2/68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4/136</w:t>
            </w:r>
          </w:p>
        </w:tc>
      </w:tr>
      <w:tr w:rsidR="007D3041" w:rsidTr="007D3041">
        <w:trPr>
          <w:trHeight w:val="251"/>
          <w:jc w:val="center"/>
        </w:trPr>
        <w:tc>
          <w:tcPr>
            <w:tcW w:w="1939" w:type="dxa"/>
            <w:vMerge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</w:p>
        </w:tc>
        <w:tc>
          <w:tcPr>
            <w:tcW w:w="2031" w:type="dxa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Биология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1/34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1/34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1/34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  <w:lang w:val="en-US"/>
              </w:rPr>
            </w:pPr>
            <w:r>
              <w:rPr>
                <w:bCs/>
                <w:szCs w:val="20"/>
                <w:lang w:val="en-US"/>
              </w:rPr>
              <w:t>2/68</w:t>
            </w:r>
          </w:p>
        </w:tc>
        <w:tc>
          <w:tcPr>
            <w:tcW w:w="945" w:type="dxa"/>
          </w:tcPr>
          <w:p w:rsidR="007D3041" w:rsidRDefault="007D3041" w:rsidP="007D3041">
            <w:pPr>
              <w:snapToGrid w:val="0"/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2/68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7/238</w:t>
            </w:r>
          </w:p>
        </w:tc>
      </w:tr>
      <w:tr w:rsidR="007D3041" w:rsidTr="007D3041">
        <w:trPr>
          <w:trHeight w:val="251"/>
          <w:jc w:val="center"/>
        </w:trPr>
        <w:tc>
          <w:tcPr>
            <w:tcW w:w="1939" w:type="dxa"/>
            <w:vMerge w:val="restart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Искусство</w:t>
            </w:r>
          </w:p>
        </w:tc>
        <w:tc>
          <w:tcPr>
            <w:tcW w:w="2031" w:type="dxa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Музыка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1/34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1/34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1/34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  <w:lang w:val="en-US"/>
              </w:rPr>
            </w:pPr>
            <w:r>
              <w:rPr>
                <w:bCs/>
                <w:szCs w:val="20"/>
                <w:lang w:val="en-US"/>
              </w:rPr>
              <w:t>1/34</w:t>
            </w:r>
          </w:p>
        </w:tc>
        <w:tc>
          <w:tcPr>
            <w:tcW w:w="945" w:type="dxa"/>
          </w:tcPr>
          <w:p w:rsidR="007D3041" w:rsidRDefault="007D3041" w:rsidP="007D3041">
            <w:pPr>
              <w:snapToGrid w:val="0"/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4/136</w:t>
            </w:r>
          </w:p>
        </w:tc>
      </w:tr>
      <w:tr w:rsidR="007D3041" w:rsidTr="007D3041">
        <w:trPr>
          <w:trHeight w:val="215"/>
          <w:jc w:val="center"/>
        </w:trPr>
        <w:tc>
          <w:tcPr>
            <w:tcW w:w="1939" w:type="dxa"/>
            <w:vMerge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</w:p>
        </w:tc>
        <w:tc>
          <w:tcPr>
            <w:tcW w:w="2031" w:type="dxa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Изобразительное искусство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1/34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1/34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1/34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  <w:lang w:val="en-US"/>
              </w:rPr>
            </w:pPr>
            <w:r>
              <w:rPr>
                <w:bCs/>
                <w:szCs w:val="20"/>
                <w:lang w:val="en-US"/>
              </w:rPr>
              <w:t>-</w:t>
            </w:r>
          </w:p>
        </w:tc>
        <w:tc>
          <w:tcPr>
            <w:tcW w:w="945" w:type="dxa"/>
          </w:tcPr>
          <w:p w:rsidR="007D3041" w:rsidRDefault="007D3041" w:rsidP="007D3041">
            <w:pPr>
              <w:snapToGrid w:val="0"/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3/102</w:t>
            </w:r>
          </w:p>
        </w:tc>
      </w:tr>
      <w:tr w:rsidR="007D3041" w:rsidTr="007D3041">
        <w:trPr>
          <w:trHeight w:val="301"/>
          <w:jc w:val="center"/>
        </w:trPr>
        <w:tc>
          <w:tcPr>
            <w:tcW w:w="1939" w:type="dxa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Труд (технология)</w:t>
            </w:r>
          </w:p>
        </w:tc>
        <w:tc>
          <w:tcPr>
            <w:tcW w:w="2031" w:type="dxa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Труд (технология)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2/68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2/ 68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2/68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</w:t>
            </w:r>
            <w:r>
              <w:rPr>
                <w:bCs/>
                <w:szCs w:val="20"/>
                <w:lang w:val="en-US"/>
              </w:rPr>
              <w:t>/</w:t>
            </w:r>
            <w:r>
              <w:rPr>
                <w:bCs/>
                <w:szCs w:val="20"/>
              </w:rPr>
              <w:t>34</w:t>
            </w:r>
          </w:p>
        </w:tc>
        <w:tc>
          <w:tcPr>
            <w:tcW w:w="945" w:type="dxa"/>
          </w:tcPr>
          <w:p w:rsidR="007D3041" w:rsidRDefault="007D3041" w:rsidP="007D3041">
            <w:pPr>
              <w:snapToGrid w:val="0"/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1/34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8/272</w:t>
            </w:r>
          </w:p>
        </w:tc>
      </w:tr>
      <w:tr w:rsidR="007D3041" w:rsidTr="007D3041">
        <w:trPr>
          <w:trHeight w:val="413"/>
          <w:jc w:val="center"/>
        </w:trPr>
        <w:tc>
          <w:tcPr>
            <w:tcW w:w="1939" w:type="dxa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Основы безопасности и защиты Родины</w:t>
            </w:r>
          </w:p>
        </w:tc>
        <w:tc>
          <w:tcPr>
            <w:tcW w:w="2031" w:type="dxa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Основы безопасности и защиты Родины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  <w:lang w:val="en-US"/>
              </w:rPr>
            </w:pPr>
            <w:r>
              <w:rPr>
                <w:bCs/>
                <w:szCs w:val="20"/>
                <w:lang w:val="en-US"/>
              </w:rPr>
              <w:t>1/34</w:t>
            </w:r>
          </w:p>
        </w:tc>
        <w:tc>
          <w:tcPr>
            <w:tcW w:w="945" w:type="dxa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1/34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2/68</w:t>
            </w:r>
          </w:p>
        </w:tc>
      </w:tr>
      <w:tr w:rsidR="007D3041" w:rsidTr="007D3041">
        <w:trPr>
          <w:trHeight w:val="369"/>
          <w:jc w:val="center"/>
        </w:trPr>
        <w:tc>
          <w:tcPr>
            <w:tcW w:w="1939" w:type="dxa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Физическая культура</w:t>
            </w:r>
          </w:p>
        </w:tc>
        <w:tc>
          <w:tcPr>
            <w:tcW w:w="2031" w:type="dxa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>Физическая культура</w:t>
            </w:r>
          </w:p>
        </w:tc>
        <w:tc>
          <w:tcPr>
            <w:tcW w:w="851" w:type="dxa"/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szCs w:val="20"/>
              </w:rPr>
              <w:t>2/68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szCs w:val="20"/>
              </w:rPr>
              <w:t>2/68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2/68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2/68</w:t>
            </w:r>
          </w:p>
        </w:tc>
        <w:tc>
          <w:tcPr>
            <w:tcW w:w="945" w:type="dxa"/>
          </w:tcPr>
          <w:p w:rsidR="007D3041" w:rsidRDefault="007D3041" w:rsidP="007D3041">
            <w:pPr>
              <w:snapToGrid w:val="0"/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2/68</w:t>
            </w:r>
          </w:p>
        </w:tc>
        <w:tc>
          <w:tcPr>
            <w:tcW w:w="1039" w:type="dxa"/>
            <w:shd w:val="clear" w:color="auto" w:fill="auto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szCs w:val="20"/>
              </w:rPr>
              <w:t>10/340</w:t>
            </w:r>
          </w:p>
        </w:tc>
      </w:tr>
      <w:tr w:rsidR="007D3041" w:rsidTr="007D3041">
        <w:trPr>
          <w:trHeight w:val="383"/>
          <w:jc w:val="center"/>
        </w:trPr>
        <w:tc>
          <w:tcPr>
            <w:tcW w:w="3970" w:type="dxa"/>
            <w:gridSpan w:val="2"/>
          </w:tcPr>
          <w:p w:rsidR="007D3041" w:rsidRDefault="007D3041" w:rsidP="007D3041">
            <w:pPr>
              <w:spacing w:line="240" w:lineRule="atLeas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Итого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30/ 1020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31/ 1054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color w:val="000000"/>
                <w:szCs w:val="20"/>
                <w:lang w:val="en-US"/>
              </w:rPr>
            </w:pPr>
            <w:r>
              <w:rPr>
                <w:b/>
                <w:bCs/>
                <w:color w:val="000000"/>
                <w:szCs w:val="20"/>
              </w:rPr>
              <w:t>33/</w:t>
            </w:r>
          </w:p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1122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34/</w:t>
            </w:r>
          </w:p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1156</w:t>
            </w:r>
          </w:p>
        </w:tc>
        <w:tc>
          <w:tcPr>
            <w:tcW w:w="945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36/1224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164/5576</w:t>
            </w:r>
          </w:p>
        </w:tc>
      </w:tr>
      <w:tr w:rsidR="007D3041" w:rsidTr="007D3041">
        <w:trPr>
          <w:trHeight w:val="344"/>
          <w:jc w:val="center"/>
        </w:trPr>
        <w:tc>
          <w:tcPr>
            <w:tcW w:w="9640" w:type="dxa"/>
            <w:gridSpan w:val="8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i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7D3041" w:rsidTr="007D3041">
        <w:trPr>
          <w:trHeight w:val="226"/>
          <w:jc w:val="center"/>
        </w:trPr>
        <w:tc>
          <w:tcPr>
            <w:tcW w:w="1939" w:type="dxa"/>
            <w:vMerge w:val="restart"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  <w:r>
              <w:rPr>
                <w:b/>
                <w:i/>
                <w:szCs w:val="20"/>
              </w:rPr>
              <w:t>Учебные курсы</w:t>
            </w:r>
          </w:p>
        </w:tc>
        <w:tc>
          <w:tcPr>
            <w:tcW w:w="2031" w:type="dxa"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color w:val="FF0000"/>
                <w:szCs w:val="20"/>
                <w:u w:val="single"/>
              </w:rPr>
            </w:pPr>
            <w:r>
              <w:rPr>
                <w:b/>
                <w:bCs/>
                <w:i/>
                <w:szCs w:val="20"/>
              </w:rPr>
              <w:t xml:space="preserve"> «Права человека»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color w:val="FF0000"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 1/34</w:t>
            </w:r>
          </w:p>
        </w:tc>
        <w:tc>
          <w:tcPr>
            <w:tcW w:w="945" w:type="dxa"/>
          </w:tcPr>
          <w:p w:rsidR="007D3041" w:rsidRDefault="007D3041" w:rsidP="007D3041">
            <w:pPr>
              <w:spacing w:line="240" w:lineRule="atLeast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</w:tr>
      <w:tr w:rsidR="007D3041" w:rsidTr="007D3041">
        <w:trPr>
          <w:trHeight w:val="499"/>
          <w:jc w:val="center"/>
        </w:trPr>
        <w:tc>
          <w:tcPr>
            <w:tcW w:w="1939" w:type="dxa"/>
            <w:vMerge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</w:p>
        </w:tc>
        <w:tc>
          <w:tcPr>
            <w:tcW w:w="2031" w:type="dxa"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  <w:r>
              <w:rPr>
                <w:b/>
                <w:bCs/>
                <w:i/>
                <w:szCs w:val="20"/>
              </w:rPr>
              <w:t>«Математическая логика»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1/34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945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</w:tr>
      <w:tr w:rsidR="007D3041" w:rsidTr="007D3041">
        <w:trPr>
          <w:trHeight w:val="167"/>
          <w:jc w:val="center"/>
        </w:trPr>
        <w:tc>
          <w:tcPr>
            <w:tcW w:w="1939" w:type="dxa"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</w:p>
        </w:tc>
        <w:tc>
          <w:tcPr>
            <w:tcW w:w="2031" w:type="dxa"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  <w:r>
              <w:rPr>
                <w:b/>
                <w:bCs/>
                <w:i/>
                <w:szCs w:val="20"/>
              </w:rPr>
              <w:t xml:space="preserve"> «Национальные игры»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1/34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1/34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1/34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1/34</w:t>
            </w:r>
          </w:p>
        </w:tc>
        <w:tc>
          <w:tcPr>
            <w:tcW w:w="945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4/</w:t>
            </w:r>
          </w:p>
        </w:tc>
      </w:tr>
      <w:tr w:rsidR="007D3041" w:rsidTr="007D3041">
        <w:trPr>
          <w:trHeight w:val="603"/>
          <w:jc w:val="center"/>
        </w:trPr>
        <w:tc>
          <w:tcPr>
            <w:tcW w:w="1939" w:type="dxa"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</w:p>
        </w:tc>
        <w:tc>
          <w:tcPr>
            <w:tcW w:w="2031" w:type="dxa"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  <w:r>
              <w:rPr>
                <w:b/>
                <w:bCs/>
                <w:i/>
                <w:szCs w:val="20"/>
              </w:rPr>
              <w:t>«Юный книголюб»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1/34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1/34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</w:p>
        </w:tc>
        <w:tc>
          <w:tcPr>
            <w:tcW w:w="945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3/102</w:t>
            </w:r>
          </w:p>
        </w:tc>
      </w:tr>
      <w:tr w:rsidR="007D3041" w:rsidTr="007D3041">
        <w:trPr>
          <w:trHeight w:val="347"/>
          <w:jc w:val="center"/>
        </w:trPr>
        <w:tc>
          <w:tcPr>
            <w:tcW w:w="3970" w:type="dxa"/>
            <w:gridSpan w:val="2"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  <w:r>
              <w:rPr>
                <w:b/>
                <w:bCs/>
                <w:i/>
                <w:szCs w:val="20"/>
              </w:rPr>
              <w:t>Итого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i/>
                <w:szCs w:val="20"/>
              </w:rPr>
            </w:pPr>
            <w:r>
              <w:rPr>
                <w:b/>
                <w:bCs/>
                <w:szCs w:val="20"/>
              </w:rPr>
              <w:t>2/68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/>
                <w:bCs/>
                <w:szCs w:val="20"/>
              </w:rPr>
              <w:t>2/68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/>
                <w:bCs/>
                <w:szCs w:val="20"/>
              </w:rPr>
              <w:t>2/68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/>
                <w:bCs/>
                <w:szCs w:val="20"/>
              </w:rPr>
              <w:t>2/68</w:t>
            </w:r>
          </w:p>
        </w:tc>
        <w:tc>
          <w:tcPr>
            <w:tcW w:w="945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7,5/255</w:t>
            </w:r>
          </w:p>
        </w:tc>
      </w:tr>
      <w:tr w:rsidR="007D3041" w:rsidTr="007D3041">
        <w:trPr>
          <w:trHeight w:val="347"/>
          <w:jc w:val="center"/>
        </w:trPr>
        <w:tc>
          <w:tcPr>
            <w:tcW w:w="1939" w:type="dxa"/>
            <w:vMerge w:val="restart"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  <w:r>
              <w:rPr>
                <w:b/>
                <w:bCs/>
                <w:i/>
                <w:szCs w:val="20"/>
              </w:rPr>
              <w:t xml:space="preserve">Курсы внеурочной </w:t>
            </w:r>
            <w:r>
              <w:rPr>
                <w:b/>
                <w:bCs/>
                <w:i/>
                <w:szCs w:val="20"/>
              </w:rPr>
              <w:lastRenderedPageBreak/>
              <w:t>деятельности</w:t>
            </w:r>
          </w:p>
        </w:tc>
        <w:tc>
          <w:tcPr>
            <w:tcW w:w="2031" w:type="dxa"/>
            <w:vAlign w:val="bottom"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  <w:r>
              <w:rPr>
                <w:b/>
                <w:bCs/>
                <w:i/>
                <w:szCs w:val="20"/>
              </w:rPr>
              <w:lastRenderedPageBreak/>
              <w:t>Разговоры о важном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945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5/170</w:t>
            </w:r>
          </w:p>
        </w:tc>
      </w:tr>
      <w:tr w:rsidR="007D3041" w:rsidTr="007D3041">
        <w:trPr>
          <w:trHeight w:val="347"/>
          <w:jc w:val="center"/>
        </w:trPr>
        <w:tc>
          <w:tcPr>
            <w:tcW w:w="1939" w:type="dxa"/>
            <w:vMerge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</w:p>
        </w:tc>
        <w:tc>
          <w:tcPr>
            <w:tcW w:w="2031" w:type="dxa"/>
            <w:vAlign w:val="bottom"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  <w:r>
              <w:rPr>
                <w:b/>
                <w:bCs/>
                <w:i/>
                <w:szCs w:val="20"/>
              </w:rPr>
              <w:t>Россия-мои горизонты/</w:t>
            </w:r>
            <w:proofErr w:type="spellStart"/>
            <w:r>
              <w:rPr>
                <w:b/>
                <w:bCs/>
                <w:i/>
                <w:szCs w:val="20"/>
              </w:rPr>
              <w:t>Мослим</w:t>
            </w:r>
            <w:proofErr w:type="spellEnd"/>
            <w:r>
              <w:rPr>
                <w:b/>
                <w:bCs/>
                <w:i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szCs w:val="20"/>
              </w:rPr>
              <w:t>егете</w:t>
            </w:r>
            <w:proofErr w:type="spellEnd"/>
            <w:r>
              <w:rPr>
                <w:b/>
                <w:bCs/>
                <w:i/>
                <w:szCs w:val="20"/>
              </w:rPr>
              <w:t xml:space="preserve">. </w:t>
            </w:r>
            <w:proofErr w:type="spellStart"/>
            <w:r>
              <w:rPr>
                <w:b/>
                <w:bCs/>
                <w:i/>
                <w:szCs w:val="20"/>
              </w:rPr>
              <w:t>Мослим</w:t>
            </w:r>
            <w:proofErr w:type="spellEnd"/>
            <w:r>
              <w:rPr>
                <w:b/>
                <w:bCs/>
                <w:i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szCs w:val="20"/>
              </w:rPr>
              <w:t>кызы</w:t>
            </w:r>
            <w:proofErr w:type="spellEnd"/>
            <w:r>
              <w:rPr>
                <w:b/>
                <w:bCs/>
                <w:i/>
                <w:szCs w:val="20"/>
              </w:rPr>
              <w:t>.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945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5/170</w:t>
            </w:r>
          </w:p>
        </w:tc>
      </w:tr>
      <w:tr w:rsidR="007D3041" w:rsidTr="007D3041">
        <w:trPr>
          <w:trHeight w:val="347"/>
          <w:jc w:val="center"/>
        </w:trPr>
        <w:tc>
          <w:tcPr>
            <w:tcW w:w="1939" w:type="dxa"/>
            <w:vMerge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</w:p>
        </w:tc>
        <w:tc>
          <w:tcPr>
            <w:tcW w:w="2031" w:type="dxa"/>
            <w:vAlign w:val="bottom"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  <w:proofErr w:type="spellStart"/>
            <w:r>
              <w:rPr>
                <w:b/>
                <w:bCs/>
                <w:i/>
                <w:szCs w:val="20"/>
              </w:rPr>
              <w:t>Семьеведение</w:t>
            </w:r>
            <w:proofErr w:type="spellEnd"/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1134" w:type="dxa"/>
          </w:tcPr>
          <w:p w:rsidR="007D3041" w:rsidRDefault="007D3041" w:rsidP="007D3041">
            <w:pPr>
              <w:jc w:val="center"/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850" w:type="dxa"/>
          </w:tcPr>
          <w:p w:rsidR="007D3041" w:rsidRDefault="007D3041" w:rsidP="007D3041">
            <w:pPr>
              <w:jc w:val="center"/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851" w:type="dxa"/>
          </w:tcPr>
          <w:p w:rsidR="007D3041" w:rsidRDefault="007D3041" w:rsidP="007D3041">
            <w:pPr>
              <w:jc w:val="center"/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945" w:type="dxa"/>
          </w:tcPr>
          <w:p w:rsidR="007D3041" w:rsidRDefault="007D3041" w:rsidP="007D3041">
            <w:pPr>
              <w:jc w:val="center"/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5/170</w:t>
            </w:r>
          </w:p>
        </w:tc>
      </w:tr>
      <w:tr w:rsidR="007D3041" w:rsidTr="007D3041">
        <w:trPr>
          <w:trHeight w:val="347"/>
          <w:jc w:val="center"/>
        </w:trPr>
        <w:tc>
          <w:tcPr>
            <w:tcW w:w="1939" w:type="dxa"/>
            <w:vMerge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</w:p>
        </w:tc>
        <w:tc>
          <w:tcPr>
            <w:tcW w:w="2031" w:type="dxa"/>
            <w:vAlign w:val="bottom"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  <w:r>
              <w:rPr>
                <w:b/>
                <w:bCs/>
                <w:i/>
                <w:szCs w:val="20"/>
              </w:rPr>
              <w:t>От простого к сложному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945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5/170</w:t>
            </w:r>
          </w:p>
        </w:tc>
      </w:tr>
      <w:tr w:rsidR="007D3041" w:rsidTr="007D3041">
        <w:trPr>
          <w:trHeight w:val="347"/>
          <w:jc w:val="center"/>
        </w:trPr>
        <w:tc>
          <w:tcPr>
            <w:tcW w:w="1939" w:type="dxa"/>
            <w:vMerge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</w:p>
        </w:tc>
        <w:tc>
          <w:tcPr>
            <w:tcW w:w="2031" w:type="dxa"/>
            <w:vAlign w:val="bottom"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  <w:r>
              <w:rPr>
                <w:b/>
                <w:bCs/>
                <w:i/>
                <w:szCs w:val="20"/>
              </w:rPr>
              <w:t>Клуб любителей книги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945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2/68</w:t>
            </w:r>
          </w:p>
        </w:tc>
      </w:tr>
      <w:tr w:rsidR="007D3041" w:rsidTr="007D3041">
        <w:trPr>
          <w:trHeight w:val="347"/>
          <w:jc w:val="center"/>
        </w:trPr>
        <w:tc>
          <w:tcPr>
            <w:tcW w:w="1939" w:type="dxa"/>
            <w:vMerge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</w:p>
        </w:tc>
        <w:tc>
          <w:tcPr>
            <w:tcW w:w="2031" w:type="dxa"/>
            <w:vAlign w:val="bottom"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  <w:r>
              <w:rPr>
                <w:b/>
                <w:bCs/>
                <w:i/>
                <w:szCs w:val="20"/>
              </w:rPr>
              <w:t>По родным просторам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945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</w:tr>
      <w:tr w:rsidR="007D3041" w:rsidTr="007D3041">
        <w:trPr>
          <w:trHeight w:val="347"/>
          <w:jc w:val="center"/>
        </w:trPr>
        <w:tc>
          <w:tcPr>
            <w:tcW w:w="1939" w:type="dxa"/>
            <w:vMerge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</w:p>
        </w:tc>
        <w:tc>
          <w:tcPr>
            <w:tcW w:w="2031" w:type="dxa"/>
            <w:vAlign w:val="bottom"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  <w:r>
              <w:rPr>
                <w:b/>
                <w:bCs/>
                <w:i/>
                <w:szCs w:val="20"/>
              </w:rPr>
              <w:t>Языковой портфель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945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</w:tr>
      <w:tr w:rsidR="007D3041" w:rsidTr="007D3041">
        <w:trPr>
          <w:trHeight w:val="347"/>
          <w:jc w:val="center"/>
        </w:trPr>
        <w:tc>
          <w:tcPr>
            <w:tcW w:w="1939" w:type="dxa"/>
            <w:vMerge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</w:p>
        </w:tc>
        <w:tc>
          <w:tcPr>
            <w:tcW w:w="2031" w:type="dxa"/>
            <w:vAlign w:val="bottom"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  <w:r>
              <w:rPr>
                <w:b/>
                <w:bCs/>
                <w:i/>
                <w:szCs w:val="20"/>
              </w:rPr>
              <w:t xml:space="preserve">Основы </w:t>
            </w:r>
            <w:proofErr w:type="spellStart"/>
            <w:r>
              <w:rPr>
                <w:b/>
                <w:bCs/>
                <w:i/>
                <w:szCs w:val="20"/>
              </w:rPr>
              <w:t>финансоваой</w:t>
            </w:r>
            <w:proofErr w:type="spellEnd"/>
            <w:r>
              <w:rPr>
                <w:b/>
                <w:bCs/>
                <w:i/>
                <w:szCs w:val="20"/>
              </w:rPr>
              <w:t xml:space="preserve"> грамотности. Финансовая культура.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945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5/170</w:t>
            </w:r>
          </w:p>
        </w:tc>
      </w:tr>
      <w:tr w:rsidR="007D3041" w:rsidTr="007D3041">
        <w:trPr>
          <w:trHeight w:val="347"/>
          <w:jc w:val="center"/>
        </w:trPr>
        <w:tc>
          <w:tcPr>
            <w:tcW w:w="1939" w:type="dxa"/>
            <w:vMerge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</w:p>
        </w:tc>
        <w:tc>
          <w:tcPr>
            <w:tcW w:w="2031" w:type="dxa"/>
            <w:vAlign w:val="bottom"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  <w:proofErr w:type="spellStart"/>
            <w:r>
              <w:rPr>
                <w:b/>
                <w:bCs/>
                <w:i/>
                <w:szCs w:val="20"/>
              </w:rPr>
              <w:t>Олимпионик</w:t>
            </w:r>
            <w:proofErr w:type="spellEnd"/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945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5/170</w:t>
            </w:r>
          </w:p>
        </w:tc>
      </w:tr>
      <w:tr w:rsidR="007D3041" w:rsidTr="007D3041">
        <w:trPr>
          <w:trHeight w:val="347"/>
          <w:jc w:val="center"/>
        </w:trPr>
        <w:tc>
          <w:tcPr>
            <w:tcW w:w="1939" w:type="dxa"/>
            <w:vMerge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</w:p>
        </w:tc>
        <w:tc>
          <w:tcPr>
            <w:tcW w:w="2031" w:type="dxa"/>
            <w:vAlign w:val="bottom"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  <w:r>
              <w:rPr>
                <w:b/>
                <w:bCs/>
                <w:i/>
                <w:szCs w:val="20"/>
              </w:rPr>
              <w:t>Веселые нотки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945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4/136</w:t>
            </w:r>
          </w:p>
        </w:tc>
      </w:tr>
      <w:tr w:rsidR="007D3041" w:rsidTr="007D3041">
        <w:trPr>
          <w:trHeight w:val="347"/>
          <w:jc w:val="center"/>
        </w:trPr>
        <w:tc>
          <w:tcPr>
            <w:tcW w:w="1939" w:type="dxa"/>
            <w:vMerge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</w:p>
        </w:tc>
        <w:tc>
          <w:tcPr>
            <w:tcW w:w="2031" w:type="dxa"/>
            <w:vAlign w:val="bottom"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  <w:r>
              <w:rPr>
                <w:b/>
                <w:bCs/>
                <w:i/>
                <w:szCs w:val="20"/>
              </w:rPr>
              <w:t>Волшебная кисть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945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2/68</w:t>
            </w:r>
          </w:p>
        </w:tc>
      </w:tr>
      <w:tr w:rsidR="007D3041" w:rsidTr="007D3041">
        <w:trPr>
          <w:trHeight w:val="347"/>
          <w:jc w:val="center"/>
        </w:trPr>
        <w:tc>
          <w:tcPr>
            <w:tcW w:w="1939" w:type="dxa"/>
            <w:vMerge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</w:p>
        </w:tc>
        <w:tc>
          <w:tcPr>
            <w:tcW w:w="2031" w:type="dxa"/>
            <w:vAlign w:val="bottom"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  <w:r>
              <w:rPr>
                <w:b/>
                <w:bCs/>
                <w:i/>
                <w:szCs w:val="20"/>
              </w:rPr>
              <w:t>Движение Первых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945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5/170</w:t>
            </w:r>
          </w:p>
        </w:tc>
      </w:tr>
      <w:tr w:rsidR="007D3041" w:rsidTr="007D3041">
        <w:trPr>
          <w:trHeight w:val="347"/>
          <w:jc w:val="center"/>
        </w:trPr>
        <w:tc>
          <w:tcPr>
            <w:tcW w:w="1939" w:type="dxa"/>
            <w:vMerge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</w:p>
        </w:tc>
        <w:tc>
          <w:tcPr>
            <w:tcW w:w="2031" w:type="dxa"/>
            <w:vAlign w:val="bottom"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  <w:proofErr w:type="spellStart"/>
            <w:r>
              <w:rPr>
                <w:b/>
                <w:bCs/>
                <w:i/>
                <w:szCs w:val="20"/>
              </w:rPr>
              <w:t>ЮнАрмия</w:t>
            </w:r>
            <w:proofErr w:type="spellEnd"/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945" w:type="dxa"/>
          </w:tcPr>
          <w:p w:rsidR="007D3041" w:rsidRDefault="007D3041" w:rsidP="007D3041">
            <w:pPr>
              <w:spacing w:line="240" w:lineRule="atLeast"/>
              <w:jc w:val="center"/>
              <w:rPr>
                <w:bCs/>
                <w:szCs w:val="20"/>
              </w:rPr>
            </w:pPr>
            <w:r>
              <w:rPr>
                <w:b/>
                <w:bCs/>
                <w:szCs w:val="20"/>
              </w:rPr>
              <w:t>1/34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5/170</w:t>
            </w:r>
          </w:p>
        </w:tc>
      </w:tr>
      <w:tr w:rsidR="007D3041" w:rsidTr="007D3041">
        <w:trPr>
          <w:trHeight w:val="347"/>
          <w:jc w:val="center"/>
        </w:trPr>
        <w:tc>
          <w:tcPr>
            <w:tcW w:w="3970" w:type="dxa"/>
            <w:gridSpan w:val="2"/>
          </w:tcPr>
          <w:p w:rsidR="007D3041" w:rsidRDefault="007D3041" w:rsidP="007D3041">
            <w:pPr>
              <w:spacing w:line="240" w:lineRule="atLeast"/>
              <w:rPr>
                <w:b/>
                <w:bCs/>
                <w:i/>
                <w:szCs w:val="20"/>
              </w:rPr>
            </w:pPr>
            <w:r>
              <w:rPr>
                <w:b/>
                <w:bCs/>
                <w:i/>
                <w:szCs w:val="20"/>
              </w:rPr>
              <w:t>Итого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10/340</w:t>
            </w:r>
          </w:p>
        </w:tc>
        <w:tc>
          <w:tcPr>
            <w:tcW w:w="1134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10/340</w:t>
            </w:r>
          </w:p>
        </w:tc>
        <w:tc>
          <w:tcPr>
            <w:tcW w:w="850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10/340</w:t>
            </w:r>
          </w:p>
        </w:tc>
        <w:tc>
          <w:tcPr>
            <w:tcW w:w="851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10/340</w:t>
            </w:r>
          </w:p>
        </w:tc>
        <w:tc>
          <w:tcPr>
            <w:tcW w:w="945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10/340</w:t>
            </w:r>
          </w:p>
        </w:tc>
        <w:tc>
          <w:tcPr>
            <w:tcW w:w="1039" w:type="dxa"/>
          </w:tcPr>
          <w:p w:rsidR="007D3041" w:rsidRDefault="007D3041" w:rsidP="007D304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50/1700</w:t>
            </w:r>
          </w:p>
        </w:tc>
      </w:tr>
    </w:tbl>
    <w:p w:rsidR="007D3041" w:rsidRDefault="007D3041" w:rsidP="007D3041">
      <w:pPr>
        <w:pStyle w:val="a8"/>
        <w:spacing w:line="240" w:lineRule="atLeast"/>
        <w:ind w:right="853"/>
      </w:pPr>
    </w:p>
    <w:p w:rsidR="007D3041" w:rsidRPr="007D3041" w:rsidRDefault="007D3041" w:rsidP="007D3041">
      <w:pPr>
        <w:pStyle w:val="a8"/>
        <w:spacing w:line="240" w:lineRule="atLeast"/>
        <w:ind w:right="802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D3041" w:rsidRPr="007D3041" w:rsidRDefault="007D3041" w:rsidP="007D3041"/>
    <w:p w:rsidR="0020324E" w:rsidRPr="002657A7" w:rsidRDefault="0020324E" w:rsidP="0020324E">
      <w:pPr>
        <w:pStyle w:val="2"/>
        <w:numPr>
          <w:ilvl w:val="1"/>
          <w:numId w:val="1"/>
        </w:numPr>
        <w:spacing w:line="276" w:lineRule="auto"/>
        <w:rPr>
          <w:color w:val="auto"/>
        </w:rPr>
      </w:pPr>
      <w:bookmarkStart w:id="64" w:name="_Toc197625165"/>
      <w:bookmarkStart w:id="65" w:name="_Hlk166020004"/>
      <w:r w:rsidRPr="002657A7">
        <w:rPr>
          <w:color w:val="auto"/>
        </w:rPr>
        <w:t>ПЛАН ВНЕУРОЧНОЙ ДЕЯТЕЛЬНОСТИ</w:t>
      </w:r>
      <w:bookmarkEnd w:id="64"/>
    </w:p>
    <w:p w:rsidR="0020324E" w:rsidRPr="002657A7" w:rsidRDefault="0020324E" w:rsidP="0020324E"/>
    <w:p w:rsidR="007D3041" w:rsidRPr="007D3041" w:rsidRDefault="007D3041" w:rsidP="007D3041">
      <w:pPr>
        <w:pStyle w:val="a8"/>
        <w:spacing w:before="1" w:line="268" w:lineRule="auto"/>
        <w:ind w:left="187" w:right="106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7D3041">
        <w:rPr>
          <w:rFonts w:ascii="Times New Roman" w:hAnsi="Times New Roman" w:cs="Times New Roman"/>
          <w:sz w:val="24"/>
          <w:szCs w:val="24"/>
        </w:rPr>
        <w:t>Под внеурочной деятельностью следует понимать образовательную деятельность,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направленную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на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достижение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планируемых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результатов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освоения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основной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программы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(личностных,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D304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предметных),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осуществляемую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формах, отличных</w:t>
      </w:r>
      <w:r w:rsidRPr="007D304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от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урочной.</w:t>
      </w:r>
    </w:p>
    <w:p w:rsidR="007D3041" w:rsidRPr="007D3041" w:rsidRDefault="007D3041" w:rsidP="007D3041">
      <w:pPr>
        <w:pStyle w:val="a8"/>
        <w:spacing w:before="9" w:line="268" w:lineRule="auto"/>
        <w:ind w:left="187" w:right="109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7D3041">
        <w:rPr>
          <w:rFonts w:ascii="Times New Roman" w:hAnsi="Times New Roman" w:cs="Times New Roman"/>
          <w:sz w:val="24"/>
          <w:szCs w:val="24"/>
        </w:rPr>
        <w:t>Внеурочная деятельность является неотъемлемой и обязательной частью основной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программы.</w:t>
      </w:r>
    </w:p>
    <w:p w:rsidR="007D3041" w:rsidRPr="007D3041" w:rsidRDefault="007D3041" w:rsidP="007D3041">
      <w:pPr>
        <w:pStyle w:val="a8"/>
        <w:spacing w:before="10" w:line="268" w:lineRule="auto"/>
        <w:ind w:left="187" w:right="102" w:firstLine="70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D3041">
        <w:rPr>
          <w:rFonts w:ascii="Times New Roman" w:hAnsi="Times New Roman" w:cs="Times New Roman"/>
          <w:sz w:val="24"/>
          <w:szCs w:val="24"/>
        </w:rPr>
        <w:t>В соответствии с п.33.2 ФГОС ООО план внеурочной деятельности ООП ООО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МБОУ Новоусинской ООШ реализуется посредством рабочих программ учебных курсов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внеурочной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определяет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формы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организации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объем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внеурочной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 для обучающихся при освоении ими ООП ООО с учетом образовательных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потребностей и интересов обучающихся, запросов родителей (законных представителей)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несовершеннолетних обучающихся, возможностей и специфики МБОУ Новоусинской ООШ</w:t>
      </w:r>
    </w:p>
    <w:p w:rsidR="007D3041" w:rsidRPr="007D3041" w:rsidRDefault="007D3041" w:rsidP="007D3041">
      <w:pPr>
        <w:pStyle w:val="a8"/>
        <w:spacing w:before="9" w:line="268" w:lineRule="auto"/>
        <w:ind w:left="187" w:right="105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7D3041">
        <w:rPr>
          <w:rFonts w:ascii="Times New Roman" w:hAnsi="Times New Roman" w:cs="Times New Roman"/>
          <w:sz w:val="24"/>
          <w:szCs w:val="24"/>
        </w:rPr>
        <w:t>Выбор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участников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отношений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срок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до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0</w:t>
      </w:r>
      <w:r w:rsidRPr="007D3041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сентября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нового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учебного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года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осуществляется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посредством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сбора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заявлений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родителей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(законных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представителей), которые хранятся в школе. По итогам полученных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результатов формируются группы учащихся по каждому из выбранных учебных курсов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внеурочной деятельности, которые утверждаются приказом директора школы в срок до 01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сентября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нового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учебного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года.</w:t>
      </w:r>
    </w:p>
    <w:p w:rsidR="007D3041" w:rsidRPr="007D3041" w:rsidRDefault="007D3041" w:rsidP="007D3041">
      <w:pPr>
        <w:pStyle w:val="a8"/>
        <w:spacing w:before="10" w:line="268" w:lineRule="auto"/>
        <w:ind w:left="187" w:right="102" w:firstLine="70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D3041">
        <w:rPr>
          <w:rFonts w:ascii="Times New Roman" w:hAnsi="Times New Roman" w:cs="Times New Roman"/>
          <w:sz w:val="24"/>
          <w:szCs w:val="24"/>
        </w:rPr>
        <w:t>С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учетом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специфики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МБОУ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Новоусинской ООШ 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конкретных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условий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lastRenderedPageBreak/>
        <w:t>реализации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ООП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ООО,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а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также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числа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обучающихся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возрастных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особенностей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допускается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формирование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учебных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групп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курсов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внеурочной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из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обучающихся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разных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классов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пределах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одного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уровня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образования.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Возможными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формами</w:t>
      </w:r>
      <w:r w:rsidRPr="007D304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организации</w:t>
      </w:r>
      <w:r w:rsidRPr="007D304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внеурочной</w:t>
      </w:r>
      <w:r w:rsidRPr="007D304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</w:t>
      </w:r>
      <w:r w:rsidRPr="007D304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могут</w:t>
      </w:r>
      <w:r w:rsidRPr="007D304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быть,</w:t>
      </w:r>
      <w:r w:rsidRPr="007D304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отличные</w:t>
      </w:r>
      <w:r w:rsidRPr="007D304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от</w:t>
      </w:r>
      <w:r w:rsidRPr="007D304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классно-урочной,</w:t>
      </w:r>
      <w:r w:rsidRPr="007D3041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следующие :учебные курсы и факультативы; художественные, музыкальные и спортивные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студии;</w:t>
      </w:r>
      <w:r w:rsidRPr="007D304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соревновательные</w:t>
      </w:r>
      <w:r w:rsidRPr="007D304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клубы,</w:t>
      </w:r>
      <w:r w:rsidRPr="007D304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спортивные</w:t>
      </w:r>
      <w:r w:rsidRPr="007D304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мероприятия,</w:t>
      </w:r>
      <w:r w:rsidRPr="007D304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дискуссионные</w:t>
      </w:r>
      <w:r w:rsidRPr="007D304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клубы,</w:t>
      </w:r>
      <w:r w:rsidRPr="007D304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секции,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экскурсии,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мини-исследования;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общественно-полезные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практики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художественные,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культурологические,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филологические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хоровые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студии,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сетевые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сообщества,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школьные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спортивные клубы и секции, юношеские организации, научно-практические конференции,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школьные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научные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общества,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олимпиады,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поисковые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научные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исследования,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общественно-полезные</w:t>
      </w:r>
      <w:r w:rsidRPr="007D304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практики,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военно-патриотические</w:t>
      </w:r>
      <w:r w:rsidRPr="007D30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объединения</w:t>
      </w:r>
      <w:r w:rsidRPr="007D304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другие</w:t>
      </w:r>
      <w:r w:rsidRPr="007D30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формы.</w:t>
      </w:r>
    </w:p>
    <w:p w:rsidR="007D3041" w:rsidRPr="007D3041" w:rsidRDefault="007D3041" w:rsidP="007D3041">
      <w:pPr>
        <w:pStyle w:val="a8"/>
        <w:spacing w:before="4" w:line="268" w:lineRule="auto"/>
        <w:ind w:left="187" w:right="105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7D3041">
        <w:rPr>
          <w:rFonts w:ascii="Times New Roman" w:hAnsi="Times New Roman" w:cs="Times New Roman"/>
          <w:sz w:val="24"/>
          <w:szCs w:val="24"/>
        </w:rPr>
        <w:t>Формы</w:t>
      </w:r>
      <w:r w:rsidRPr="007D304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внеурочной</w:t>
      </w:r>
      <w:r w:rsidRPr="007D304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</w:t>
      </w:r>
      <w:r w:rsidRPr="007D304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предусматривают</w:t>
      </w:r>
      <w:r w:rsidRPr="007D304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активность</w:t>
      </w:r>
      <w:r w:rsidRPr="007D304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</w:t>
      </w:r>
      <w:r w:rsidRPr="007D304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самостоятельность</w:t>
      </w:r>
      <w:r w:rsidRPr="007D3041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обучающихся,</w:t>
      </w:r>
      <w:r w:rsidRPr="007D304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сочетают</w:t>
      </w:r>
      <w:r w:rsidRPr="007D304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индивидуальную,</w:t>
      </w:r>
      <w:r w:rsidRPr="007D304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групповую</w:t>
      </w:r>
      <w:r w:rsidRPr="007D304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работу;</w:t>
      </w:r>
      <w:r w:rsidRPr="007D304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обеспечивают</w:t>
      </w:r>
      <w:r w:rsidRPr="007D304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гибкий</w:t>
      </w:r>
      <w:r w:rsidRPr="007D304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режим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занятий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(продолжительность,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последовательность),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временный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состав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обучающихся,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 xml:space="preserve">проектную и исследовательскую деятельность (в </w:t>
      </w:r>
      <w:proofErr w:type="spellStart"/>
      <w:r w:rsidRPr="007D3041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7D3041">
        <w:rPr>
          <w:rFonts w:ascii="Times New Roman" w:hAnsi="Times New Roman" w:cs="Times New Roman"/>
          <w:sz w:val="24"/>
          <w:szCs w:val="24"/>
        </w:rPr>
        <w:t>. экспедиции, практики), экскурсии (в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музеи,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парки на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предприятия),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походы, деловые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игры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другие.</w:t>
      </w:r>
    </w:p>
    <w:p w:rsidR="007D3041" w:rsidRPr="007D3041" w:rsidRDefault="007D3041" w:rsidP="007D3041">
      <w:pPr>
        <w:pStyle w:val="a8"/>
        <w:spacing w:before="10" w:line="268" w:lineRule="auto"/>
        <w:ind w:left="187" w:right="102" w:firstLine="70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D3041">
        <w:rPr>
          <w:rFonts w:ascii="Times New Roman" w:hAnsi="Times New Roman" w:cs="Times New Roman"/>
          <w:sz w:val="24"/>
          <w:szCs w:val="24"/>
        </w:rPr>
        <w:t>План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внеурочной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ООП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ООО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МБОУ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Новоусинской ООШ представляет</w:t>
      </w:r>
      <w:r w:rsidRPr="007D304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собой</w:t>
      </w:r>
      <w:r w:rsidRPr="007D304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разнообразный</w:t>
      </w:r>
      <w:r w:rsidRPr="007D304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перечень</w:t>
      </w:r>
      <w:r w:rsidRPr="007D304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учебных</w:t>
      </w:r>
      <w:r w:rsidRPr="007D304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курсов</w:t>
      </w:r>
      <w:r w:rsidRPr="007D304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внеурочной</w:t>
      </w:r>
      <w:r w:rsidRPr="007D304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</w:t>
      </w:r>
      <w:r w:rsidRPr="007D304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для</w:t>
      </w:r>
      <w:r w:rsidRPr="007D3041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выбора. Это позволяет МБОУ Новоусинской ООШ создавать условия для комфортной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развивающей образовательной среды (п.35.1 ФГОС ООО) по отношению к обучающимся,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предлагая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возможность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каждому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обучающемуся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совместно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родителями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(законными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представителями проектировать индивидуальную образовательную траекторию (41.ФГОС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ООО</w:t>
      </w:r>
      <w:r w:rsidRPr="007D304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«готовность</w:t>
      </w:r>
      <w:r w:rsidRPr="007D304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к</w:t>
      </w:r>
      <w:r w:rsidRPr="007D304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самостоятельному</w:t>
      </w:r>
      <w:r w:rsidRPr="007D304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планированию</w:t>
      </w:r>
      <w:r w:rsidRPr="007D304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</w:t>
      </w:r>
      <w:r w:rsidRPr="007D304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осуществлению</w:t>
      </w:r>
      <w:r w:rsidRPr="007D304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учебной</w:t>
      </w:r>
    </w:p>
    <w:p w:rsidR="007D3041" w:rsidRPr="007D3041" w:rsidRDefault="007D3041" w:rsidP="007D3041">
      <w:pPr>
        <w:pStyle w:val="a8"/>
        <w:spacing w:line="268" w:lineRule="auto"/>
        <w:ind w:right="10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D3041">
        <w:rPr>
          <w:rFonts w:ascii="Times New Roman" w:hAnsi="Times New Roman" w:cs="Times New Roman"/>
          <w:sz w:val="24"/>
          <w:szCs w:val="24"/>
        </w:rPr>
        <w:t>деятельности и организации учебного сотрудничества с педагогическими работниками 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сверстниками, к участию в построении индивидуальной образовательной траектории»).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>Именно</w:t>
      </w:r>
      <w:r w:rsidRPr="007D304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>поэтому</w:t>
      </w:r>
      <w:r w:rsidRPr="007D304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>при</w:t>
      </w:r>
      <w:r w:rsidRPr="007D304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>ежегодном</w:t>
      </w:r>
      <w:r w:rsidRPr="007D304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>планировании</w:t>
      </w:r>
      <w:r w:rsidRPr="007D304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внеурочной</w:t>
      </w:r>
      <w:r w:rsidRPr="007D304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</w:t>
      </w:r>
      <w:r w:rsidRPr="007D304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для</w:t>
      </w:r>
      <w:r w:rsidRPr="007D304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обучающихся</w:t>
      </w:r>
      <w:r w:rsidRPr="007D3041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МБОУ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Новоусинской ООШ делает акцент</w:t>
      </w:r>
      <w:r w:rsidRPr="007D30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не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на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тематические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направления,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а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на:</w:t>
      </w:r>
    </w:p>
    <w:p w:rsidR="007D3041" w:rsidRPr="007D3041" w:rsidRDefault="007D3041" w:rsidP="007D3041">
      <w:pPr>
        <w:pStyle w:val="a8"/>
        <w:spacing w:line="266" w:lineRule="auto"/>
        <w:ind w:left="187" w:right="10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7D3041">
        <w:rPr>
          <w:rFonts w:ascii="Times New Roman" w:hAnsi="Times New Roman" w:cs="Times New Roman"/>
          <w:sz w:val="24"/>
          <w:szCs w:val="24"/>
        </w:rPr>
        <w:t>- формирование готовности обучающихся руководствоваться системой позитивных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>ценностных</w:t>
      </w:r>
      <w:r w:rsidRPr="007D304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>ориентаций</w:t>
      </w:r>
      <w:r w:rsidRPr="007D304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7D304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>расширение</w:t>
      </w:r>
      <w:r w:rsidRPr="007D304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опыта</w:t>
      </w:r>
      <w:r w:rsidRPr="007D304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</w:t>
      </w:r>
      <w:r w:rsidRPr="007D304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(42.1</w:t>
      </w:r>
      <w:r w:rsidRPr="007D304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ФГОС</w:t>
      </w:r>
      <w:r w:rsidRPr="007D304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ООО)</w:t>
      </w:r>
      <w:r w:rsidRPr="007D304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на</w:t>
      </w:r>
      <w:r w:rsidRPr="007D304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его</w:t>
      </w:r>
      <w:r w:rsidRPr="007D304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основе,</w:t>
      </w:r>
    </w:p>
    <w:p w:rsidR="007D3041" w:rsidRPr="007D3041" w:rsidRDefault="007D3041" w:rsidP="007D3041">
      <w:pPr>
        <w:pStyle w:val="a8"/>
        <w:spacing w:line="268" w:lineRule="auto"/>
        <w:ind w:left="187" w:right="110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7D3041">
        <w:rPr>
          <w:rFonts w:ascii="Times New Roman" w:hAnsi="Times New Roman" w:cs="Times New Roman"/>
          <w:sz w:val="24"/>
          <w:szCs w:val="24"/>
        </w:rPr>
        <w:t>-осознанный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выбор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построении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индивидуальной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траектории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образования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жизненных планов с учетом личных и общественных интересов и потребностей (п.42.1.6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ФГОС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ООО),</w:t>
      </w:r>
    </w:p>
    <w:p w:rsidR="007D3041" w:rsidRPr="007D3041" w:rsidRDefault="007D3041" w:rsidP="007D3041">
      <w:pPr>
        <w:pStyle w:val="a8"/>
        <w:tabs>
          <w:tab w:val="left" w:pos="1953"/>
          <w:tab w:val="left" w:pos="3917"/>
          <w:tab w:val="left" w:pos="5912"/>
          <w:tab w:val="left" w:pos="6898"/>
          <w:tab w:val="left" w:pos="8384"/>
        </w:tabs>
        <w:ind w:left="187" w:right="100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7D3041">
        <w:rPr>
          <w:rFonts w:ascii="Times New Roman" w:hAnsi="Times New Roman" w:cs="Times New Roman"/>
          <w:sz w:val="24"/>
          <w:szCs w:val="24"/>
        </w:rPr>
        <w:t>Включение обучающихся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 процессы преобразования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внешней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социальной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среды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(с. Новые Усы</w:t>
      </w:r>
      <w:r w:rsidRPr="007D3041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D3041">
        <w:rPr>
          <w:rFonts w:ascii="Times New Roman" w:hAnsi="Times New Roman" w:cs="Times New Roman"/>
          <w:sz w:val="24"/>
          <w:szCs w:val="24"/>
        </w:rPr>
        <w:t>Муслюмовского</w:t>
      </w:r>
      <w:r w:rsidRPr="007D3041">
        <w:rPr>
          <w:rFonts w:ascii="Times New Roman" w:hAnsi="Times New Roman" w:cs="Times New Roman"/>
          <w:sz w:val="24"/>
          <w:szCs w:val="24"/>
        </w:rPr>
        <w:tab/>
        <w:t>муниципального</w:t>
      </w:r>
      <w:r w:rsidRPr="007D3041">
        <w:rPr>
          <w:rFonts w:ascii="Times New Roman" w:hAnsi="Times New Roman" w:cs="Times New Roman"/>
          <w:sz w:val="24"/>
          <w:szCs w:val="24"/>
        </w:rPr>
        <w:tab/>
        <w:t>района</w:t>
      </w:r>
      <w:r w:rsidRPr="007D3041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7D3041">
        <w:rPr>
          <w:rFonts w:ascii="Times New Roman" w:hAnsi="Times New Roman" w:cs="Times New Roman"/>
          <w:sz w:val="24"/>
          <w:szCs w:val="24"/>
        </w:rPr>
        <w:tab/>
        <w:t>Татарстан),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формирования</w:t>
      </w:r>
      <w:r w:rsidRPr="007D304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</w:t>
      </w:r>
      <w:r w:rsidRPr="007D304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них</w:t>
      </w:r>
      <w:r w:rsidRPr="007D304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лидерских</w:t>
      </w:r>
      <w:r w:rsidRPr="007D304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качеств,</w:t>
      </w:r>
      <w:r w:rsidRPr="007D304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опыта</w:t>
      </w:r>
      <w:r w:rsidRPr="007D304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социальной</w:t>
      </w:r>
      <w:r w:rsidRPr="007D304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деятельности,</w:t>
      </w:r>
      <w:r w:rsidRPr="007D304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реализации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>социальных</w:t>
      </w:r>
      <w:r w:rsidRPr="007D304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>проектов</w:t>
      </w:r>
      <w:r w:rsidRPr="007D304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7D304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>программ,</w:t>
      </w:r>
      <w:r w:rsidRPr="007D304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</w:t>
      </w:r>
      <w:r w:rsidRPr="007D304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том</w:t>
      </w:r>
      <w:r w:rsidRPr="007D304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числе</w:t>
      </w:r>
      <w:r w:rsidRPr="007D304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</w:t>
      </w:r>
      <w:r w:rsidRPr="007D304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качестве</w:t>
      </w:r>
      <w:r w:rsidRPr="007D304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волонтеров</w:t>
      </w:r>
      <w:r w:rsidRPr="007D304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(п.42.1.6.</w:t>
      </w:r>
      <w:r w:rsidRPr="007D304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ФГОС</w:t>
      </w:r>
      <w:r w:rsidRPr="007D304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ООО).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Таким</w:t>
      </w:r>
      <w:r w:rsidRPr="007D304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образом,</w:t>
      </w:r>
      <w:r w:rsidRPr="007D304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план</w:t>
      </w:r>
      <w:r w:rsidRPr="007D304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внеурочной</w:t>
      </w:r>
      <w:r w:rsidRPr="007D304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</w:t>
      </w:r>
      <w:r w:rsidRPr="007D304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ООП</w:t>
      </w:r>
      <w:r w:rsidRPr="007D304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ООО</w:t>
      </w:r>
      <w:r w:rsidRPr="007D304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отражает</w:t>
      </w:r>
      <w:r w:rsidRPr="007D304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системно-</w:t>
      </w:r>
    </w:p>
    <w:p w:rsidR="007D3041" w:rsidRPr="007D3041" w:rsidRDefault="007D3041" w:rsidP="007D3041">
      <w:pPr>
        <w:pStyle w:val="a8"/>
        <w:spacing w:line="268" w:lineRule="auto"/>
        <w:ind w:left="187" w:right="1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3041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7D3041">
        <w:rPr>
          <w:rFonts w:ascii="Times New Roman" w:hAnsi="Times New Roman" w:cs="Times New Roman"/>
          <w:sz w:val="24"/>
          <w:szCs w:val="24"/>
        </w:rPr>
        <w:t xml:space="preserve"> подход при формировании комфортной развивающей образовательной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среды.</w:t>
      </w:r>
    </w:p>
    <w:p w:rsidR="007D3041" w:rsidRPr="007D3041" w:rsidRDefault="007D3041" w:rsidP="007D3041">
      <w:pPr>
        <w:pStyle w:val="2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7D3041">
        <w:rPr>
          <w:rFonts w:ascii="Times New Roman" w:hAnsi="Times New Roman" w:cs="Times New Roman"/>
          <w:color w:val="auto"/>
          <w:sz w:val="24"/>
          <w:szCs w:val="24"/>
        </w:rPr>
        <w:t>Содержание</w:t>
      </w:r>
      <w:r w:rsidRPr="007D3041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плана</w:t>
      </w:r>
      <w:r w:rsidRPr="007D3041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внеурочной</w:t>
      </w:r>
      <w:r w:rsidRPr="007D3041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auto"/>
          <w:sz w:val="24"/>
          <w:szCs w:val="24"/>
        </w:rPr>
        <w:t>деятельности</w:t>
      </w:r>
    </w:p>
    <w:p w:rsidR="007D3041" w:rsidRPr="007D3041" w:rsidRDefault="007D3041" w:rsidP="007D3041">
      <w:pPr>
        <w:pStyle w:val="a8"/>
        <w:spacing w:line="268" w:lineRule="auto"/>
        <w:ind w:left="187" w:right="10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7D3041">
        <w:rPr>
          <w:rFonts w:ascii="Times New Roman" w:hAnsi="Times New Roman" w:cs="Times New Roman"/>
          <w:sz w:val="24"/>
          <w:szCs w:val="24"/>
        </w:rPr>
        <w:t>В пункте 33.2 ФГОС ООО определен предельно допустимый объем внеурочной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деятельности,</w:t>
      </w:r>
      <w:r w:rsidRPr="007D304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который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составляет</w:t>
      </w:r>
      <w:r w:rsidRPr="007D30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не</w:t>
      </w:r>
      <w:r w:rsidRPr="007D30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более</w:t>
      </w:r>
      <w:r w:rsidRPr="007D30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1750</w:t>
      </w:r>
      <w:r w:rsidRPr="007D30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часов</w:t>
      </w:r>
      <w:r w:rsidRPr="007D30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за</w:t>
      </w:r>
      <w:r w:rsidRPr="007D304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5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лет</w:t>
      </w:r>
      <w:r w:rsidRPr="007D30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обучения</w:t>
      </w:r>
      <w:r w:rsidRPr="007D30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на</w:t>
      </w:r>
      <w:r w:rsidRPr="007D304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этапе</w:t>
      </w:r>
      <w:r w:rsidRPr="007D304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lastRenderedPageBreak/>
        <w:t>основной</w:t>
      </w:r>
      <w:r w:rsidRPr="007D3041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школы,</w:t>
      </w:r>
      <w:r w:rsidRPr="007D304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</w:t>
      </w:r>
      <w:r w:rsidRPr="007D304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соответствии</w:t>
      </w:r>
      <w:r w:rsidRPr="007D304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</w:t>
      </w:r>
      <w:r w:rsidRPr="007D304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требованиями</w:t>
      </w:r>
      <w:r w:rsidRPr="007D304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СанПиН</w:t>
      </w:r>
      <w:r w:rsidRPr="007D304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1.2.3686-21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«недельный</w:t>
      </w:r>
      <w:r w:rsidRPr="007D304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объем</w:t>
      </w:r>
      <w:r w:rsidRPr="007D304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внеурочной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 в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1-</w:t>
      </w:r>
      <w:r w:rsidRPr="007D3041">
        <w:rPr>
          <w:rFonts w:ascii="Times New Roman" w:hAnsi="Times New Roman" w:cs="Times New Roman"/>
          <w:sz w:val="24"/>
          <w:szCs w:val="24"/>
          <w:lang w:val="tt-RU"/>
        </w:rPr>
        <w:t>9</w:t>
      </w:r>
      <w:r w:rsidRPr="007D3041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должен быть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не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более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10 часов».</w:t>
      </w:r>
    </w:p>
    <w:p w:rsidR="007D3041" w:rsidRPr="007D3041" w:rsidRDefault="007D3041" w:rsidP="007D3041">
      <w:pPr>
        <w:pStyle w:val="a8"/>
        <w:spacing w:line="268" w:lineRule="auto"/>
        <w:ind w:left="187" w:right="107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7D3041">
        <w:rPr>
          <w:rFonts w:ascii="Times New Roman" w:hAnsi="Times New Roman" w:cs="Times New Roman"/>
          <w:sz w:val="24"/>
          <w:szCs w:val="24"/>
        </w:rPr>
        <w:t>Величина недельной образовательной нагрузки (количество занятий), реализуемой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через внеурочную деятельность, определяется за пределами количества часов, отведенных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на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освоение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обучающимися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учебного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плана,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но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более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10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часов.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Для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недопущения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перегрузки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обучающихся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допускается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перенос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нагрузки,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реализуемой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через внеурочную деятельность, на периоды каникул, но не более 1/2 количества часов.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Внеурочная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деятельность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каникулярное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время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может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реализовываться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рамках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тематических программ (лагерь с дневным пребыванием на базе общеобразовательной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организации</w:t>
      </w:r>
      <w:r w:rsidRPr="007D30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или</w:t>
      </w:r>
      <w:r w:rsidRPr="007D30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на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базе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загородных детских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центров,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походах,</w:t>
      </w:r>
      <w:r w:rsidRPr="007D30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поездках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т.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д.).</w:t>
      </w:r>
    </w:p>
    <w:p w:rsidR="007D3041" w:rsidRDefault="007D3041" w:rsidP="007D3041">
      <w:pPr>
        <w:pStyle w:val="a8"/>
        <w:spacing w:before="10"/>
        <w:rPr>
          <w:sz w:val="28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07"/>
        <w:gridCol w:w="1090"/>
        <w:gridCol w:w="1090"/>
        <w:gridCol w:w="1092"/>
        <w:gridCol w:w="1109"/>
        <w:gridCol w:w="1093"/>
        <w:gridCol w:w="1284"/>
      </w:tblGrid>
      <w:tr w:rsidR="007D3041" w:rsidTr="007D3041">
        <w:trPr>
          <w:trHeight w:val="938"/>
        </w:trPr>
        <w:tc>
          <w:tcPr>
            <w:tcW w:w="2607" w:type="dxa"/>
          </w:tcPr>
          <w:p w:rsidR="007D3041" w:rsidRDefault="007D3041" w:rsidP="007D3041">
            <w:pPr>
              <w:pStyle w:val="TableParagraph"/>
              <w:rPr>
                <w:sz w:val="24"/>
              </w:rPr>
            </w:pPr>
          </w:p>
        </w:tc>
        <w:tc>
          <w:tcPr>
            <w:tcW w:w="1090" w:type="dxa"/>
          </w:tcPr>
          <w:p w:rsidR="007D3041" w:rsidRDefault="007D3041" w:rsidP="007D304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1090" w:type="dxa"/>
          </w:tcPr>
          <w:p w:rsidR="007D3041" w:rsidRDefault="007D3041" w:rsidP="007D304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1092" w:type="dxa"/>
          </w:tcPr>
          <w:p w:rsidR="007D3041" w:rsidRDefault="007D3041" w:rsidP="007D304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1109" w:type="dxa"/>
          </w:tcPr>
          <w:p w:rsidR="007D3041" w:rsidRDefault="007D3041" w:rsidP="007D304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VIII</w:t>
            </w:r>
          </w:p>
        </w:tc>
        <w:tc>
          <w:tcPr>
            <w:tcW w:w="1093" w:type="dxa"/>
          </w:tcPr>
          <w:p w:rsidR="007D3041" w:rsidRDefault="007D3041" w:rsidP="007D304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IX</w:t>
            </w:r>
          </w:p>
        </w:tc>
        <w:tc>
          <w:tcPr>
            <w:tcW w:w="1284" w:type="dxa"/>
          </w:tcPr>
          <w:p w:rsidR="007D3041" w:rsidRDefault="007D3041" w:rsidP="007D304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7D3041" w:rsidRDefault="007D3041" w:rsidP="007D3041">
            <w:pPr>
              <w:pStyle w:val="TableParagraph"/>
              <w:spacing w:before="9" w:line="300" w:lineRule="atLeast"/>
              <w:ind w:left="106" w:right="191"/>
              <w:rPr>
                <w:sz w:val="24"/>
              </w:rPr>
            </w:pP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7D3041" w:rsidTr="007D3041">
        <w:trPr>
          <w:trHeight w:val="1149"/>
        </w:trPr>
        <w:tc>
          <w:tcPr>
            <w:tcW w:w="2607" w:type="dxa"/>
          </w:tcPr>
          <w:p w:rsidR="007D3041" w:rsidRDefault="007D3041" w:rsidP="007D3041">
            <w:pPr>
              <w:pStyle w:val="TableParagraph"/>
              <w:ind w:left="117" w:right="1287" w:hanging="1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 в 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  <w:p w:rsidR="007D3041" w:rsidRDefault="007D3041" w:rsidP="007D3041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(годам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обучения)</w:t>
            </w:r>
          </w:p>
        </w:tc>
        <w:tc>
          <w:tcPr>
            <w:tcW w:w="1090" w:type="dxa"/>
          </w:tcPr>
          <w:p w:rsidR="007D3041" w:rsidRDefault="007D3041" w:rsidP="007D304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1090" w:type="dxa"/>
          </w:tcPr>
          <w:p w:rsidR="007D3041" w:rsidRDefault="007D3041" w:rsidP="007D304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1092" w:type="dxa"/>
          </w:tcPr>
          <w:p w:rsidR="007D3041" w:rsidRDefault="007D3041" w:rsidP="007D304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1109" w:type="dxa"/>
          </w:tcPr>
          <w:p w:rsidR="007D3041" w:rsidRDefault="007D3041" w:rsidP="007D304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1093" w:type="dxa"/>
          </w:tcPr>
          <w:p w:rsidR="007D3041" w:rsidRDefault="007D3041" w:rsidP="007D304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1284" w:type="dxa"/>
          </w:tcPr>
          <w:p w:rsidR="007D3041" w:rsidRDefault="007D3041" w:rsidP="007D304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1700</w:t>
            </w:r>
          </w:p>
        </w:tc>
      </w:tr>
      <w:tr w:rsidR="007D3041" w:rsidTr="007D3041">
        <w:trPr>
          <w:trHeight w:val="628"/>
        </w:trPr>
        <w:tc>
          <w:tcPr>
            <w:tcW w:w="2607" w:type="dxa"/>
          </w:tcPr>
          <w:p w:rsidR="007D3041" w:rsidRDefault="007D3041" w:rsidP="007D3041">
            <w:pPr>
              <w:pStyle w:val="TableParagraph"/>
              <w:tabs>
                <w:tab w:val="left" w:pos="1562"/>
                <w:tab w:val="left" w:pos="2382"/>
              </w:tabs>
              <w:spacing w:line="26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часов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w="1090" w:type="dxa"/>
          </w:tcPr>
          <w:p w:rsidR="007D3041" w:rsidRDefault="007D3041" w:rsidP="007D304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90" w:type="dxa"/>
          </w:tcPr>
          <w:p w:rsidR="007D3041" w:rsidRDefault="007D3041" w:rsidP="007D304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92" w:type="dxa"/>
          </w:tcPr>
          <w:p w:rsidR="007D3041" w:rsidRDefault="007D3041" w:rsidP="007D304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09" w:type="dxa"/>
          </w:tcPr>
          <w:p w:rsidR="007D3041" w:rsidRDefault="007D3041" w:rsidP="007D304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93" w:type="dxa"/>
          </w:tcPr>
          <w:p w:rsidR="007D3041" w:rsidRDefault="007D3041" w:rsidP="007D304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84" w:type="dxa"/>
          </w:tcPr>
          <w:p w:rsidR="007D3041" w:rsidRDefault="007D3041" w:rsidP="007D3041">
            <w:pPr>
              <w:pStyle w:val="TableParagraph"/>
              <w:rPr>
                <w:sz w:val="24"/>
              </w:rPr>
            </w:pPr>
          </w:p>
        </w:tc>
      </w:tr>
    </w:tbl>
    <w:p w:rsidR="007D3041" w:rsidRPr="007D3041" w:rsidRDefault="007D3041" w:rsidP="007D3041">
      <w:pPr>
        <w:pStyle w:val="a8"/>
        <w:spacing w:line="268" w:lineRule="auto"/>
        <w:ind w:left="211" w:right="31" w:firstLine="650"/>
        <w:jc w:val="both"/>
        <w:rPr>
          <w:rFonts w:ascii="Times New Roman" w:hAnsi="Times New Roman" w:cs="Times New Roman"/>
          <w:sz w:val="24"/>
          <w:szCs w:val="24"/>
        </w:rPr>
      </w:pPr>
      <w:r w:rsidRPr="007D3041">
        <w:rPr>
          <w:rFonts w:ascii="Times New Roman" w:hAnsi="Times New Roman" w:cs="Times New Roman"/>
          <w:sz w:val="24"/>
          <w:szCs w:val="24"/>
        </w:rPr>
        <w:t>Согласно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решению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коллектива,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родительской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общественности, интересов и запросов детей и родителей в образовательной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организации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реализуется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модель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плана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внеурочной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преобладанием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учебно-познавательной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когда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наибольшее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внимание</w:t>
      </w:r>
      <w:r w:rsidRPr="007D304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уделяется</w:t>
      </w:r>
      <w:r w:rsidRPr="007D304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внеурочной</w:t>
      </w:r>
      <w:r w:rsidRPr="007D304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</w:t>
      </w:r>
      <w:r w:rsidRPr="007D304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по</w:t>
      </w:r>
      <w:r w:rsidRPr="007D304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учебным</w:t>
      </w:r>
      <w:r w:rsidRPr="007D304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предметам</w:t>
      </w:r>
      <w:r w:rsidRPr="007D304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 организационному</w:t>
      </w:r>
      <w:r w:rsidRPr="007D3041">
        <w:rPr>
          <w:rFonts w:ascii="Times New Roman" w:hAnsi="Times New Roman" w:cs="Times New Roman"/>
          <w:sz w:val="24"/>
          <w:szCs w:val="24"/>
        </w:rPr>
        <w:tab/>
        <w:t>обеспечению</w:t>
      </w:r>
      <w:r w:rsidRPr="007D3041">
        <w:rPr>
          <w:rFonts w:ascii="Times New Roman" w:hAnsi="Times New Roman" w:cs="Times New Roman"/>
          <w:sz w:val="24"/>
          <w:szCs w:val="24"/>
        </w:rPr>
        <w:tab/>
        <w:t>учебной</w:t>
      </w:r>
      <w:r w:rsidRPr="007D3041">
        <w:rPr>
          <w:rFonts w:ascii="Times New Roman" w:hAnsi="Times New Roman" w:cs="Times New Roman"/>
          <w:sz w:val="24"/>
          <w:szCs w:val="24"/>
        </w:rPr>
        <w:tab/>
        <w:t xml:space="preserve">деятельности и 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когда 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  </w:t>
      </w:r>
      <w:r w:rsidRPr="007D3041">
        <w:rPr>
          <w:rFonts w:ascii="Times New Roman" w:hAnsi="Times New Roman" w:cs="Times New Roman"/>
          <w:sz w:val="24"/>
          <w:szCs w:val="24"/>
        </w:rPr>
        <w:t>преимущественно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проводятся:</w:t>
      </w:r>
    </w:p>
    <w:p w:rsidR="007D3041" w:rsidRPr="007D3041" w:rsidRDefault="007D3041" w:rsidP="007D3041">
      <w:pPr>
        <w:pStyle w:val="aa"/>
        <w:tabs>
          <w:tab w:val="left" w:pos="500"/>
        </w:tabs>
        <w:spacing w:before="17" w:line="268" w:lineRule="auto"/>
        <w:ind w:right="31" w:firstLine="0"/>
        <w:rPr>
          <w:rFonts w:cs="Times New Roman"/>
          <w:sz w:val="24"/>
          <w:szCs w:val="24"/>
        </w:rPr>
      </w:pPr>
      <w:r w:rsidRPr="007D3041">
        <w:rPr>
          <w:rFonts w:cs="Times New Roman"/>
          <w:sz w:val="24"/>
          <w:szCs w:val="24"/>
        </w:rPr>
        <w:t>- занятия</w:t>
      </w:r>
      <w:r w:rsidRPr="007D3041">
        <w:rPr>
          <w:rFonts w:cs="Times New Roman"/>
          <w:spacing w:val="42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обучающихся</w:t>
      </w:r>
      <w:r w:rsidRPr="007D3041">
        <w:rPr>
          <w:rFonts w:cs="Times New Roman"/>
          <w:spacing w:val="42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по</w:t>
      </w:r>
      <w:r w:rsidRPr="007D3041">
        <w:rPr>
          <w:rFonts w:cs="Times New Roman"/>
          <w:spacing w:val="44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углубленному</w:t>
      </w:r>
      <w:r w:rsidRPr="007D3041">
        <w:rPr>
          <w:rFonts w:cs="Times New Roman"/>
          <w:spacing w:val="37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изучению</w:t>
      </w:r>
      <w:r w:rsidRPr="007D3041">
        <w:rPr>
          <w:rFonts w:cs="Times New Roman"/>
          <w:spacing w:val="42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отдельных</w:t>
      </w:r>
      <w:r w:rsidRPr="007D3041">
        <w:rPr>
          <w:rFonts w:cs="Times New Roman"/>
          <w:spacing w:val="42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 xml:space="preserve">учебных </w:t>
      </w:r>
      <w:r w:rsidRPr="007D3041">
        <w:rPr>
          <w:rFonts w:cs="Times New Roman"/>
          <w:spacing w:val="-57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предметов,</w:t>
      </w:r>
    </w:p>
    <w:p w:rsidR="007D3041" w:rsidRPr="007D3041" w:rsidRDefault="007D3041" w:rsidP="005C4545">
      <w:pPr>
        <w:pStyle w:val="aa"/>
        <w:widowControl w:val="0"/>
        <w:numPr>
          <w:ilvl w:val="0"/>
          <w:numId w:val="150"/>
        </w:numPr>
        <w:tabs>
          <w:tab w:val="left" w:pos="395"/>
        </w:tabs>
        <w:autoSpaceDE w:val="0"/>
        <w:autoSpaceDN w:val="0"/>
        <w:spacing w:before="14" w:line="240" w:lineRule="auto"/>
        <w:ind w:left="394" w:right="31" w:hanging="193"/>
        <w:contextualSpacing w:val="0"/>
        <w:jc w:val="left"/>
        <w:rPr>
          <w:rFonts w:cs="Times New Roman"/>
          <w:sz w:val="24"/>
          <w:szCs w:val="24"/>
        </w:rPr>
      </w:pPr>
      <w:r w:rsidRPr="007D3041">
        <w:rPr>
          <w:rFonts w:cs="Times New Roman"/>
          <w:sz w:val="24"/>
          <w:szCs w:val="24"/>
        </w:rPr>
        <w:t>занятию</w:t>
      </w:r>
      <w:r w:rsidRPr="007D3041">
        <w:rPr>
          <w:rFonts w:cs="Times New Roman"/>
          <w:spacing w:val="-4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обучающихся</w:t>
      </w:r>
      <w:r w:rsidRPr="007D3041">
        <w:rPr>
          <w:rFonts w:cs="Times New Roman"/>
          <w:spacing w:val="-4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по</w:t>
      </w:r>
      <w:r w:rsidRPr="007D3041">
        <w:rPr>
          <w:rFonts w:cs="Times New Roman"/>
          <w:spacing w:val="-4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формированию</w:t>
      </w:r>
      <w:r w:rsidRPr="007D3041">
        <w:rPr>
          <w:rFonts w:cs="Times New Roman"/>
          <w:spacing w:val="-6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функциональной</w:t>
      </w:r>
      <w:r w:rsidRPr="007D3041">
        <w:rPr>
          <w:rFonts w:cs="Times New Roman"/>
          <w:spacing w:val="-3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грамотности,</w:t>
      </w:r>
    </w:p>
    <w:p w:rsidR="007D3041" w:rsidRPr="007D3041" w:rsidRDefault="007D3041" w:rsidP="007D3041">
      <w:pPr>
        <w:pStyle w:val="a8"/>
        <w:tabs>
          <w:tab w:val="left" w:pos="1415"/>
          <w:tab w:val="left" w:pos="3125"/>
          <w:tab w:val="left" w:pos="3528"/>
          <w:tab w:val="left" w:pos="5051"/>
          <w:tab w:val="left" w:pos="7342"/>
        </w:tabs>
        <w:spacing w:before="44" w:line="268" w:lineRule="auto"/>
        <w:ind w:left="211" w:right="31" w:hanging="10"/>
        <w:rPr>
          <w:rFonts w:ascii="Times New Roman" w:hAnsi="Times New Roman" w:cs="Times New Roman"/>
          <w:sz w:val="24"/>
          <w:szCs w:val="24"/>
        </w:rPr>
      </w:pPr>
      <w:r w:rsidRPr="007D3041">
        <w:rPr>
          <w:rFonts w:ascii="Times New Roman" w:hAnsi="Times New Roman" w:cs="Times New Roman"/>
          <w:sz w:val="24"/>
          <w:szCs w:val="24"/>
        </w:rPr>
        <w:t>занятия</w:t>
      </w:r>
      <w:r w:rsidRPr="007D3041">
        <w:rPr>
          <w:rFonts w:ascii="Times New Roman" w:hAnsi="Times New Roman" w:cs="Times New Roman"/>
          <w:sz w:val="24"/>
          <w:szCs w:val="24"/>
        </w:rPr>
        <w:tab/>
        <w:t>обучающихся</w:t>
      </w:r>
      <w:r w:rsidRPr="007D3041">
        <w:rPr>
          <w:rFonts w:ascii="Times New Roman" w:hAnsi="Times New Roman" w:cs="Times New Roman"/>
          <w:sz w:val="24"/>
          <w:szCs w:val="24"/>
        </w:rPr>
        <w:tab/>
        <w:t>с</w:t>
      </w:r>
      <w:r w:rsidRPr="007D3041">
        <w:rPr>
          <w:rFonts w:ascii="Times New Roman" w:hAnsi="Times New Roman" w:cs="Times New Roman"/>
          <w:sz w:val="24"/>
          <w:szCs w:val="24"/>
        </w:rPr>
        <w:tab/>
        <w:t>педагогами,</w:t>
      </w:r>
      <w:r w:rsidRPr="007D3041">
        <w:rPr>
          <w:rFonts w:ascii="Times New Roman" w:hAnsi="Times New Roman" w:cs="Times New Roman"/>
          <w:sz w:val="24"/>
          <w:szCs w:val="24"/>
        </w:rPr>
        <w:tab/>
        <w:t>сопровождающими</w:t>
      </w:r>
      <w:r w:rsidRPr="007D304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D3041">
        <w:rPr>
          <w:rFonts w:ascii="Times New Roman" w:hAnsi="Times New Roman" w:cs="Times New Roman"/>
          <w:sz w:val="24"/>
          <w:szCs w:val="24"/>
        </w:rPr>
        <w:t>проектно</w:t>
      </w:r>
      <w:proofErr w:type="spellEnd"/>
      <w:r w:rsidRPr="007D304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-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исследовательскую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7D3041" w:rsidRPr="007D3041" w:rsidRDefault="007D3041" w:rsidP="007D3041">
      <w:pPr>
        <w:pStyle w:val="a8"/>
        <w:spacing w:before="13" w:line="266" w:lineRule="auto"/>
        <w:ind w:left="187" w:firstLine="707"/>
        <w:rPr>
          <w:rFonts w:ascii="Times New Roman" w:hAnsi="Times New Roman" w:cs="Times New Roman"/>
          <w:sz w:val="24"/>
          <w:szCs w:val="24"/>
        </w:rPr>
      </w:pPr>
      <w:r w:rsidRPr="007D3041">
        <w:rPr>
          <w:rFonts w:ascii="Times New Roman" w:hAnsi="Times New Roman" w:cs="Times New Roman"/>
          <w:sz w:val="24"/>
          <w:szCs w:val="24"/>
        </w:rPr>
        <w:t>План</w:t>
      </w:r>
      <w:r w:rsidRPr="007D304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внеурочной</w:t>
      </w:r>
      <w:r w:rsidRPr="007D304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</w:t>
      </w:r>
      <w:r w:rsidRPr="007D304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определяет</w:t>
      </w:r>
      <w:r w:rsidRPr="007D304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состав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</w:t>
      </w:r>
      <w:r w:rsidRPr="007D304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структуру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направлений,</w:t>
      </w:r>
      <w:r w:rsidRPr="007D304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формы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организации</w:t>
      </w:r>
      <w:r w:rsidRPr="007D30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на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каждый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новый</w:t>
      </w:r>
      <w:r w:rsidRPr="007D304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учебный год.</w:t>
      </w:r>
    </w:p>
    <w:p w:rsidR="007D3041" w:rsidRPr="007D3041" w:rsidRDefault="007D3041" w:rsidP="007D3041">
      <w:pPr>
        <w:pStyle w:val="a8"/>
        <w:spacing w:before="16" w:after="51"/>
        <w:ind w:left="895"/>
        <w:rPr>
          <w:rFonts w:ascii="Times New Roman" w:hAnsi="Times New Roman" w:cs="Times New Roman"/>
          <w:sz w:val="24"/>
          <w:szCs w:val="24"/>
        </w:rPr>
      </w:pPr>
      <w:r w:rsidRPr="007D3041">
        <w:rPr>
          <w:rFonts w:ascii="Times New Roman" w:hAnsi="Times New Roman" w:cs="Times New Roman"/>
          <w:sz w:val="24"/>
          <w:szCs w:val="24"/>
        </w:rPr>
        <w:t>Учебные</w:t>
      </w:r>
      <w:r w:rsidRPr="007D304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курсы</w:t>
      </w:r>
      <w:r w:rsidRPr="007D30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внеурочной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на</w:t>
      </w:r>
      <w:r w:rsidRPr="007D30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D3041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D3041">
        <w:rPr>
          <w:rFonts w:ascii="Times New Roman" w:hAnsi="Times New Roman" w:cs="Times New Roman"/>
          <w:sz w:val="24"/>
          <w:szCs w:val="24"/>
        </w:rPr>
        <w:t xml:space="preserve"> учебный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год.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9"/>
        <w:gridCol w:w="1416"/>
        <w:gridCol w:w="4308"/>
      </w:tblGrid>
      <w:tr w:rsidR="007D3041" w:rsidTr="007D3041">
        <w:trPr>
          <w:trHeight w:val="629"/>
        </w:trPr>
        <w:tc>
          <w:tcPr>
            <w:tcW w:w="3639" w:type="dxa"/>
          </w:tcPr>
          <w:p w:rsidR="007D3041" w:rsidRDefault="007D3041" w:rsidP="007D3041">
            <w:pPr>
              <w:pStyle w:val="TableParagraph"/>
              <w:tabs>
                <w:tab w:val="left" w:pos="232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z w:val="24"/>
              </w:rPr>
              <w:tab/>
              <w:t>внеурочной</w:t>
            </w:r>
          </w:p>
          <w:p w:rsidR="007D3041" w:rsidRDefault="007D3041" w:rsidP="007D3041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416" w:type="dxa"/>
          </w:tcPr>
          <w:p w:rsidR="007D3041" w:rsidRDefault="007D3041" w:rsidP="007D304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7D3041" w:rsidRDefault="007D3041" w:rsidP="007D3041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4308" w:type="dxa"/>
          </w:tcPr>
          <w:p w:rsidR="007D3041" w:rsidRDefault="007D3041" w:rsidP="007D304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 w:rsidR="007D3041" w:rsidTr="007D3041">
        <w:trPr>
          <w:trHeight w:val="2169"/>
        </w:trPr>
        <w:tc>
          <w:tcPr>
            <w:tcW w:w="3639" w:type="dxa"/>
          </w:tcPr>
          <w:p w:rsidR="007D3041" w:rsidRDefault="007D3041" w:rsidP="007D3041">
            <w:pPr>
              <w:pStyle w:val="TableParagraph"/>
              <w:tabs>
                <w:tab w:val="left" w:pos="1360"/>
                <w:tab w:val="left" w:pos="1882"/>
                <w:tab w:val="left" w:pos="2321"/>
                <w:tab w:val="left" w:pos="2743"/>
              </w:tabs>
              <w:spacing w:line="268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  <w:t>курсы</w:t>
            </w:r>
            <w:r>
              <w:rPr>
                <w:sz w:val="24"/>
              </w:rPr>
              <w:tab/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z w:val="24"/>
              </w:rPr>
              <w:tab/>
              <w:t>направленности</w:t>
            </w:r>
          </w:p>
          <w:p w:rsidR="007D3041" w:rsidRDefault="007D3041" w:rsidP="007D304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416" w:type="dxa"/>
          </w:tcPr>
          <w:p w:rsidR="007D3041" w:rsidRDefault="007D3041" w:rsidP="007D304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08" w:type="dxa"/>
          </w:tcPr>
          <w:p w:rsidR="007D3041" w:rsidRDefault="007D3041" w:rsidP="007D304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  <w:p w:rsidR="007D3041" w:rsidRDefault="007D3041" w:rsidP="007D3041">
            <w:pPr>
              <w:pStyle w:val="TableParagraph"/>
              <w:spacing w:before="47"/>
              <w:ind w:left="108"/>
            </w:pPr>
          </w:p>
        </w:tc>
      </w:tr>
      <w:tr w:rsidR="007D3041" w:rsidTr="007D3041">
        <w:trPr>
          <w:trHeight w:val="2171"/>
        </w:trPr>
        <w:tc>
          <w:tcPr>
            <w:tcW w:w="3639" w:type="dxa"/>
          </w:tcPr>
          <w:p w:rsidR="007D3041" w:rsidRDefault="007D3041" w:rsidP="007D3041">
            <w:pPr>
              <w:pStyle w:val="TableParagraph"/>
              <w:tabs>
                <w:tab w:val="left" w:pos="2110"/>
              </w:tabs>
              <w:spacing w:line="268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(читательской,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естественно-научной,</w:t>
            </w:r>
          </w:p>
          <w:p w:rsidR="007D3041" w:rsidRDefault="007D3041" w:rsidP="007D304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финансовой)</w:t>
            </w:r>
          </w:p>
        </w:tc>
        <w:tc>
          <w:tcPr>
            <w:tcW w:w="1416" w:type="dxa"/>
          </w:tcPr>
          <w:p w:rsidR="007D3041" w:rsidRDefault="007D3041" w:rsidP="007D304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08" w:type="dxa"/>
          </w:tcPr>
          <w:p w:rsidR="007D3041" w:rsidRDefault="007D3041" w:rsidP="007D3041">
            <w:pPr>
              <w:pStyle w:val="TableParagraph"/>
              <w:tabs>
                <w:tab w:val="left" w:pos="2940"/>
              </w:tabs>
              <w:spacing w:before="45" w:line="266" w:lineRule="auto"/>
              <w:ind w:left="108" w:right="1226"/>
              <w:rPr>
                <w:sz w:val="24"/>
              </w:rPr>
            </w:pPr>
            <w:r>
              <w:rPr>
                <w:sz w:val="24"/>
              </w:rPr>
              <w:t xml:space="preserve"> «Основы финансовой грамотности»</w:t>
            </w:r>
          </w:p>
        </w:tc>
      </w:tr>
      <w:tr w:rsidR="007D3041" w:rsidTr="007D3041">
        <w:trPr>
          <w:trHeight w:val="1554"/>
        </w:trPr>
        <w:tc>
          <w:tcPr>
            <w:tcW w:w="3639" w:type="dxa"/>
          </w:tcPr>
          <w:p w:rsidR="007D3041" w:rsidRDefault="007D3041" w:rsidP="007D3041">
            <w:pPr>
              <w:pStyle w:val="TableParagraph"/>
              <w:tabs>
                <w:tab w:val="left" w:pos="1360"/>
                <w:tab w:val="left" w:pos="2321"/>
              </w:tabs>
              <w:spacing w:line="268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  <w:t>курсы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:rsidR="007D3041" w:rsidRDefault="007D3041" w:rsidP="007D304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16" w:type="dxa"/>
          </w:tcPr>
          <w:p w:rsidR="007D3041" w:rsidRDefault="007D3041" w:rsidP="007D304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08" w:type="dxa"/>
          </w:tcPr>
          <w:p w:rsidR="007D3041" w:rsidRDefault="007D3041" w:rsidP="007D3041">
            <w:pPr>
              <w:pStyle w:val="TableParagraph"/>
              <w:spacing w:before="3"/>
              <w:rPr>
                <w:bCs/>
                <w:sz w:val="24"/>
                <w:szCs w:val="24"/>
              </w:rPr>
            </w:pPr>
            <w:r>
              <w:t xml:space="preserve">  </w:t>
            </w:r>
            <w:r>
              <w:rPr>
                <w:bCs/>
                <w:sz w:val="24"/>
                <w:szCs w:val="24"/>
              </w:rPr>
              <w:t>Россия - мои горизонты</w:t>
            </w:r>
          </w:p>
          <w:p w:rsidR="007D3041" w:rsidRDefault="007D3041" w:rsidP="007D3041">
            <w:pPr>
              <w:pStyle w:val="TableParagraph"/>
              <w:spacing w:before="30" w:line="280" w:lineRule="auto"/>
              <w:ind w:left="108" w:right="757"/>
              <w:rPr>
                <w:sz w:val="24"/>
                <w:lang w:val="tt-RU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lang w:val="tt-RU"/>
              </w:rPr>
              <w:t>өслим егете, Мөслим кызы”</w:t>
            </w:r>
          </w:p>
        </w:tc>
      </w:tr>
      <w:tr w:rsidR="007D3041" w:rsidTr="007D3041">
        <w:trPr>
          <w:trHeight w:val="1757"/>
        </w:trPr>
        <w:tc>
          <w:tcPr>
            <w:tcW w:w="3639" w:type="dxa"/>
          </w:tcPr>
          <w:p w:rsidR="007D3041" w:rsidRDefault="007D3041" w:rsidP="007D3041">
            <w:pPr>
              <w:pStyle w:val="TableParagraph"/>
              <w:tabs>
                <w:tab w:val="left" w:pos="2781"/>
                <w:tab w:val="left" w:pos="3399"/>
              </w:tabs>
              <w:spacing w:line="268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16" w:type="dxa"/>
          </w:tcPr>
          <w:p w:rsidR="007D3041" w:rsidRDefault="007D3041" w:rsidP="007D304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08" w:type="dxa"/>
          </w:tcPr>
          <w:p w:rsidR="007D3041" w:rsidRDefault="007D3041" w:rsidP="007D304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«Клуб любителей книги»</w:t>
            </w:r>
          </w:p>
          <w:p w:rsidR="007D3041" w:rsidRDefault="007D3041" w:rsidP="007D304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“Языковой портфель”</w:t>
            </w:r>
          </w:p>
          <w:p w:rsidR="007D3041" w:rsidRDefault="007D3041" w:rsidP="007D304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“От простого к сложному”</w:t>
            </w:r>
          </w:p>
          <w:p w:rsidR="007D3041" w:rsidRDefault="007D3041" w:rsidP="007D3041">
            <w:pPr>
              <w:pStyle w:val="TableParagraph"/>
              <w:spacing w:before="4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“По родным просторам”</w:t>
            </w:r>
          </w:p>
          <w:p w:rsidR="007D3041" w:rsidRDefault="007D3041" w:rsidP="007D3041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  <w:lang w:val="tt-RU"/>
              </w:rPr>
              <w:t>Сем</w:t>
            </w:r>
            <w:r>
              <w:rPr>
                <w:sz w:val="24"/>
              </w:rPr>
              <w:t>ь</w:t>
            </w:r>
            <w:r>
              <w:rPr>
                <w:sz w:val="24"/>
                <w:lang w:val="tt-RU"/>
              </w:rPr>
              <w:t>еведение</w:t>
            </w:r>
          </w:p>
        </w:tc>
      </w:tr>
      <w:tr w:rsidR="007D3041" w:rsidTr="007D3041">
        <w:trPr>
          <w:trHeight w:val="2159"/>
        </w:trPr>
        <w:tc>
          <w:tcPr>
            <w:tcW w:w="3639" w:type="dxa"/>
          </w:tcPr>
          <w:p w:rsidR="007D3041" w:rsidRDefault="007D3041" w:rsidP="007D3041">
            <w:pPr>
              <w:pStyle w:val="TableParagraph"/>
              <w:tabs>
                <w:tab w:val="left" w:pos="1846"/>
                <w:tab w:val="left" w:pos="3415"/>
              </w:tabs>
              <w:spacing w:line="268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z w:val="24"/>
              </w:rPr>
              <w:tab/>
              <w:t>помощь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7D3041" w:rsidRDefault="007D3041" w:rsidP="007D3041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самореализации, 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развитии</w:t>
            </w:r>
            <w:r>
              <w:rPr>
                <w:sz w:val="24"/>
              </w:rPr>
              <w:tab/>
              <w:t>способностей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1416" w:type="dxa"/>
          </w:tcPr>
          <w:p w:rsidR="007D3041" w:rsidRDefault="007D3041" w:rsidP="007D304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08" w:type="dxa"/>
          </w:tcPr>
          <w:p w:rsidR="007D3041" w:rsidRDefault="007D3041" w:rsidP="007D3041">
            <w:pPr>
              <w:pStyle w:val="TableParagraph"/>
              <w:spacing w:line="259" w:lineRule="auto"/>
              <w:ind w:left="108" w:right="618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z w:val="24"/>
                <w:lang w:val="tt-RU"/>
              </w:rPr>
              <w:t>Олимпионик</w:t>
            </w:r>
            <w:r>
              <w:rPr>
                <w:sz w:val="24"/>
              </w:rPr>
              <w:t>”</w:t>
            </w:r>
          </w:p>
          <w:p w:rsidR="007D3041" w:rsidRDefault="007D3041" w:rsidP="007D3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tt-RU"/>
              </w:rPr>
              <w:t>Вес</w:t>
            </w:r>
            <w:proofErr w:type="spellStart"/>
            <w:r>
              <w:rPr>
                <w:sz w:val="24"/>
              </w:rPr>
              <w:t>ёлые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нотки»</w:t>
            </w:r>
          </w:p>
          <w:p w:rsidR="007D3041" w:rsidRDefault="007D3041" w:rsidP="007D3041">
            <w:pPr>
              <w:pStyle w:val="TableParagraph"/>
              <w:spacing w:before="18"/>
              <w:ind w:left="108"/>
              <w:rPr>
                <w:sz w:val="24"/>
              </w:rPr>
            </w:pPr>
            <w:r>
              <w:rPr>
                <w:sz w:val="24"/>
              </w:rPr>
              <w:t>«Волшебная кисть»</w:t>
            </w:r>
          </w:p>
          <w:p w:rsidR="007D3041" w:rsidRDefault="007D3041" w:rsidP="007D3041">
            <w:pPr>
              <w:pStyle w:val="TableParagraph"/>
              <w:spacing w:before="18"/>
              <w:ind w:left="108"/>
              <w:rPr>
                <w:sz w:val="24"/>
                <w:lang w:val="tt-RU"/>
              </w:rPr>
            </w:pPr>
          </w:p>
        </w:tc>
      </w:tr>
      <w:tr w:rsidR="007D3041" w:rsidTr="007D3041">
        <w:trPr>
          <w:trHeight w:val="4329"/>
        </w:trPr>
        <w:tc>
          <w:tcPr>
            <w:tcW w:w="3639" w:type="dxa"/>
          </w:tcPr>
          <w:p w:rsidR="007D3041" w:rsidRDefault="007D3041" w:rsidP="007D3041">
            <w:pPr>
              <w:pStyle w:val="TableParagraph"/>
              <w:tabs>
                <w:tab w:val="left" w:pos="2140"/>
                <w:tab w:val="left" w:pos="2180"/>
              </w:tabs>
              <w:spacing w:line="268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 на 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ученических сообществ,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самоуправления, на 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</w:t>
            </w:r>
          </w:p>
          <w:p w:rsidR="007D3041" w:rsidRDefault="007D3041" w:rsidP="007D3041">
            <w:pPr>
              <w:pStyle w:val="TableParagraph"/>
              <w:spacing w:line="26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416" w:type="dxa"/>
          </w:tcPr>
          <w:p w:rsidR="007D3041" w:rsidRDefault="007D3041" w:rsidP="007D3041">
            <w:pPr>
              <w:pStyle w:val="TableParagraph"/>
              <w:spacing w:line="265" w:lineRule="exact"/>
              <w:ind w:left="107"/>
              <w:rPr>
                <w:color w:val="FF0000"/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08" w:type="dxa"/>
          </w:tcPr>
          <w:p w:rsidR="007D3041" w:rsidRDefault="007D3041" w:rsidP="007D3041">
            <w:pPr>
              <w:pStyle w:val="TableParagraph"/>
              <w:spacing w:line="280" w:lineRule="auto"/>
              <w:ind w:left="108" w:right="1435"/>
              <w:rPr>
                <w:sz w:val="24"/>
              </w:rPr>
            </w:pPr>
            <w:r>
              <w:rPr>
                <w:sz w:val="24"/>
              </w:rPr>
              <w:t>Объединение 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 первых</w:t>
            </w:r>
          </w:p>
          <w:p w:rsidR="007D3041" w:rsidRDefault="007D3041" w:rsidP="007D3041">
            <w:pPr>
              <w:pStyle w:val="TableParagraph"/>
              <w:ind w:left="108"/>
              <w:rPr>
                <w:sz w:val="24"/>
              </w:rPr>
            </w:pPr>
          </w:p>
        </w:tc>
      </w:tr>
    </w:tbl>
    <w:p w:rsidR="007D3041" w:rsidRDefault="007D3041" w:rsidP="007D3041">
      <w:pPr>
        <w:pStyle w:val="a8"/>
        <w:spacing w:before="2"/>
      </w:pPr>
    </w:p>
    <w:p w:rsidR="007D3041" w:rsidRPr="007D3041" w:rsidRDefault="007D3041" w:rsidP="007D3041">
      <w:pPr>
        <w:pStyle w:val="a8"/>
        <w:spacing w:line="268" w:lineRule="auto"/>
        <w:ind w:left="187" w:right="102" w:firstLine="70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D3041">
        <w:rPr>
          <w:rFonts w:ascii="Times New Roman" w:hAnsi="Times New Roman" w:cs="Times New Roman"/>
          <w:sz w:val="24"/>
          <w:szCs w:val="24"/>
        </w:rPr>
        <w:t>В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соответствии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п.31.2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ФГОС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ООО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планируемые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результаты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освоения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 xml:space="preserve">обучающимися ООП ООО ( личностные, </w:t>
      </w:r>
      <w:proofErr w:type="spellStart"/>
      <w:r w:rsidRPr="007D304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7D3041">
        <w:rPr>
          <w:rFonts w:ascii="Times New Roman" w:hAnsi="Times New Roman" w:cs="Times New Roman"/>
          <w:sz w:val="24"/>
          <w:szCs w:val="24"/>
        </w:rPr>
        <w:t>, предметные должны являться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содержательной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D3041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основой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для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разработки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рабочих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программ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учебных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курсов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внеурочной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деятельности.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Рабочие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программы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учебных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курсов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внеурочной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 представлены в пункте «Рабочие программы учебных предметов, учебных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курсов,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учебных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курсов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внеурочной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учебных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lastRenderedPageBreak/>
        <w:t>модулей»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МБОУ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Новоусинской ООШ. При реализации рабочих программ учебных курсов внеурочной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 ООП ООО используются формы, носящие исследовательский, творческий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характер.</w:t>
      </w:r>
    </w:p>
    <w:p w:rsidR="007D3041" w:rsidRPr="007D3041" w:rsidRDefault="007D3041" w:rsidP="007D3041">
      <w:pPr>
        <w:pStyle w:val="a8"/>
        <w:spacing w:line="268" w:lineRule="auto"/>
        <w:ind w:left="187" w:right="106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7D3041">
        <w:rPr>
          <w:rFonts w:ascii="Times New Roman" w:hAnsi="Times New Roman" w:cs="Times New Roman"/>
          <w:sz w:val="24"/>
          <w:szCs w:val="24"/>
        </w:rPr>
        <w:t>В целях реализации плана внеурочной деятельности образовательной организацией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используются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ресурсы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других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организаций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(в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том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числе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сетевой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форме),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включая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организации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образования,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профессиональные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организации, образовательные организации высшего образования, организации культуры,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физкультурно-спортивные и иные организации, обладающие необходимыми ресурсами. В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этом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случае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внеурочная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деятельность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может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проходить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только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помещении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образовательной организации, но и на территории другой организации, участвующей во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внеурочной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форме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экскурсии или в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сетевой форме.</w:t>
      </w:r>
    </w:p>
    <w:p w:rsidR="007D3041" w:rsidRPr="007D3041" w:rsidRDefault="007D3041" w:rsidP="007D3041">
      <w:pPr>
        <w:pStyle w:val="a8"/>
        <w:spacing w:line="268" w:lineRule="auto"/>
        <w:ind w:left="187" w:right="102" w:firstLine="70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D3041">
        <w:rPr>
          <w:rFonts w:ascii="Times New Roman" w:hAnsi="Times New Roman" w:cs="Times New Roman"/>
          <w:sz w:val="24"/>
          <w:szCs w:val="24"/>
        </w:rPr>
        <w:t>При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организации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внеурочной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непосредственно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организации в этой работе могут принимать участие все педагогические работники данной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организации.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Педагоги,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реализующие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рабочие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программы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учебных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курсов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внеурочной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интегрируют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свою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деятельность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модулями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календарным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планом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воспитательной работы пункта «Рабочая программа воспитания» МБОУ Новоусинской ООШ (п.32.3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ФГОС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ООО).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Результаты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проектной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учебно-исследовательской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представляются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на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общешкольных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мероприятиях,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ходе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участия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конкурсах, олимпиадах для обучающихся муниципального, регионального и федерального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>уровней.</w:t>
      </w:r>
      <w:r w:rsidRPr="007D304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7D304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>учетом</w:t>
      </w:r>
      <w:r w:rsidRPr="007D304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>требований</w:t>
      </w:r>
      <w:r w:rsidRPr="007D304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>п.31.3</w:t>
      </w:r>
      <w:r w:rsidRPr="007D304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ФГОС</w:t>
      </w:r>
      <w:r w:rsidRPr="007D304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ООО</w:t>
      </w:r>
      <w:r w:rsidRPr="007D304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система</w:t>
      </w:r>
      <w:r w:rsidRPr="007D304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оценки</w:t>
      </w:r>
      <w:r w:rsidRPr="007D304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достижения</w:t>
      </w:r>
      <w:r w:rsidRPr="007D304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планируемых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результатов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освоения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ООП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ООО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ориентирует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деятельность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на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личностное</w:t>
      </w:r>
      <w:r w:rsidRPr="007D304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развитие</w:t>
      </w:r>
      <w:r w:rsidRPr="007D304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</w:t>
      </w:r>
      <w:r w:rsidRPr="007D304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воспитание</w:t>
      </w:r>
      <w:r w:rsidRPr="007D304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обучающихся,</w:t>
      </w:r>
      <w:r w:rsidRPr="007D304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достижение</w:t>
      </w:r>
      <w:r w:rsidRPr="007D304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планируемых</w:t>
      </w:r>
      <w:r w:rsidRPr="007D304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результатов</w:t>
      </w:r>
      <w:r w:rsidRPr="007D304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освоения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учебных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курсов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внеурочной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формирование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универсальных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учебных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действий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обучающихся;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оценка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проектной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обучающихся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промежуточная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аттестации</w:t>
      </w:r>
      <w:r w:rsidRPr="007D30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</w:t>
      </w:r>
      <w:r w:rsidRPr="007D304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рамках внеурочной</w:t>
      </w:r>
      <w:r w:rsidRPr="007D30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</w:t>
      </w:r>
      <w:r w:rsidRPr="007D304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проводится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</w:t>
      </w:r>
      <w:r w:rsidRPr="007D304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форме</w:t>
      </w:r>
      <w:r w:rsidRPr="007D304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зачета.</w:t>
      </w:r>
    </w:p>
    <w:p w:rsidR="007D3041" w:rsidRPr="007D3041" w:rsidRDefault="007D3041" w:rsidP="007D3041">
      <w:pPr>
        <w:pStyle w:val="a8"/>
        <w:spacing w:line="278" w:lineRule="auto"/>
        <w:ind w:left="202" w:right="1178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7D3041">
        <w:rPr>
          <w:rFonts w:ascii="Times New Roman" w:hAnsi="Times New Roman" w:cs="Times New Roman"/>
          <w:color w:val="221E1F"/>
          <w:sz w:val="24"/>
          <w:szCs w:val="24"/>
        </w:rPr>
        <w:t>План внеурочной деятельности составлен в соответствии со следующими</w:t>
      </w:r>
      <w:r w:rsidRPr="007D3041">
        <w:rPr>
          <w:rFonts w:ascii="Times New Roman" w:hAnsi="Times New Roman" w:cs="Times New Roman"/>
          <w:color w:val="221E1F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221E1F"/>
          <w:sz w:val="24"/>
          <w:szCs w:val="24"/>
        </w:rPr>
        <w:t>нормативными</w:t>
      </w:r>
      <w:r w:rsidRPr="007D3041">
        <w:rPr>
          <w:rFonts w:ascii="Times New Roman" w:hAnsi="Times New Roman" w:cs="Times New Roman"/>
          <w:color w:val="221E1F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color w:val="221E1F"/>
          <w:sz w:val="24"/>
          <w:szCs w:val="24"/>
        </w:rPr>
        <w:t>документами:</w:t>
      </w:r>
    </w:p>
    <w:p w:rsidR="007D3041" w:rsidRPr="007D3041" w:rsidRDefault="007D3041" w:rsidP="007D3041">
      <w:pPr>
        <w:pStyle w:val="a8"/>
        <w:spacing w:line="261" w:lineRule="auto"/>
        <w:ind w:left="561" w:right="106" w:hanging="360"/>
        <w:jc w:val="both"/>
        <w:rPr>
          <w:rFonts w:ascii="Times New Roman" w:hAnsi="Times New Roman" w:cs="Times New Roman"/>
          <w:sz w:val="24"/>
          <w:szCs w:val="24"/>
        </w:rPr>
      </w:pPr>
      <w:r w:rsidRPr="007D3041">
        <w:rPr>
          <w:rFonts w:ascii="Times New Roman" w:hAnsi="Times New Roman" w:cs="Times New Roman"/>
          <w:noProof/>
          <w:position w:val="-5"/>
          <w:sz w:val="24"/>
          <w:szCs w:val="24"/>
          <w:lang w:eastAsia="ru-RU"/>
        </w:rPr>
        <w:drawing>
          <wp:inline distT="0" distB="0" distL="0" distR="0" wp14:anchorId="189AB921" wp14:editId="02BCDA2B">
            <wp:extent cx="197485" cy="20256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31.05.2021 № 287 «Об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утверждении федерального государственного образовательного стандарта основного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общего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образования»,</w:t>
      </w:r>
    </w:p>
    <w:p w:rsidR="007D3041" w:rsidRPr="007D3041" w:rsidRDefault="007D3041" w:rsidP="007D3041">
      <w:pPr>
        <w:pStyle w:val="a8"/>
        <w:spacing w:line="264" w:lineRule="auto"/>
        <w:ind w:left="561" w:right="105" w:hanging="360"/>
        <w:jc w:val="both"/>
        <w:rPr>
          <w:rFonts w:ascii="Times New Roman" w:hAnsi="Times New Roman" w:cs="Times New Roman"/>
          <w:sz w:val="24"/>
          <w:szCs w:val="24"/>
        </w:rPr>
      </w:pPr>
      <w:r w:rsidRPr="007D3041">
        <w:rPr>
          <w:rFonts w:ascii="Times New Roman" w:hAnsi="Times New Roman" w:cs="Times New Roman"/>
          <w:noProof/>
          <w:position w:val="-5"/>
          <w:sz w:val="24"/>
          <w:szCs w:val="24"/>
          <w:lang w:eastAsia="ru-RU"/>
        </w:rPr>
        <w:drawing>
          <wp:inline distT="0" distB="0" distL="0" distR="0" wp14:anchorId="220A596C" wp14:editId="021547C0">
            <wp:extent cx="197485" cy="202565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методические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рекомендации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Министерства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просвещения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Российской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Федерации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от</w:t>
      </w:r>
      <w:r w:rsidRPr="007D3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05.07.2022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№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ТВ-1290/03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«Информационно-методическое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письмо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организации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внеурочной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деятельности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рамках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реализации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обновленных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федеральных</w:t>
      </w:r>
      <w:r w:rsidRPr="007D3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стандартов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начального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общего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и</w:t>
      </w:r>
      <w:r w:rsidRPr="007D3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основного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общего</w:t>
      </w:r>
      <w:r w:rsidRPr="007D30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образования»,</w:t>
      </w:r>
    </w:p>
    <w:p w:rsidR="007D3041" w:rsidRPr="007D3041" w:rsidRDefault="007D3041" w:rsidP="007D3041">
      <w:pPr>
        <w:pStyle w:val="a8"/>
        <w:spacing w:line="256" w:lineRule="auto"/>
        <w:ind w:left="561" w:right="103" w:hanging="360"/>
        <w:jc w:val="both"/>
        <w:rPr>
          <w:rFonts w:ascii="Times New Roman" w:hAnsi="Times New Roman" w:cs="Times New Roman"/>
          <w:sz w:val="24"/>
          <w:szCs w:val="24"/>
        </w:rPr>
      </w:pPr>
      <w:r w:rsidRPr="007D3041">
        <w:rPr>
          <w:rFonts w:ascii="Times New Roman" w:hAnsi="Times New Roman" w:cs="Times New Roman"/>
          <w:noProof/>
          <w:position w:val="-5"/>
          <w:sz w:val="24"/>
          <w:szCs w:val="24"/>
          <w:lang w:eastAsia="ru-RU"/>
        </w:rPr>
        <w:drawing>
          <wp:inline distT="0" distB="0" distL="0" distR="0" wp14:anchorId="056E4E1F" wp14:editId="73B7A5AC">
            <wp:extent cx="197485" cy="202565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>постановления</w:t>
      </w:r>
      <w:r w:rsidRPr="007D304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>Главного</w:t>
      </w:r>
      <w:r w:rsidRPr="007D304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pacing w:val="-1"/>
          <w:sz w:val="24"/>
          <w:szCs w:val="24"/>
        </w:rPr>
        <w:t>государственного</w:t>
      </w:r>
      <w:r w:rsidRPr="007D304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санитарного</w:t>
      </w:r>
      <w:r w:rsidRPr="007D304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врача</w:t>
      </w:r>
      <w:r w:rsidRPr="007D304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Российской</w:t>
      </w:r>
      <w:r w:rsidRPr="007D304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Федерации</w:t>
      </w:r>
      <w:r w:rsidRPr="007D304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от</w:t>
      </w:r>
      <w:r w:rsidRPr="007D3041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28.09.2020</w:t>
      </w:r>
      <w:r w:rsidRPr="007D304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№</w:t>
      </w:r>
      <w:r w:rsidRPr="007D304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28</w:t>
      </w:r>
      <w:r w:rsidRPr="007D304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«Об</w:t>
      </w:r>
      <w:r w:rsidRPr="007D304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утверждении</w:t>
      </w:r>
      <w:r w:rsidRPr="007D304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санитарных</w:t>
      </w:r>
      <w:r w:rsidRPr="007D304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правил</w:t>
      </w:r>
      <w:r w:rsidRPr="007D304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СП</w:t>
      </w:r>
      <w:r w:rsidRPr="007D304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7D3041">
        <w:rPr>
          <w:rFonts w:ascii="Times New Roman" w:hAnsi="Times New Roman" w:cs="Times New Roman"/>
          <w:sz w:val="24"/>
          <w:szCs w:val="24"/>
        </w:rPr>
        <w:t>2.4.3648-20</w:t>
      </w:r>
    </w:p>
    <w:p w:rsidR="00254483" w:rsidRDefault="007D3041" w:rsidP="007D3041">
      <w:pPr>
        <w:ind w:right="-26" w:firstLine="567"/>
        <w:rPr>
          <w:rFonts w:cs="Times New Roman"/>
          <w:sz w:val="24"/>
          <w:szCs w:val="24"/>
        </w:rPr>
        <w:sectPr w:rsidR="00254483" w:rsidSect="008E1054"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  <w:r w:rsidRPr="007D3041">
        <w:rPr>
          <w:rFonts w:cs="Times New Roman"/>
          <w:sz w:val="24"/>
          <w:szCs w:val="24"/>
        </w:rPr>
        <w:t>«</w:t>
      </w:r>
      <w:proofErr w:type="spellStart"/>
      <w:r w:rsidRPr="007D3041">
        <w:rPr>
          <w:rFonts w:cs="Times New Roman"/>
          <w:sz w:val="24"/>
          <w:szCs w:val="24"/>
        </w:rPr>
        <w:t>Санитарноэпидемиологические</w:t>
      </w:r>
      <w:proofErr w:type="spellEnd"/>
      <w:r w:rsidRPr="007D3041">
        <w:rPr>
          <w:rFonts w:cs="Times New Roman"/>
          <w:sz w:val="24"/>
          <w:szCs w:val="24"/>
        </w:rPr>
        <w:t xml:space="preserve"> требования к организациям воспитания и обучения,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отдыха и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оздоровления детей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и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молодежи»», от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28.01.2021 № 2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«Об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утверждении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санитарных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правил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и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норм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СанПиН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1.2.3685-21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«Гигиенические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нормативы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и</w:t>
      </w:r>
      <w:r w:rsidRPr="007D3041">
        <w:rPr>
          <w:rFonts w:cs="Times New Roman"/>
          <w:spacing w:val="-57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требования к обеспечению безопасности и (или) безвредности для человека факторов</w:t>
      </w:r>
      <w:r w:rsidRPr="007D3041">
        <w:rPr>
          <w:rFonts w:cs="Times New Roman"/>
          <w:spacing w:val="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среды</w:t>
      </w:r>
      <w:r w:rsidRPr="007D3041">
        <w:rPr>
          <w:rFonts w:cs="Times New Roman"/>
          <w:spacing w:val="-1"/>
          <w:sz w:val="24"/>
          <w:szCs w:val="24"/>
        </w:rPr>
        <w:t xml:space="preserve"> </w:t>
      </w:r>
      <w:r w:rsidRPr="007D3041">
        <w:rPr>
          <w:rFonts w:cs="Times New Roman"/>
          <w:sz w:val="24"/>
          <w:szCs w:val="24"/>
        </w:rPr>
        <w:t>обитания».</w:t>
      </w:r>
    </w:p>
    <w:p w:rsidR="00254483" w:rsidRDefault="00254483" w:rsidP="00254483">
      <w:pPr>
        <w:pStyle w:val="a8"/>
        <w:spacing w:before="90" w:after="28"/>
        <w:ind w:left="6468" w:right="5787"/>
        <w:jc w:val="center"/>
      </w:pPr>
      <w:r>
        <w:lastRenderedPageBreak/>
        <w:t>План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736"/>
        <w:gridCol w:w="818"/>
        <w:gridCol w:w="885"/>
        <w:gridCol w:w="852"/>
        <w:gridCol w:w="850"/>
        <w:gridCol w:w="853"/>
        <w:gridCol w:w="1304"/>
      </w:tblGrid>
      <w:tr w:rsidR="00254483" w:rsidTr="00254483">
        <w:trPr>
          <w:trHeight w:val="277"/>
        </w:trPr>
        <w:tc>
          <w:tcPr>
            <w:tcW w:w="4962" w:type="dxa"/>
            <w:vMerge w:val="restart"/>
          </w:tcPr>
          <w:p w:rsidR="00254483" w:rsidRDefault="00254483" w:rsidP="00254483">
            <w:pPr>
              <w:pStyle w:val="TableParagraph"/>
              <w:spacing w:before="1"/>
              <w:ind w:left="630"/>
            </w:pPr>
            <w:r>
              <w:t>Направление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</w:p>
        </w:tc>
        <w:tc>
          <w:tcPr>
            <w:tcW w:w="4736" w:type="dxa"/>
            <w:vMerge w:val="restart"/>
          </w:tcPr>
          <w:p w:rsidR="00254483" w:rsidRDefault="00254483" w:rsidP="00254483">
            <w:pPr>
              <w:pStyle w:val="TableParagraph"/>
              <w:spacing w:before="1"/>
              <w:ind w:left="1389"/>
            </w:pPr>
            <w:r>
              <w:t>Наименование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4258" w:type="dxa"/>
            <w:gridSpan w:val="5"/>
          </w:tcPr>
          <w:p w:rsidR="00254483" w:rsidRDefault="00254483" w:rsidP="00254483">
            <w:pPr>
              <w:pStyle w:val="TableParagraph"/>
              <w:spacing w:before="1"/>
              <w:ind w:left="567"/>
            </w:pP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часов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неделю/в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1304" w:type="dxa"/>
            <w:vMerge w:val="restart"/>
          </w:tcPr>
          <w:p w:rsidR="00254483" w:rsidRDefault="00254483" w:rsidP="00254483">
            <w:pPr>
              <w:pStyle w:val="TableParagraph"/>
              <w:spacing w:before="1" w:line="256" w:lineRule="auto"/>
              <w:ind w:left="525" w:right="124" w:hanging="322"/>
            </w:pPr>
            <w:r>
              <w:t>Всего за 5</w:t>
            </w:r>
            <w:r>
              <w:rPr>
                <w:spacing w:val="-52"/>
              </w:rPr>
              <w:t xml:space="preserve"> </w:t>
            </w:r>
            <w:r>
              <w:t>лет</w:t>
            </w:r>
          </w:p>
          <w:p w:rsidR="00254483" w:rsidRDefault="00254483" w:rsidP="00254483">
            <w:pPr>
              <w:pStyle w:val="TableParagraph"/>
              <w:spacing w:before="4"/>
              <w:ind w:left="239"/>
            </w:pPr>
            <w:r>
              <w:t>обучения</w:t>
            </w:r>
          </w:p>
        </w:tc>
      </w:tr>
      <w:tr w:rsidR="00254483" w:rsidTr="00254483">
        <w:trPr>
          <w:trHeight w:val="537"/>
        </w:trPr>
        <w:tc>
          <w:tcPr>
            <w:tcW w:w="4962" w:type="dxa"/>
            <w:vMerge/>
            <w:tcBorders>
              <w:top w:val="nil"/>
            </w:tcBorders>
          </w:tcPr>
          <w:p w:rsidR="00254483" w:rsidRDefault="00254483" w:rsidP="00254483">
            <w:pPr>
              <w:rPr>
                <w:sz w:val="2"/>
                <w:szCs w:val="2"/>
              </w:rPr>
            </w:pPr>
          </w:p>
        </w:tc>
        <w:tc>
          <w:tcPr>
            <w:tcW w:w="4736" w:type="dxa"/>
            <w:vMerge/>
            <w:tcBorders>
              <w:top w:val="nil"/>
            </w:tcBorders>
          </w:tcPr>
          <w:p w:rsidR="00254483" w:rsidRDefault="00254483" w:rsidP="00254483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</w:tcPr>
          <w:p w:rsidR="00254483" w:rsidRDefault="00254483" w:rsidP="00254483">
            <w:pPr>
              <w:pStyle w:val="TableParagraph"/>
              <w:spacing w:before="3"/>
              <w:jc w:val="center"/>
            </w:pPr>
            <w:r>
              <w:t>5</w:t>
            </w:r>
          </w:p>
        </w:tc>
        <w:tc>
          <w:tcPr>
            <w:tcW w:w="885" w:type="dxa"/>
          </w:tcPr>
          <w:p w:rsidR="00254483" w:rsidRDefault="00254483" w:rsidP="00254483">
            <w:pPr>
              <w:pStyle w:val="TableParagraph"/>
              <w:spacing w:before="3"/>
              <w:ind w:left="7"/>
              <w:jc w:val="center"/>
            </w:pPr>
            <w:r>
              <w:t>6</w:t>
            </w:r>
          </w:p>
        </w:tc>
        <w:tc>
          <w:tcPr>
            <w:tcW w:w="852" w:type="dxa"/>
          </w:tcPr>
          <w:p w:rsidR="00254483" w:rsidRDefault="00254483" w:rsidP="00254483">
            <w:pPr>
              <w:pStyle w:val="TableParagraph"/>
              <w:spacing w:before="3"/>
              <w:ind w:left="4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254483" w:rsidRDefault="00254483" w:rsidP="00254483">
            <w:pPr>
              <w:pStyle w:val="TableParagraph"/>
              <w:spacing w:before="3"/>
              <w:ind w:left="6"/>
              <w:jc w:val="center"/>
            </w:pPr>
            <w:r>
              <w:t>8</w:t>
            </w:r>
          </w:p>
        </w:tc>
        <w:tc>
          <w:tcPr>
            <w:tcW w:w="853" w:type="dxa"/>
          </w:tcPr>
          <w:p w:rsidR="00254483" w:rsidRDefault="00254483" w:rsidP="00254483">
            <w:pPr>
              <w:pStyle w:val="TableParagraph"/>
              <w:spacing w:before="3"/>
              <w:ind w:left="7"/>
              <w:jc w:val="center"/>
            </w:pPr>
            <w:r>
              <w:t>9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254483" w:rsidRDefault="00254483" w:rsidP="00254483">
            <w:pPr>
              <w:rPr>
                <w:sz w:val="2"/>
                <w:szCs w:val="2"/>
              </w:rPr>
            </w:pPr>
          </w:p>
        </w:tc>
      </w:tr>
      <w:tr w:rsidR="00254483" w:rsidTr="00254483">
        <w:trPr>
          <w:trHeight w:val="280"/>
        </w:trPr>
        <w:tc>
          <w:tcPr>
            <w:tcW w:w="4962" w:type="dxa"/>
          </w:tcPr>
          <w:p w:rsidR="00254483" w:rsidRDefault="00254483" w:rsidP="00254483">
            <w:pPr>
              <w:pStyle w:val="TableParagraph"/>
              <w:tabs>
                <w:tab w:val="left" w:pos="2285"/>
                <w:tab w:val="left" w:pos="2393"/>
                <w:tab w:val="left" w:pos="3247"/>
                <w:tab w:val="left" w:pos="3401"/>
              </w:tabs>
              <w:spacing w:before="1" w:line="268" w:lineRule="auto"/>
              <w:ind w:left="107" w:right="37"/>
              <w:jc w:val="bot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экологической</w:t>
            </w:r>
          </w:p>
          <w:p w:rsidR="00254483" w:rsidRDefault="00254483" w:rsidP="00254483">
            <w:pPr>
              <w:pStyle w:val="TableParagraph"/>
              <w:spacing w:line="27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4736" w:type="dxa"/>
          </w:tcPr>
          <w:p w:rsidR="00254483" w:rsidRDefault="00254483" w:rsidP="00254483">
            <w:pPr>
              <w:pStyle w:val="TableParagraph"/>
              <w:spacing w:before="1"/>
              <w:ind w:left="107"/>
            </w:pPr>
            <w:r>
              <w:t>«Разговоры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важном»</w:t>
            </w:r>
          </w:p>
        </w:tc>
        <w:tc>
          <w:tcPr>
            <w:tcW w:w="818" w:type="dxa"/>
          </w:tcPr>
          <w:p w:rsidR="00254483" w:rsidRDefault="00254483" w:rsidP="00254483">
            <w:pPr>
              <w:pStyle w:val="TableParagraph"/>
              <w:spacing w:before="1"/>
              <w:ind w:right="217"/>
              <w:jc w:val="right"/>
            </w:pPr>
            <w:r>
              <w:t>1/34</w:t>
            </w:r>
          </w:p>
        </w:tc>
        <w:tc>
          <w:tcPr>
            <w:tcW w:w="885" w:type="dxa"/>
          </w:tcPr>
          <w:p w:rsidR="00254483" w:rsidRDefault="00254483" w:rsidP="00254483">
            <w:pPr>
              <w:pStyle w:val="TableParagraph"/>
              <w:spacing w:before="1"/>
              <w:ind w:left="97" w:right="90"/>
              <w:jc w:val="center"/>
            </w:pPr>
            <w:r>
              <w:t>1/34</w:t>
            </w:r>
          </w:p>
        </w:tc>
        <w:tc>
          <w:tcPr>
            <w:tcW w:w="852" w:type="dxa"/>
          </w:tcPr>
          <w:p w:rsidR="00254483" w:rsidRDefault="00254483" w:rsidP="00254483">
            <w:pPr>
              <w:pStyle w:val="TableParagraph"/>
              <w:spacing w:before="1"/>
              <w:ind w:left="99" w:right="90"/>
              <w:jc w:val="center"/>
            </w:pPr>
            <w:r>
              <w:t>1/34</w:t>
            </w:r>
          </w:p>
        </w:tc>
        <w:tc>
          <w:tcPr>
            <w:tcW w:w="850" w:type="dxa"/>
          </w:tcPr>
          <w:p w:rsidR="00254483" w:rsidRDefault="00254483" w:rsidP="00254483">
            <w:pPr>
              <w:pStyle w:val="TableParagraph"/>
              <w:spacing w:before="1"/>
              <w:ind w:left="96" w:right="90"/>
              <w:jc w:val="center"/>
            </w:pPr>
            <w:r>
              <w:t>1/34</w:t>
            </w:r>
          </w:p>
        </w:tc>
        <w:tc>
          <w:tcPr>
            <w:tcW w:w="853" w:type="dxa"/>
          </w:tcPr>
          <w:p w:rsidR="00254483" w:rsidRDefault="00254483" w:rsidP="00254483">
            <w:pPr>
              <w:pStyle w:val="TableParagraph"/>
              <w:spacing w:before="1"/>
              <w:ind w:left="100" w:right="88"/>
              <w:jc w:val="center"/>
            </w:pPr>
            <w:r>
              <w:t>1/33</w:t>
            </w:r>
          </w:p>
        </w:tc>
        <w:tc>
          <w:tcPr>
            <w:tcW w:w="1304" w:type="dxa"/>
          </w:tcPr>
          <w:p w:rsidR="00254483" w:rsidRDefault="00254483" w:rsidP="00254483">
            <w:pPr>
              <w:pStyle w:val="TableParagraph"/>
              <w:spacing w:before="1"/>
              <w:ind w:right="389"/>
              <w:jc w:val="right"/>
            </w:pPr>
            <w:r>
              <w:t>5/1690</w:t>
            </w:r>
          </w:p>
        </w:tc>
      </w:tr>
      <w:tr w:rsidR="00254483" w:rsidTr="00254483">
        <w:trPr>
          <w:trHeight w:val="306"/>
        </w:trPr>
        <w:tc>
          <w:tcPr>
            <w:tcW w:w="4962" w:type="dxa"/>
          </w:tcPr>
          <w:p w:rsidR="00254483" w:rsidRDefault="00254483" w:rsidP="00254483">
            <w:pPr>
              <w:pStyle w:val="TableParagraph"/>
              <w:spacing w:before="3" w:line="259" w:lineRule="auto"/>
              <w:ind w:left="107" w:right="219"/>
              <w:rPr>
                <w:sz w:val="24"/>
              </w:rPr>
            </w:pPr>
            <w:r>
              <w:rPr>
                <w:sz w:val="24"/>
              </w:rPr>
              <w:t>Учебные курсы внеурочной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(читательской, математической естественно-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финансовой)</w:t>
            </w:r>
          </w:p>
        </w:tc>
        <w:tc>
          <w:tcPr>
            <w:tcW w:w="4736" w:type="dxa"/>
          </w:tcPr>
          <w:p w:rsidR="00254483" w:rsidRDefault="00254483" w:rsidP="00254483">
            <w:pPr>
              <w:pStyle w:val="TableParagraph"/>
              <w:spacing w:before="3"/>
              <w:ind w:left="107"/>
            </w:pPr>
            <w:r>
              <w:t xml:space="preserve">«Функциональная </w:t>
            </w:r>
            <w:r>
              <w:rPr>
                <w:spacing w:val="-3"/>
              </w:rPr>
              <w:t xml:space="preserve"> </w:t>
            </w:r>
            <w:r>
              <w:t>грамотность»</w:t>
            </w:r>
          </w:p>
        </w:tc>
        <w:tc>
          <w:tcPr>
            <w:tcW w:w="818" w:type="dxa"/>
          </w:tcPr>
          <w:p w:rsidR="00254483" w:rsidRDefault="00254483" w:rsidP="00254483">
            <w:pPr>
              <w:pStyle w:val="TableParagraph"/>
              <w:spacing w:before="3"/>
              <w:ind w:right="217"/>
              <w:jc w:val="right"/>
            </w:pPr>
            <w:r>
              <w:t>1/34</w:t>
            </w:r>
          </w:p>
        </w:tc>
        <w:tc>
          <w:tcPr>
            <w:tcW w:w="885" w:type="dxa"/>
          </w:tcPr>
          <w:p w:rsidR="00254483" w:rsidRDefault="00254483" w:rsidP="00254483">
            <w:pPr>
              <w:pStyle w:val="TableParagraph"/>
              <w:jc w:val="center"/>
            </w:pPr>
            <w:r>
              <w:t>1/34</w:t>
            </w:r>
          </w:p>
        </w:tc>
        <w:tc>
          <w:tcPr>
            <w:tcW w:w="852" w:type="dxa"/>
          </w:tcPr>
          <w:p w:rsidR="00254483" w:rsidRDefault="00254483" w:rsidP="00254483">
            <w:pPr>
              <w:pStyle w:val="TableParagraph"/>
              <w:jc w:val="center"/>
            </w:pPr>
            <w:r>
              <w:t>1/34</w:t>
            </w:r>
          </w:p>
        </w:tc>
        <w:tc>
          <w:tcPr>
            <w:tcW w:w="850" w:type="dxa"/>
          </w:tcPr>
          <w:p w:rsidR="00254483" w:rsidRDefault="00254483" w:rsidP="00254483">
            <w:pPr>
              <w:pStyle w:val="TableParagraph"/>
              <w:jc w:val="center"/>
            </w:pPr>
            <w:r>
              <w:t>1/34</w:t>
            </w:r>
          </w:p>
        </w:tc>
        <w:tc>
          <w:tcPr>
            <w:tcW w:w="853" w:type="dxa"/>
          </w:tcPr>
          <w:p w:rsidR="00254483" w:rsidRDefault="00254483" w:rsidP="00254483">
            <w:pPr>
              <w:pStyle w:val="TableParagraph"/>
              <w:jc w:val="center"/>
            </w:pPr>
            <w:r>
              <w:t>1/33</w:t>
            </w:r>
          </w:p>
        </w:tc>
        <w:tc>
          <w:tcPr>
            <w:tcW w:w="1304" w:type="dxa"/>
          </w:tcPr>
          <w:p w:rsidR="00254483" w:rsidRDefault="00254483" w:rsidP="00254483">
            <w:pPr>
              <w:pStyle w:val="TableParagraph"/>
              <w:spacing w:before="3"/>
              <w:ind w:right="445"/>
              <w:jc w:val="right"/>
            </w:pPr>
            <w:r>
              <w:t>1/33</w:t>
            </w:r>
          </w:p>
        </w:tc>
      </w:tr>
      <w:tr w:rsidR="00254483" w:rsidTr="00254483">
        <w:trPr>
          <w:trHeight w:val="306"/>
        </w:trPr>
        <w:tc>
          <w:tcPr>
            <w:tcW w:w="4962" w:type="dxa"/>
          </w:tcPr>
          <w:p w:rsidR="00254483" w:rsidRDefault="00254483" w:rsidP="00254483">
            <w:pPr>
              <w:pStyle w:val="TableParagraph"/>
              <w:spacing w:before="3" w:line="259" w:lineRule="auto"/>
              <w:ind w:left="107" w:right="471"/>
              <w:rPr>
                <w:sz w:val="24"/>
              </w:rPr>
            </w:pPr>
            <w:r>
              <w:rPr>
                <w:sz w:val="24"/>
              </w:rPr>
              <w:t>Учебные курсы внеурочной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направленные на 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54483" w:rsidRDefault="00254483" w:rsidP="0025448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736" w:type="dxa"/>
          </w:tcPr>
          <w:p w:rsidR="00254483" w:rsidRDefault="00254483" w:rsidP="00254483">
            <w:pPr>
              <w:pStyle w:val="TableParagraph"/>
              <w:spacing w:before="3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Россия - мои горизонты</w:t>
            </w:r>
          </w:p>
          <w:p w:rsidR="00254483" w:rsidRDefault="00254483" w:rsidP="00254483">
            <w:pPr>
              <w:pStyle w:val="TableParagraph"/>
              <w:spacing w:before="3"/>
              <w:ind w:left="107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  <w:lang w:val="tt-RU"/>
              </w:rPr>
              <w:t>Мөслим егете,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tt-RU"/>
              </w:rPr>
              <w:t>Мөслим кызы”</w:t>
            </w:r>
          </w:p>
        </w:tc>
        <w:tc>
          <w:tcPr>
            <w:tcW w:w="818" w:type="dxa"/>
          </w:tcPr>
          <w:p w:rsidR="00254483" w:rsidRDefault="00254483" w:rsidP="00254483">
            <w:pPr>
              <w:pStyle w:val="TableParagraph"/>
            </w:pPr>
            <w:r>
              <w:t xml:space="preserve">  </w:t>
            </w:r>
          </w:p>
          <w:p w:rsidR="00254483" w:rsidRDefault="00254483" w:rsidP="00254483">
            <w:pPr>
              <w:pStyle w:val="TableParagraph"/>
              <w:jc w:val="center"/>
            </w:pPr>
            <w:r>
              <w:t>1/34</w:t>
            </w:r>
          </w:p>
        </w:tc>
        <w:tc>
          <w:tcPr>
            <w:tcW w:w="885" w:type="dxa"/>
          </w:tcPr>
          <w:p w:rsidR="00254483" w:rsidRDefault="00254483" w:rsidP="00254483">
            <w:pPr>
              <w:pStyle w:val="TableParagraph"/>
            </w:pPr>
            <w:r>
              <w:t xml:space="preserve">   1/34</w:t>
            </w:r>
          </w:p>
        </w:tc>
        <w:tc>
          <w:tcPr>
            <w:tcW w:w="852" w:type="dxa"/>
          </w:tcPr>
          <w:p w:rsidR="00254483" w:rsidRDefault="00254483" w:rsidP="00254483">
            <w:pPr>
              <w:pStyle w:val="TableParagraph"/>
            </w:pPr>
            <w:r>
              <w:t xml:space="preserve">   1/34</w:t>
            </w:r>
          </w:p>
        </w:tc>
        <w:tc>
          <w:tcPr>
            <w:tcW w:w="850" w:type="dxa"/>
          </w:tcPr>
          <w:p w:rsidR="00254483" w:rsidRDefault="00254483" w:rsidP="00254483">
            <w:pPr>
              <w:pStyle w:val="TableParagraph"/>
              <w:spacing w:before="3"/>
              <w:ind w:left="97" w:right="38"/>
              <w:jc w:val="center"/>
            </w:pPr>
            <w:r>
              <w:t>1/34</w:t>
            </w:r>
          </w:p>
        </w:tc>
        <w:tc>
          <w:tcPr>
            <w:tcW w:w="853" w:type="dxa"/>
          </w:tcPr>
          <w:p w:rsidR="00254483" w:rsidRDefault="00254483" w:rsidP="00254483">
            <w:pPr>
              <w:pStyle w:val="TableParagraph"/>
              <w:spacing w:before="3"/>
              <w:ind w:left="100" w:right="40"/>
              <w:jc w:val="center"/>
            </w:pPr>
            <w:r>
              <w:t>1/33</w:t>
            </w:r>
          </w:p>
        </w:tc>
        <w:tc>
          <w:tcPr>
            <w:tcW w:w="1304" w:type="dxa"/>
          </w:tcPr>
          <w:p w:rsidR="00254483" w:rsidRDefault="00254483" w:rsidP="00254483">
            <w:pPr>
              <w:pStyle w:val="TableParagraph"/>
              <w:spacing w:before="3"/>
              <w:ind w:right="445"/>
              <w:jc w:val="right"/>
            </w:pPr>
            <w:r>
              <w:t>4/135</w:t>
            </w:r>
          </w:p>
          <w:p w:rsidR="00254483" w:rsidRDefault="00254483" w:rsidP="00254483">
            <w:pPr>
              <w:pStyle w:val="TableParagraph"/>
              <w:spacing w:before="3"/>
              <w:ind w:right="445"/>
              <w:jc w:val="right"/>
            </w:pPr>
            <w:r>
              <w:t>1/34</w:t>
            </w:r>
          </w:p>
        </w:tc>
      </w:tr>
      <w:tr w:rsidR="00254483" w:rsidTr="00254483">
        <w:trPr>
          <w:trHeight w:val="280"/>
        </w:trPr>
        <w:tc>
          <w:tcPr>
            <w:tcW w:w="4962" w:type="dxa"/>
            <w:tcBorders>
              <w:bottom w:val="nil"/>
            </w:tcBorders>
          </w:tcPr>
          <w:p w:rsidR="00254483" w:rsidRDefault="00254483" w:rsidP="00254483">
            <w:pPr>
              <w:pStyle w:val="TableParagraph"/>
              <w:spacing w:before="2" w:line="259" w:lineRule="exact"/>
              <w:rPr>
                <w:sz w:val="24"/>
              </w:rPr>
            </w:pPr>
            <w:r>
              <w:rPr>
                <w:sz w:val="24"/>
              </w:rPr>
              <w:t xml:space="preserve"> Учебные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курсы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4736" w:type="dxa"/>
            <w:tcBorders>
              <w:bottom w:val="nil"/>
            </w:tcBorders>
          </w:tcPr>
          <w:p w:rsidR="00254483" w:rsidRDefault="00254483" w:rsidP="00254483">
            <w:pPr>
              <w:pStyle w:val="TableParagraph"/>
              <w:spacing w:before="2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«Клуб любителей книги»</w:t>
            </w:r>
          </w:p>
        </w:tc>
        <w:tc>
          <w:tcPr>
            <w:tcW w:w="818" w:type="dxa"/>
            <w:tcBorders>
              <w:bottom w:val="nil"/>
            </w:tcBorders>
          </w:tcPr>
          <w:p w:rsidR="00254483" w:rsidRDefault="00254483" w:rsidP="00254483">
            <w:pPr>
              <w:pStyle w:val="TableParagraph"/>
              <w:spacing w:before="1"/>
              <w:ind w:right="217"/>
              <w:jc w:val="right"/>
            </w:pPr>
          </w:p>
        </w:tc>
        <w:tc>
          <w:tcPr>
            <w:tcW w:w="885" w:type="dxa"/>
            <w:tcBorders>
              <w:bottom w:val="nil"/>
            </w:tcBorders>
          </w:tcPr>
          <w:p w:rsidR="00254483" w:rsidRDefault="00254483" w:rsidP="00254483">
            <w:pPr>
              <w:pStyle w:val="TableParagraph"/>
              <w:spacing w:before="1"/>
              <w:ind w:left="97" w:right="90"/>
              <w:jc w:val="center"/>
            </w:pPr>
            <w:r>
              <w:t>1/34</w:t>
            </w:r>
          </w:p>
        </w:tc>
        <w:tc>
          <w:tcPr>
            <w:tcW w:w="852" w:type="dxa"/>
            <w:tcBorders>
              <w:bottom w:val="nil"/>
            </w:tcBorders>
          </w:tcPr>
          <w:p w:rsidR="00254483" w:rsidRDefault="00254483" w:rsidP="0025448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254483" w:rsidRDefault="00254483" w:rsidP="002544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>
              <w:t>1/34</w:t>
            </w:r>
          </w:p>
        </w:tc>
        <w:tc>
          <w:tcPr>
            <w:tcW w:w="853" w:type="dxa"/>
            <w:tcBorders>
              <w:bottom w:val="nil"/>
            </w:tcBorders>
          </w:tcPr>
          <w:p w:rsidR="00254483" w:rsidRDefault="00254483" w:rsidP="00254483">
            <w:pPr>
              <w:pStyle w:val="TableParagraph"/>
              <w:rPr>
                <w:sz w:val="20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254483" w:rsidRDefault="00254483" w:rsidP="00254483">
            <w:pPr>
              <w:pStyle w:val="TableParagraph"/>
              <w:spacing w:before="2" w:line="259" w:lineRule="exact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2/68</w:t>
            </w:r>
          </w:p>
        </w:tc>
      </w:tr>
      <w:tr w:rsidR="00254483" w:rsidTr="00254483">
        <w:trPr>
          <w:trHeight w:val="309"/>
        </w:trPr>
        <w:tc>
          <w:tcPr>
            <w:tcW w:w="4962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  <w:tabs>
                <w:tab w:val="left" w:pos="1923"/>
                <w:tab w:val="left" w:pos="2522"/>
                <w:tab w:val="left" w:pos="4105"/>
              </w:tabs>
              <w:spacing w:before="18"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реализацию</w:t>
            </w:r>
            <w:r>
              <w:rPr>
                <w:sz w:val="24"/>
              </w:rPr>
              <w:tab/>
              <w:t>особых</w:t>
            </w:r>
          </w:p>
        </w:tc>
        <w:tc>
          <w:tcPr>
            <w:tcW w:w="4736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  <w:spacing w:before="18"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“Языковой портфель”</w:t>
            </w:r>
          </w:p>
        </w:tc>
        <w:tc>
          <w:tcPr>
            <w:tcW w:w="818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  <w:spacing w:line="247" w:lineRule="exact"/>
              <w:ind w:right="217"/>
              <w:jc w:val="right"/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  <w:spacing w:line="247" w:lineRule="exact"/>
              <w:ind w:left="97" w:right="90"/>
              <w:jc w:val="center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  <w:r>
              <w:t xml:space="preserve">   1/33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  <w:spacing w:before="18" w:line="271" w:lineRule="exact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1/33</w:t>
            </w:r>
          </w:p>
        </w:tc>
      </w:tr>
      <w:tr w:rsidR="00254483" w:rsidTr="00254483">
        <w:trPr>
          <w:trHeight w:val="296"/>
        </w:trPr>
        <w:tc>
          <w:tcPr>
            <w:tcW w:w="4962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  <w:tabs>
                <w:tab w:val="left" w:pos="2452"/>
                <w:tab w:val="left" w:pos="3028"/>
              </w:tabs>
              <w:spacing w:before="6"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интеллектуальных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социокультурных</w:t>
            </w:r>
          </w:p>
        </w:tc>
        <w:tc>
          <w:tcPr>
            <w:tcW w:w="4736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  <w:spacing w:before="6"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“От простого к сложному”</w:t>
            </w:r>
          </w:p>
        </w:tc>
        <w:tc>
          <w:tcPr>
            <w:tcW w:w="818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  <w:r>
              <w:t xml:space="preserve">   1/34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  <w:r>
              <w:t xml:space="preserve">   1/34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  <w:r>
              <w:t xml:space="preserve">   1/34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  <w:spacing w:before="6"/>
              <w:ind w:left="96" w:right="90"/>
              <w:jc w:val="center"/>
            </w:pPr>
            <w:r>
              <w:t>1/34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  <w:spacing w:before="6"/>
              <w:ind w:left="100" w:right="88"/>
              <w:jc w:val="center"/>
            </w:pPr>
            <w:r>
              <w:t>1/33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  <w:spacing w:before="6" w:line="270" w:lineRule="exact"/>
              <w:ind w:right="428"/>
              <w:jc w:val="right"/>
              <w:rPr>
                <w:sz w:val="24"/>
              </w:rPr>
            </w:pPr>
            <w:r>
              <w:t>5/169</w:t>
            </w:r>
          </w:p>
        </w:tc>
      </w:tr>
      <w:tr w:rsidR="00254483" w:rsidTr="00254483">
        <w:trPr>
          <w:trHeight w:val="596"/>
        </w:trPr>
        <w:tc>
          <w:tcPr>
            <w:tcW w:w="4962" w:type="dxa"/>
            <w:tcBorders>
              <w:top w:val="nil"/>
            </w:tcBorders>
          </w:tcPr>
          <w:p w:rsidR="00254483" w:rsidRDefault="00254483" w:rsidP="00254483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736" w:type="dxa"/>
            <w:tcBorders>
              <w:top w:val="nil"/>
            </w:tcBorders>
          </w:tcPr>
          <w:p w:rsidR="00254483" w:rsidRDefault="00254483" w:rsidP="00254483">
            <w:pPr>
              <w:pStyle w:val="TableParagraph"/>
              <w:spacing w:before="4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“По родным просторам”</w:t>
            </w:r>
          </w:p>
          <w:p w:rsidR="00254483" w:rsidRDefault="00254483" w:rsidP="00254483">
            <w:pPr>
              <w:pStyle w:val="TableParagraph"/>
              <w:spacing w:before="4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818" w:type="dxa"/>
            <w:tcBorders>
              <w:top w:val="nil"/>
            </w:tcBorders>
          </w:tcPr>
          <w:p w:rsidR="00254483" w:rsidRDefault="00254483" w:rsidP="00254483">
            <w:pPr>
              <w:pStyle w:val="TableParagraph"/>
              <w:spacing w:before="206"/>
            </w:pPr>
            <w:r>
              <w:t>1\34</w:t>
            </w:r>
          </w:p>
        </w:tc>
        <w:tc>
          <w:tcPr>
            <w:tcW w:w="885" w:type="dxa"/>
            <w:tcBorders>
              <w:top w:val="nil"/>
            </w:tcBorders>
          </w:tcPr>
          <w:p w:rsidR="00254483" w:rsidRDefault="00254483" w:rsidP="00254483">
            <w:pPr>
              <w:pStyle w:val="TableParagraph"/>
              <w:spacing w:before="206"/>
              <w:ind w:right="90"/>
              <w:jc w:val="both"/>
            </w:pPr>
            <w:r>
              <w:t>1/34</w:t>
            </w:r>
          </w:p>
        </w:tc>
        <w:tc>
          <w:tcPr>
            <w:tcW w:w="852" w:type="dxa"/>
            <w:tcBorders>
              <w:top w:val="nil"/>
            </w:tcBorders>
          </w:tcPr>
          <w:p w:rsidR="00254483" w:rsidRDefault="00254483" w:rsidP="00254483">
            <w:pPr>
              <w:pStyle w:val="TableParagraph"/>
              <w:spacing w:before="20"/>
            </w:pPr>
          </w:p>
          <w:p w:rsidR="00254483" w:rsidRDefault="00254483" w:rsidP="00254483">
            <w:pPr>
              <w:pStyle w:val="TableParagraph"/>
              <w:spacing w:before="20"/>
            </w:pPr>
            <w:r>
              <w:t>1/34</w:t>
            </w:r>
          </w:p>
        </w:tc>
        <w:tc>
          <w:tcPr>
            <w:tcW w:w="850" w:type="dxa"/>
            <w:tcBorders>
              <w:top w:val="nil"/>
            </w:tcBorders>
          </w:tcPr>
          <w:p w:rsidR="00254483" w:rsidRDefault="00254483" w:rsidP="00254483">
            <w:pPr>
              <w:pStyle w:val="TableParagraph"/>
              <w:ind w:right="90"/>
              <w:jc w:val="both"/>
            </w:pPr>
          </w:p>
          <w:p w:rsidR="00254483" w:rsidRDefault="00254483" w:rsidP="00254483">
            <w:pPr>
              <w:pStyle w:val="TableParagraph"/>
              <w:ind w:right="90"/>
              <w:jc w:val="both"/>
            </w:pPr>
            <w:r>
              <w:t>1/34</w:t>
            </w:r>
          </w:p>
        </w:tc>
        <w:tc>
          <w:tcPr>
            <w:tcW w:w="853" w:type="dxa"/>
            <w:tcBorders>
              <w:top w:val="nil"/>
            </w:tcBorders>
          </w:tcPr>
          <w:p w:rsidR="00254483" w:rsidRDefault="00254483" w:rsidP="00254483">
            <w:pPr>
              <w:pStyle w:val="TableParagraph"/>
              <w:spacing w:before="7"/>
            </w:pPr>
            <w:r>
              <w:t xml:space="preserve">   1/33</w:t>
            </w:r>
          </w:p>
          <w:p w:rsidR="00254483" w:rsidRDefault="00254483" w:rsidP="00254483">
            <w:pPr>
              <w:pStyle w:val="TableParagraph"/>
              <w:spacing w:before="7"/>
            </w:pPr>
            <w:r>
              <w:t>1\34</w:t>
            </w:r>
          </w:p>
        </w:tc>
        <w:tc>
          <w:tcPr>
            <w:tcW w:w="1304" w:type="dxa"/>
            <w:tcBorders>
              <w:top w:val="nil"/>
            </w:tcBorders>
          </w:tcPr>
          <w:p w:rsidR="00254483" w:rsidRDefault="00254483" w:rsidP="00254483">
            <w:pPr>
              <w:pStyle w:val="TableParagraph"/>
              <w:spacing w:before="7"/>
              <w:ind w:left="436"/>
              <w:rPr>
                <w:sz w:val="24"/>
              </w:rPr>
            </w:pPr>
            <w:r>
              <w:rPr>
                <w:sz w:val="24"/>
              </w:rPr>
              <w:t>1/33</w:t>
            </w:r>
          </w:p>
          <w:p w:rsidR="00254483" w:rsidRDefault="00254483" w:rsidP="00254483">
            <w:pPr>
              <w:pStyle w:val="TableParagraph"/>
              <w:spacing w:before="7"/>
              <w:ind w:left="436"/>
              <w:rPr>
                <w:sz w:val="24"/>
              </w:rPr>
            </w:pPr>
            <w:r>
              <w:rPr>
                <w:sz w:val="24"/>
              </w:rPr>
              <w:t>1/169</w:t>
            </w:r>
          </w:p>
        </w:tc>
      </w:tr>
    </w:tbl>
    <w:p w:rsidR="00254483" w:rsidRDefault="00254483" w:rsidP="00254483">
      <w:pPr>
        <w:sectPr w:rsidR="00254483">
          <w:footerReference w:type="default" r:id="rId49"/>
          <w:pgSz w:w="16850" w:h="11910" w:orient="landscape"/>
          <w:pgMar w:top="1100" w:right="660" w:bottom="280" w:left="680" w:header="0" w:footer="0" w:gutter="0"/>
          <w:cols w:space="720"/>
        </w:sectPr>
      </w:pPr>
    </w:p>
    <w:p w:rsidR="00254483" w:rsidRDefault="00254483" w:rsidP="00254483">
      <w:pPr>
        <w:pStyle w:val="a8"/>
        <w:rPr>
          <w:sz w:val="29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739"/>
        <w:gridCol w:w="853"/>
        <w:gridCol w:w="850"/>
        <w:gridCol w:w="852"/>
        <w:gridCol w:w="850"/>
        <w:gridCol w:w="853"/>
        <w:gridCol w:w="1304"/>
      </w:tblGrid>
      <w:tr w:rsidR="00254483" w:rsidTr="00254483">
        <w:trPr>
          <w:trHeight w:val="1917"/>
        </w:trPr>
        <w:tc>
          <w:tcPr>
            <w:tcW w:w="4962" w:type="dxa"/>
          </w:tcPr>
          <w:p w:rsidR="00254483" w:rsidRDefault="00254483" w:rsidP="00254483">
            <w:pPr>
              <w:pStyle w:val="TableParagraph"/>
              <w:spacing w:before="1" w:line="259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направленные на удовлетворение интересов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талантов</w:t>
            </w:r>
          </w:p>
        </w:tc>
        <w:tc>
          <w:tcPr>
            <w:tcW w:w="4739" w:type="dxa"/>
          </w:tcPr>
          <w:p w:rsidR="00254483" w:rsidRDefault="00254483" w:rsidP="0025448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Олимпионик</w:t>
            </w:r>
            <w:proofErr w:type="spellEnd"/>
            <w:r>
              <w:rPr>
                <w:sz w:val="24"/>
              </w:rPr>
              <w:t>”</w:t>
            </w:r>
          </w:p>
          <w:p w:rsidR="00254483" w:rsidRDefault="00254483" w:rsidP="00254483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нотки»</w:t>
            </w:r>
          </w:p>
          <w:p w:rsidR="00254483" w:rsidRDefault="00254483" w:rsidP="00254483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“Волшебная кисть”</w:t>
            </w:r>
          </w:p>
        </w:tc>
        <w:tc>
          <w:tcPr>
            <w:tcW w:w="853" w:type="dxa"/>
          </w:tcPr>
          <w:p w:rsidR="00254483" w:rsidRDefault="00254483" w:rsidP="00254483">
            <w:pPr>
              <w:pStyle w:val="TableParagraph"/>
              <w:spacing w:before="1"/>
              <w:ind w:left="229"/>
            </w:pPr>
            <w:r>
              <w:t>1/34</w:t>
            </w:r>
          </w:p>
          <w:p w:rsidR="00254483" w:rsidRDefault="00254483" w:rsidP="00254483">
            <w:pPr>
              <w:pStyle w:val="TableParagraph"/>
              <w:spacing w:before="20"/>
              <w:ind w:left="229"/>
            </w:pPr>
            <w:r>
              <w:t>1/34</w:t>
            </w:r>
          </w:p>
          <w:p w:rsidR="00254483" w:rsidRDefault="00254483" w:rsidP="00254483">
            <w:pPr>
              <w:pStyle w:val="TableParagraph"/>
              <w:spacing w:before="20"/>
              <w:ind w:left="229"/>
            </w:pPr>
            <w:r>
              <w:t>1/34</w:t>
            </w:r>
          </w:p>
        </w:tc>
        <w:tc>
          <w:tcPr>
            <w:tcW w:w="850" w:type="dxa"/>
          </w:tcPr>
          <w:p w:rsidR="00254483" w:rsidRDefault="00254483" w:rsidP="00254483">
            <w:pPr>
              <w:pStyle w:val="TableParagraph"/>
              <w:spacing w:before="1"/>
              <w:ind w:left="226"/>
            </w:pPr>
            <w:r>
              <w:t>1/34</w:t>
            </w:r>
          </w:p>
          <w:p w:rsidR="00254483" w:rsidRDefault="00254483" w:rsidP="00254483">
            <w:pPr>
              <w:pStyle w:val="TableParagraph"/>
              <w:spacing w:before="20"/>
              <w:ind w:left="226"/>
            </w:pPr>
            <w:r>
              <w:t>1/34</w:t>
            </w:r>
          </w:p>
        </w:tc>
        <w:tc>
          <w:tcPr>
            <w:tcW w:w="852" w:type="dxa"/>
          </w:tcPr>
          <w:p w:rsidR="00254483" w:rsidRDefault="00254483" w:rsidP="00254483">
            <w:pPr>
              <w:pStyle w:val="TableParagraph"/>
              <w:spacing w:before="1"/>
              <w:ind w:left="228"/>
            </w:pPr>
            <w:r>
              <w:t>1/34</w:t>
            </w:r>
          </w:p>
          <w:p w:rsidR="00254483" w:rsidRDefault="00254483" w:rsidP="00254483">
            <w:pPr>
              <w:pStyle w:val="TableParagraph"/>
              <w:spacing w:before="6"/>
              <w:rPr>
                <w:sz w:val="25"/>
              </w:rPr>
            </w:pPr>
            <w:r>
              <w:t xml:space="preserve">    1/34</w:t>
            </w:r>
          </w:p>
          <w:p w:rsidR="00254483" w:rsidRDefault="00254483" w:rsidP="00254483">
            <w:pPr>
              <w:pStyle w:val="TableParagraph"/>
              <w:ind w:left="228"/>
            </w:pPr>
            <w:r>
              <w:t>1/34</w:t>
            </w:r>
          </w:p>
        </w:tc>
        <w:tc>
          <w:tcPr>
            <w:tcW w:w="850" w:type="dxa"/>
          </w:tcPr>
          <w:p w:rsidR="00254483" w:rsidRDefault="00254483" w:rsidP="00254483">
            <w:pPr>
              <w:pStyle w:val="TableParagraph"/>
              <w:spacing w:before="1"/>
              <w:ind w:left="96" w:right="90"/>
              <w:jc w:val="center"/>
            </w:pPr>
            <w:r>
              <w:t>1/34</w:t>
            </w:r>
          </w:p>
          <w:p w:rsidR="00254483" w:rsidRDefault="00254483" w:rsidP="00254483">
            <w:pPr>
              <w:pStyle w:val="TableParagraph"/>
              <w:spacing w:before="1"/>
              <w:ind w:left="96" w:right="90"/>
              <w:jc w:val="center"/>
            </w:pPr>
            <w:r>
              <w:t>1/34</w:t>
            </w:r>
          </w:p>
        </w:tc>
        <w:tc>
          <w:tcPr>
            <w:tcW w:w="853" w:type="dxa"/>
          </w:tcPr>
          <w:p w:rsidR="00254483" w:rsidRDefault="00254483" w:rsidP="00254483">
            <w:pPr>
              <w:pStyle w:val="TableParagraph"/>
              <w:spacing w:before="1"/>
              <w:ind w:left="100" w:right="88"/>
              <w:jc w:val="center"/>
            </w:pPr>
            <w:r>
              <w:t>1/33</w:t>
            </w:r>
          </w:p>
        </w:tc>
        <w:tc>
          <w:tcPr>
            <w:tcW w:w="1304" w:type="dxa"/>
          </w:tcPr>
          <w:p w:rsidR="00254483" w:rsidRDefault="00254483" w:rsidP="00254483">
            <w:pPr>
              <w:pStyle w:val="TableParagraph"/>
              <w:spacing w:before="1"/>
              <w:ind w:left="267" w:right="261"/>
              <w:jc w:val="center"/>
            </w:pPr>
            <w:r>
              <w:t>5/169</w:t>
            </w:r>
          </w:p>
          <w:p w:rsidR="00254483" w:rsidRDefault="00254483" w:rsidP="00254483">
            <w:pPr>
              <w:pStyle w:val="TableParagraph"/>
              <w:spacing w:before="20"/>
              <w:ind w:left="267" w:right="261"/>
              <w:jc w:val="center"/>
            </w:pPr>
            <w:r>
              <w:t>4/136</w:t>
            </w:r>
          </w:p>
          <w:p w:rsidR="00254483" w:rsidRDefault="00254483" w:rsidP="00254483">
            <w:pPr>
              <w:pStyle w:val="TableParagraph"/>
              <w:spacing w:before="21"/>
              <w:ind w:left="267" w:right="261"/>
              <w:jc w:val="center"/>
            </w:pPr>
            <w:r>
              <w:t>2/68</w:t>
            </w:r>
          </w:p>
        </w:tc>
      </w:tr>
      <w:tr w:rsidR="00254483" w:rsidTr="00254483">
        <w:trPr>
          <w:trHeight w:val="293"/>
        </w:trPr>
        <w:tc>
          <w:tcPr>
            <w:tcW w:w="4962" w:type="dxa"/>
            <w:tcBorders>
              <w:bottom w:val="nil"/>
            </w:tcBorders>
          </w:tcPr>
          <w:p w:rsidR="00254483" w:rsidRDefault="00254483" w:rsidP="00254483">
            <w:pPr>
              <w:pStyle w:val="TableParagraph"/>
              <w:tabs>
                <w:tab w:val="left" w:pos="1230"/>
                <w:tab w:val="left" w:pos="2062"/>
                <w:tab w:val="left" w:pos="3479"/>
              </w:tabs>
              <w:spacing w:before="1"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  <w:t>курсы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деятельности,</w:t>
            </w:r>
          </w:p>
        </w:tc>
        <w:tc>
          <w:tcPr>
            <w:tcW w:w="4739" w:type="dxa"/>
            <w:tcBorders>
              <w:bottom w:val="nil"/>
            </w:tcBorders>
          </w:tcPr>
          <w:p w:rsidR="00254483" w:rsidRDefault="00254483" w:rsidP="00254483">
            <w:pPr>
              <w:pStyle w:val="TableParagraph"/>
              <w:spacing w:before="1"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Движения первых</w:t>
            </w:r>
          </w:p>
        </w:tc>
        <w:tc>
          <w:tcPr>
            <w:tcW w:w="853" w:type="dxa"/>
            <w:tcBorders>
              <w:bottom w:val="nil"/>
            </w:tcBorders>
          </w:tcPr>
          <w:p w:rsidR="00254483" w:rsidRDefault="00254483" w:rsidP="00254483">
            <w:pPr>
              <w:pStyle w:val="TableParagraph"/>
              <w:spacing w:before="1"/>
              <w:ind w:left="98" w:right="89"/>
              <w:jc w:val="center"/>
            </w:pPr>
            <w:r>
              <w:t>1/34</w:t>
            </w:r>
          </w:p>
        </w:tc>
        <w:tc>
          <w:tcPr>
            <w:tcW w:w="850" w:type="dxa"/>
            <w:tcBorders>
              <w:bottom w:val="nil"/>
            </w:tcBorders>
          </w:tcPr>
          <w:p w:rsidR="00254483" w:rsidRDefault="00254483" w:rsidP="00254483">
            <w:pPr>
              <w:pStyle w:val="TableParagraph"/>
              <w:jc w:val="center"/>
            </w:pPr>
            <w:r>
              <w:t>1/34</w:t>
            </w:r>
          </w:p>
        </w:tc>
        <w:tc>
          <w:tcPr>
            <w:tcW w:w="852" w:type="dxa"/>
            <w:tcBorders>
              <w:bottom w:val="nil"/>
            </w:tcBorders>
          </w:tcPr>
          <w:p w:rsidR="00254483" w:rsidRDefault="00254483" w:rsidP="00254483">
            <w:pPr>
              <w:pStyle w:val="TableParagraph"/>
            </w:pPr>
            <w:r>
              <w:t xml:space="preserve">    1/34</w:t>
            </w:r>
          </w:p>
        </w:tc>
        <w:tc>
          <w:tcPr>
            <w:tcW w:w="850" w:type="dxa"/>
            <w:tcBorders>
              <w:bottom w:val="nil"/>
            </w:tcBorders>
          </w:tcPr>
          <w:p w:rsidR="00254483" w:rsidRDefault="00254483" w:rsidP="00254483">
            <w:pPr>
              <w:pStyle w:val="TableParagraph"/>
            </w:pPr>
            <w:r>
              <w:t xml:space="preserve">    1/34</w:t>
            </w:r>
          </w:p>
        </w:tc>
        <w:tc>
          <w:tcPr>
            <w:tcW w:w="853" w:type="dxa"/>
            <w:tcBorders>
              <w:bottom w:val="nil"/>
            </w:tcBorders>
          </w:tcPr>
          <w:p w:rsidR="00254483" w:rsidRDefault="00254483" w:rsidP="00254483">
            <w:pPr>
              <w:pStyle w:val="TableParagraph"/>
              <w:jc w:val="center"/>
            </w:pPr>
            <w:r>
              <w:t>1/34</w:t>
            </w:r>
          </w:p>
        </w:tc>
        <w:tc>
          <w:tcPr>
            <w:tcW w:w="1304" w:type="dxa"/>
            <w:tcBorders>
              <w:bottom w:val="nil"/>
            </w:tcBorders>
          </w:tcPr>
          <w:p w:rsidR="00254483" w:rsidRDefault="00254483" w:rsidP="00254483">
            <w:pPr>
              <w:pStyle w:val="TableParagraph"/>
              <w:spacing w:before="15"/>
              <w:ind w:left="376"/>
              <w:rPr>
                <w:sz w:val="24"/>
              </w:rPr>
            </w:pPr>
            <w:r>
              <w:rPr>
                <w:sz w:val="24"/>
              </w:rPr>
              <w:t>5/169</w:t>
            </w:r>
          </w:p>
        </w:tc>
      </w:tr>
      <w:tr w:rsidR="00254483" w:rsidTr="00254483">
        <w:trPr>
          <w:trHeight w:val="640"/>
        </w:trPr>
        <w:tc>
          <w:tcPr>
            <w:tcW w:w="4962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  <w:spacing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  <w:spacing w:before="15" w:line="259" w:lineRule="auto"/>
              <w:ind w:left="107" w:right="3458"/>
              <w:rPr>
                <w:sz w:val="24"/>
              </w:rPr>
            </w:pP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  <w:r>
              <w:t xml:space="preserve">    1/34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>
              <w:t>1/34</w:t>
            </w:r>
          </w:p>
          <w:p w:rsidR="00254483" w:rsidRDefault="00254483" w:rsidP="00254483">
            <w:pPr>
              <w:pStyle w:val="TableParagraph"/>
              <w:spacing w:before="1"/>
              <w:ind w:left="97" w:right="38"/>
              <w:jc w:val="center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  <w:spacing w:line="241" w:lineRule="exact"/>
              <w:ind w:left="99" w:right="38"/>
              <w:jc w:val="center"/>
            </w:pPr>
            <w:r>
              <w:t>1/34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  <w:spacing w:line="241" w:lineRule="exact"/>
              <w:ind w:left="97" w:right="34"/>
              <w:jc w:val="center"/>
            </w:pPr>
            <w:r>
              <w:t>1/34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  <w:spacing w:line="241" w:lineRule="exact"/>
              <w:ind w:left="100" w:right="36"/>
              <w:jc w:val="center"/>
            </w:pPr>
            <w:r>
              <w:t>1/34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  <w:spacing w:before="21"/>
              <w:ind w:left="436"/>
            </w:pPr>
            <w:r>
              <w:t>5/139</w:t>
            </w:r>
          </w:p>
          <w:p w:rsidR="00254483" w:rsidRDefault="00254483" w:rsidP="00254483">
            <w:pPr>
              <w:pStyle w:val="TableParagraph"/>
              <w:spacing w:before="21"/>
              <w:ind w:left="436"/>
              <w:rPr>
                <w:sz w:val="24"/>
              </w:rPr>
            </w:pPr>
          </w:p>
        </w:tc>
      </w:tr>
      <w:tr w:rsidR="00254483" w:rsidTr="00254483">
        <w:trPr>
          <w:trHeight w:val="307"/>
        </w:trPr>
        <w:tc>
          <w:tcPr>
            <w:tcW w:w="4962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  <w:tabs>
                <w:tab w:val="left" w:pos="1474"/>
                <w:tab w:val="left" w:pos="3609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z w:val="24"/>
              </w:rPr>
              <w:tab/>
              <w:t>ориентированных</w:t>
            </w:r>
            <w:r>
              <w:rPr>
                <w:sz w:val="24"/>
              </w:rPr>
              <w:tab/>
              <w:t>ученических</w:t>
            </w: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</w:tr>
      <w:tr w:rsidR="00254483" w:rsidTr="00254483">
        <w:trPr>
          <w:trHeight w:val="308"/>
        </w:trPr>
        <w:tc>
          <w:tcPr>
            <w:tcW w:w="4962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  <w:tabs>
                <w:tab w:val="left" w:pos="1924"/>
                <w:tab w:val="left" w:pos="3408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сообществ,</w:t>
            </w:r>
            <w:r>
              <w:rPr>
                <w:sz w:val="24"/>
              </w:rPr>
              <w:tab/>
              <w:t>детских</w:t>
            </w:r>
            <w:r>
              <w:rPr>
                <w:sz w:val="24"/>
              </w:rPr>
              <w:tab/>
              <w:t>общественных</w:t>
            </w: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</w:tr>
      <w:tr w:rsidR="00254483" w:rsidTr="00254483">
        <w:trPr>
          <w:trHeight w:val="308"/>
        </w:trPr>
        <w:tc>
          <w:tcPr>
            <w:tcW w:w="4962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  <w:tabs>
                <w:tab w:val="left" w:pos="2112"/>
                <w:tab w:val="left" w:pos="3518"/>
              </w:tabs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z w:val="24"/>
              </w:rPr>
              <w:tab/>
              <w:t>органов</w:t>
            </w:r>
            <w:r>
              <w:rPr>
                <w:sz w:val="24"/>
              </w:rPr>
              <w:tab/>
              <w:t>ученического</w:t>
            </w: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</w:tr>
      <w:tr w:rsidR="00254483" w:rsidTr="00254483">
        <w:trPr>
          <w:trHeight w:val="308"/>
        </w:trPr>
        <w:tc>
          <w:tcPr>
            <w:tcW w:w="4962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самоуправления,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</w:tr>
      <w:tr w:rsidR="00254483" w:rsidTr="00254483">
        <w:trPr>
          <w:trHeight w:val="308"/>
        </w:trPr>
        <w:tc>
          <w:tcPr>
            <w:tcW w:w="4962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  <w:tabs>
                <w:tab w:val="left" w:pos="2086"/>
                <w:tab w:val="left" w:pos="3558"/>
              </w:tabs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  <w:t>комплекса</w:t>
            </w:r>
            <w:r>
              <w:rPr>
                <w:sz w:val="24"/>
              </w:rPr>
              <w:tab/>
              <w:t>мероприятий</w:t>
            </w: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254483" w:rsidRDefault="00254483" w:rsidP="00254483">
            <w:pPr>
              <w:pStyle w:val="TableParagraph"/>
            </w:pPr>
          </w:p>
        </w:tc>
      </w:tr>
      <w:tr w:rsidR="00254483" w:rsidTr="00254483">
        <w:trPr>
          <w:trHeight w:val="337"/>
        </w:trPr>
        <w:tc>
          <w:tcPr>
            <w:tcW w:w="4962" w:type="dxa"/>
            <w:tcBorders>
              <w:top w:val="nil"/>
              <w:right w:val="single" w:sz="4" w:space="0" w:color="auto"/>
            </w:tcBorders>
          </w:tcPr>
          <w:p w:rsidR="00254483" w:rsidRDefault="00254483" w:rsidP="00254483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4739" w:type="dxa"/>
            <w:tcBorders>
              <w:top w:val="nil"/>
              <w:left w:val="single" w:sz="4" w:space="0" w:color="auto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3" w:type="dxa"/>
            <w:tcBorders>
              <w:top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0" w:type="dxa"/>
            <w:tcBorders>
              <w:top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2" w:type="dxa"/>
            <w:tcBorders>
              <w:top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0" w:type="dxa"/>
            <w:tcBorders>
              <w:top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853" w:type="dxa"/>
            <w:tcBorders>
              <w:top w:val="nil"/>
            </w:tcBorders>
          </w:tcPr>
          <w:p w:rsidR="00254483" w:rsidRDefault="00254483" w:rsidP="00254483">
            <w:pPr>
              <w:pStyle w:val="TableParagraph"/>
            </w:pPr>
          </w:p>
        </w:tc>
        <w:tc>
          <w:tcPr>
            <w:tcW w:w="1304" w:type="dxa"/>
            <w:tcBorders>
              <w:top w:val="nil"/>
            </w:tcBorders>
          </w:tcPr>
          <w:p w:rsidR="00254483" w:rsidRDefault="00254483" w:rsidP="00254483">
            <w:pPr>
              <w:pStyle w:val="TableParagraph"/>
            </w:pPr>
          </w:p>
        </w:tc>
      </w:tr>
      <w:tr w:rsidR="00254483" w:rsidTr="00254483">
        <w:trPr>
          <w:trHeight w:val="465"/>
        </w:trPr>
        <w:tc>
          <w:tcPr>
            <w:tcW w:w="9701" w:type="dxa"/>
            <w:gridSpan w:val="2"/>
          </w:tcPr>
          <w:p w:rsidR="00254483" w:rsidRDefault="00254483" w:rsidP="00254483">
            <w:pPr>
              <w:pStyle w:val="TableParagraph"/>
              <w:spacing w:before="1"/>
              <w:ind w:left="107"/>
            </w:pPr>
            <w:r>
              <w:t>Всего</w:t>
            </w:r>
            <w:r>
              <w:rPr>
                <w:spacing w:val="-2"/>
              </w:rPr>
              <w:t xml:space="preserve"> </w:t>
            </w:r>
            <w:r>
              <w:t>часов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неделю/в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853" w:type="dxa"/>
          </w:tcPr>
          <w:p w:rsidR="00254483" w:rsidRDefault="00254483" w:rsidP="00254483">
            <w:pPr>
              <w:pStyle w:val="TableParagraph"/>
              <w:spacing w:before="1"/>
              <w:ind w:left="98" w:right="89"/>
              <w:jc w:val="center"/>
            </w:pPr>
            <w:r>
              <w:t>10/340</w:t>
            </w:r>
          </w:p>
        </w:tc>
        <w:tc>
          <w:tcPr>
            <w:tcW w:w="850" w:type="dxa"/>
          </w:tcPr>
          <w:p w:rsidR="00254483" w:rsidRDefault="00254483" w:rsidP="00254483">
            <w:pPr>
              <w:pStyle w:val="TableParagraph"/>
              <w:spacing w:before="1"/>
              <w:ind w:left="97" w:right="90"/>
              <w:jc w:val="center"/>
            </w:pPr>
            <w:r>
              <w:t>10/340</w:t>
            </w:r>
          </w:p>
        </w:tc>
        <w:tc>
          <w:tcPr>
            <w:tcW w:w="852" w:type="dxa"/>
          </w:tcPr>
          <w:p w:rsidR="00254483" w:rsidRDefault="00254483" w:rsidP="00254483">
            <w:pPr>
              <w:pStyle w:val="TableParagraph"/>
              <w:spacing w:before="1"/>
              <w:ind w:left="99" w:right="90"/>
              <w:jc w:val="center"/>
            </w:pPr>
            <w:r>
              <w:t>10/340</w:t>
            </w:r>
          </w:p>
        </w:tc>
        <w:tc>
          <w:tcPr>
            <w:tcW w:w="850" w:type="dxa"/>
          </w:tcPr>
          <w:p w:rsidR="00254483" w:rsidRDefault="00254483" w:rsidP="00254483">
            <w:pPr>
              <w:pStyle w:val="TableParagraph"/>
              <w:spacing w:before="1"/>
              <w:ind w:left="96" w:right="90"/>
              <w:jc w:val="center"/>
            </w:pPr>
            <w:r>
              <w:t>10/340</w:t>
            </w:r>
          </w:p>
        </w:tc>
        <w:tc>
          <w:tcPr>
            <w:tcW w:w="853" w:type="dxa"/>
          </w:tcPr>
          <w:p w:rsidR="00254483" w:rsidRDefault="00254483" w:rsidP="00254483">
            <w:pPr>
              <w:pStyle w:val="TableParagraph"/>
              <w:spacing w:before="1"/>
              <w:ind w:left="100" w:right="88"/>
              <w:jc w:val="center"/>
            </w:pPr>
            <w:r>
              <w:t>10/340</w:t>
            </w:r>
          </w:p>
        </w:tc>
        <w:tc>
          <w:tcPr>
            <w:tcW w:w="1304" w:type="dxa"/>
          </w:tcPr>
          <w:p w:rsidR="00254483" w:rsidRDefault="00254483" w:rsidP="00254483">
            <w:pPr>
              <w:pStyle w:val="TableParagraph"/>
              <w:spacing w:before="1"/>
              <w:ind w:left="267" w:right="264"/>
              <w:jc w:val="center"/>
            </w:pPr>
            <w:r>
              <w:t>50/1690</w:t>
            </w:r>
          </w:p>
        </w:tc>
      </w:tr>
    </w:tbl>
    <w:p w:rsidR="00254483" w:rsidRDefault="00254483" w:rsidP="00254483"/>
    <w:p w:rsidR="009B0797" w:rsidRDefault="009B0797" w:rsidP="007D3041">
      <w:pPr>
        <w:ind w:right="-26" w:firstLine="567"/>
        <w:rPr>
          <w:rFonts w:cs="Times New Roman"/>
          <w:sz w:val="24"/>
          <w:szCs w:val="24"/>
        </w:rPr>
      </w:pPr>
    </w:p>
    <w:p w:rsidR="00D77391" w:rsidRDefault="00D77391" w:rsidP="007D3041">
      <w:pPr>
        <w:ind w:right="-26" w:firstLine="567"/>
        <w:rPr>
          <w:rFonts w:cs="Times New Roman"/>
          <w:sz w:val="24"/>
          <w:szCs w:val="24"/>
        </w:rPr>
      </w:pPr>
    </w:p>
    <w:p w:rsidR="00D77391" w:rsidRDefault="00D77391" w:rsidP="007D3041">
      <w:pPr>
        <w:ind w:right="-26" w:firstLine="567"/>
        <w:rPr>
          <w:rFonts w:cs="Times New Roman"/>
          <w:sz w:val="24"/>
          <w:szCs w:val="24"/>
        </w:rPr>
      </w:pPr>
    </w:p>
    <w:p w:rsidR="00D77391" w:rsidRDefault="00D77391" w:rsidP="007D3041">
      <w:pPr>
        <w:ind w:right="-26" w:firstLine="567"/>
        <w:rPr>
          <w:rFonts w:cs="Times New Roman"/>
          <w:sz w:val="24"/>
          <w:szCs w:val="24"/>
        </w:rPr>
      </w:pPr>
    </w:p>
    <w:p w:rsidR="00254483" w:rsidRDefault="00254483" w:rsidP="007D3041">
      <w:pPr>
        <w:ind w:right="-26" w:firstLine="567"/>
        <w:rPr>
          <w:rFonts w:cs="Times New Roman"/>
          <w:sz w:val="24"/>
          <w:szCs w:val="24"/>
        </w:rPr>
      </w:pPr>
    </w:p>
    <w:p w:rsidR="00254483" w:rsidRDefault="00254483" w:rsidP="007D3041">
      <w:pPr>
        <w:ind w:right="-26" w:firstLine="567"/>
        <w:rPr>
          <w:rFonts w:cs="Times New Roman"/>
          <w:sz w:val="24"/>
          <w:szCs w:val="24"/>
        </w:rPr>
      </w:pPr>
    </w:p>
    <w:p w:rsidR="00254483" w:rsidRDefault="00254483" w:rsidP="007D3041">
      <w:pPr>
        <w:ind w:right="-26" w:firstLine="567"/>
        <w:rPr>
          <w:rFonts w:cs="Times New Roman"/>
          <w:sz w:val="24"/>
          <w:szCs w:val="24"/>
        </w:rPr>
      </w:pPr>
    </w:p>
    <w:p w:rsidR="00254483" w:rsidRDefault="00254483" w:rsidP="007D3041">
      <w:pPr>
        <w:ind w:right="-26" w:firstLine="567"/>
        <w:rPr>
          <w:rFonts w:cs="Times New Roman"/>
          <w:sz w:val="24"/>
          <w:szCs w:val="24"/>
        </w:rPr>
      </w:pPr>
    </w:p>
    <w:p w:rsidR="00254483" w:rsidRDefault="00254483" w:rsidP="007D3041">
      <w:pPr>
        <w:ind w:right="-26" w:firstLine="567"/>
        <w:rPr>
          <w:rFonts w:cs="Times New Roman"/>
          <w:sz w:val="24"/>
          <w:szCs w:val="24"/>
        </w:rPr>
      </w:pPr>
    </w:p>
    <w:p w:rsidR="00254483" w:rsidRDefault="00254483" w:rsidP="007D3041">
      <w:pPr>
        <w:ind w:right="-26" w:firstLine="567"/>
        <w:rPr>
          <w:rFonts w:cs="Times New Roman"/>
          <w:sz w:val="24"/>
          <w:szCs w:val="24"/>
        </w:rPr>
      </w:pPr>
    </w:p>
    <w:p w:rsidR="00254483" w:rsidRDefault="00254483" w:rsidP="007D3041">
      <w:pPr>
        <w:ind w:right="-26" w:firstLine="567"/>
        <w:rPr>
          <w:rFonts w:cs="Times New Roman"/>
          <w:sz w:val="24"/>
          <w:szCs w:val="24"/>
        </w:rPr>
      </w:pPr>
    </w:p>
    <w:p w:rsidR="00254483" w:rsidRDefault="00254483" w:rsidP="007D3041">
      <w:pPr>
        <w:ind w:right="-26" w:firstLine="567"/>
        <w:rPr>
          <w:rFonts w:cs="Times New Roman"/>
          <w:sz w:val="24"/>
          <w:szCs w:val="24"/>
        </w:rPr>
      </w:pPr>
    </w:p>
    <w:p w:rsidR="00254483" w:rsidRDefault="00254483" w:rsidP="007D3041">
      <w:pPr>
        <w:ind w:right="-26" w:firstLine="567"/>
        <w:rPr>
          <w:rFonts w:cs="Times New Roman"/>
          <w:sz w:val="24"/>
          <w:szCs w:val="24"/>
        </w:rPr>
      </w:pPr>
    </w:p>
    <w:p w:rsidR="00254483" w:rsidRDefault="00254483" w:rsidP="007D3041">
      <w:pPr>
        <w:ind w:right="-26" w:firstLine="567"/>
        <w:rPr>
          <w:rFonts w:cs="Times New Roman"/>
          <w:sz w:val="24"/>
          <w:szCs w:val="24"/>
        </w:rPr>
        <w:sectPr w:rsidR="00254483" w:rsidSect="00254483">
          <w:pgSz w:w="16838" w:h="11906" w:orient="landscape"/>
          <w:pgMar w:top="850" w:right="851" w:bottom="1701" w:left="851" w:header="708" w:footer="708" w:gutter="0"/>
          <w:cols w:space="708"/>
          <w:titlePg/>
          <w:docGrid w:linePitch="360"/>
        </w:sectPr>
      </w:pPr>
    </w:p>
    <w:p w:rsidR="009B0797" w:rsidRPr="002657A7" w:rsidRDefault="009B0797" w:rsidP="009B0797">
      <w:pPr>
        <w:pStyle w:val="2"/>
        <w:numPr>
          <w:ilvl w:val="1"/>
          <w:numId w:val="1"/>
        </w:numPr>
        <w:spacing w:line="276" w:lineRule="auto"/>
        <w:rPr>
          <w:color w:val="auto"/>
        </w:rPr>
      </w:pPr>
      <w:bookmarkStart w:id="66" w:name="_Toc197625166"/>
      <w:bookmarkEnd w:id="65"/>
      <w:r w:rsidRPr="002657A7">
        <w:rPr>
          <w:color w:val="auto"/>
        </w:rPr>
        <w:lastRenderedPageBreak/>
        <w:t>КАЛЕНДАРНЫЙ УЧЕБНЫЙ ГРАФИК</w:t>
      </w:r>
      <w:bookmarkEnd w:id="66"/>
    </w:p>
    <w:p w:rsidR="00D77391" w:rsidRPr="00D77391" w:rsidRDefault="00D77391" w:rsidP="00D77391">
      <w:pPr>
        <w:pStyle w:val="a8"/>
        <w:spacing w:line="276" w:lineRule="exact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 w:rsidRPr="00D77391">
        <w:rPr>
          <w:rFonts w:ascii="Times New Roman" w:hAnsi="Times New Roman" w:cs="Times New Roman"/>
          <w:sz w:val="24"/>
          <w:szCs w:val="24"/>
        </w:rPr>
        <w:t>ГОДОВОЙ</w:t>
      </w:r>
      <w:r w:rsidRPr="00D7739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7391">
        <w:rPr>
          <w:rFonts w:ascii="Times New Roman" w:hAnsi="Times New Roman" w:cs="Times New Roman"/>
          <w:sz w:val="24"/>
          <w:szCs w:val="24"/>
        </w:rPr>
        <w:t>КАЛЕНДАРНЫЙ</w:t>
      </w:r>
      <w:r w:rsidRPr="00D7739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7391">
        <w:rPr>
          <w:rFonts w:ascii="Times New Roman" w:hAnsi="Times New Roman" w:cs="Times New Roman"/>
          <w:sz w:val="24"/>
          <w:szCs w:val="24"/>
        </w:rPr>
        <w:t>УЧЕБНЫЙ</w:t>
      </w:r>
      <w:r w:rsidRPr="00D77391">
        <w:rPr>
          <w:rFonts w:ascii="Times New Roman" w:hAnsi="Times New Roman" w:cs="Times New Roman"/>
          <w:spacing w:val="-2"/>
          <w:sz w:val="24"/>
          <w:szCs w:val="24"/>
        </w:rPr>
        <w:t xml:space="preserve"> ГРАФИК</w:t>
      </w:r>
    </w:p>
    <w:p w:rsidR="00D77391" w:rsidRPr="00D77391" w:rsidRDefault="00D77391" w:rsidP="00D77391">
      <w:pPr>
        <w:pStyle w:val="a8"/>
        <w:ind w:left="-142" w:right="141"/>
        <w:jc w:val="center"/>
        <w:rPr>
          <w:rFonts w:ascii="Times New Roman" w:hAnsi="Times New Roman" w:cs="Times New Roman"/>
          <w:sz w:val="24"/>
          <w:szCs w:val="24"/>
        </w:rPr>
      </w:pPr>
      <w:r w:rsidRPr="00D77391">
        <w:rPr>
          <w:rFonts w:ascii="Times New Roman" w:hAnsi="Times New Roman" w:cs="Times New Roman"/>
          <w:sz w:val="24"/>
          <w:szCs w:val="24"/>
        </w:rPr>
        <w:t>Основного</w:t>
      </w:r>
      <w:r w:rsidRPr="00D7739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77391">
        <w:rPr>
          <w:rFonts w:ascii="Times New Roman" w:hAnsi="Times New Roman" w:cs="Times New Roman"/>
          <w:sz w:val="24"/>
          <w:szCs w:val="24"/>
        </w:rPr>
        <w:t>общего</w:t>
      </w:r>
      <w:r w:rsidRPr="00D7739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77391">
        <w:rPr>
          <w:rFonts w:ascii="Times New Roman" w:hAnsi="Times New Roman" w:cs="Times New Roman"/>
          <w:sz w:val="24"/>
          <w:szCs w:val="24"/>
        </w:rPr>
        <w:t>образования на 2025-2026 учебный год</w:t>
      </w:r>
    </w:p>
    <w:p w:rsidR="00D77391" w:rsidRPr="00D77391" w:rsidRDefault="00D77391" w:rsidP="00D77391">
      <w:pPr>
        <w:pStyle w:val="a8"/>
        <w:spacing w:before="3" w:line="275" w:lineRule="exact"/>
        <w:ind w:left="8" w:right="284"/>
        <w:jc w:val="center"/>
        <w:rPr>
          <w:rFonts w:ascii="Times New Roman" w:hAnsi="Times New Roman" w:cs="Times New Roman"/>
          <w:sz w:val="24"/>
          <w:szCs w:val="24"/>
        </w:rPr>
      </w:pPr>
      <w:r w:rsidRPr="00D77391">
        <w:rPr>
          <w:rFonts w:ascii="Times New Roman" w:hAnsi="Times New Roman" w:cs="Times New Roman"/>
          <w:sz w:val="24"/>
          <w:szCs w:val="24"/>
        </w:rPr>
        <w:t>Муниципального</w:t>
      </w:r>
      <w:r w:rsidRPr="00D7739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77391">
        <w:rPr>
          <w:rFonts w:ascii="Times New Roman" w:hAnsi="Times New Roman" w:cs="Times New Roman"/>
          <w:sz w:val="24"/>
          <w:szCs w:val="24"/>
        </w:rPr>
        <w:t>бюджетного</w:t>
      </w:r>
      <w:r w:rsidRPr="00D773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77391">
        <w:rPr>
          <w:rFonts w:ascii="Times New Roman" w:hAnsi="Times New Roman" w:cs="Times New Roman"/>
          <w:sz w:val="24"/>
          <w:szCs w:val="24"/>
        </w:rPr>
        <w:t>общеобразовательного</w:t>
      </w:r>
      <w:r w:rsidRPr="00D773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7391">
        <w:rPr>
          <w:rFonts w:ascii="Times New Roman" w:hAnsi="Times New Roman" w:cs="Times New Roman"/>
          <w:spacing w:val="-2"/>
          <w:sz w:val="24"/>
          <w:szCs w:val="24"/>
        </w:rPr>
        <w:t>учреждения</w:t>
      </w:r>
    </w:p>
    <w:p w:rsidR="00D77391" w:rsidRPr="00D77391" w:rsidRDefault="00D77391" w:rsidP="00D77391">
      <w:pPr>
        <w:pStyle w:val="a8"/>
        <w:ind w:left="9" w:right="284"/>
        <w:jc w:val="center"/>
        <w:rPr>
          <w:rFonts w:ascii="Times New Roman" w:hAnsi="Times New Roman" w:cs="Times New Roman"/>
          <w:sz w:val="24"/>
          <w:szCs w:val="24"/>
        </w:rPr>
      </w:pPr>
      <w:r w:rsidRPr="00D77391">
        <w:rPr>
          <w:rFonts w:ascii="Times New Roman" w:hAnsi="Times New Roman" w:cs="Times New Roman"/>
          <w:sz w:val="24"/>
          <w:szCs w:val="24"/>
        </w:rPr>
        <w:t>Новоусинской</w:t>
      </w:r>
      <w:r w:rsidRPr="00D7739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7391">
        <w:rPr>
          <w:rFonts w:ascii="Times New Roman" w:hAnsi="Times New Roman" w:cs="Times New Roman"/>
          <w:sz w:val="24"/>
          <w:szCs w:val="24"/>
        </w:rPr>
        <w:t>основной</w:t>
      </w:r>
      <w:r w:rsidRPr="00D773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7391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D7739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7391">
        <w:rPr>
          <w:rFonts w:ascii="Times New Roman" w:hAnsi="Times New Roman" w:cs="Times New Roman"/>
          <w:sz w:val="24"/>
          <w:szCs w:val="24"/>
        </w:rPr>
        <w:t>школы</w:t>
      </w:r>
      <w:r w:rsidRPr="00D7739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7391">
        <w:rPr>
          <w:rFonts w:ascii="Times New Roman" w:hAnsi="Times New Roman" w:cs="Times New Roman"/>
          <w:sz w:val="24"/>
          <w:szCs w:val="24"/>
        </w:rPr>
        <w:t>Муслюмовского</w:t>
      </w:r>
      <w:r w:rsidRPr="00D7739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77391">
        <w:rPr>
          <w:rFonts w:ascii="Times New Roman" w:hAnsi="Times New Roman" w:cs="Times New Roman"/>
          <w:sz w:val="24"/>
          <w:szCs w:val="24"/>
        </w:rPr>
        <w:t>муниципального</w:t>
      </w:r>
      <w:r w:rsidRPr="00D7739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77391">
        <w:rPr>
          <w:rFonts w:ascii="Times New Roman" w:hAnsi="Times New Roman" w:cs="Times New Roman"/>
          <w:sz w:val="24"/>
          <w:szCs w:val="24"/>
        </w:rPr>
        <w:t>района Республики Татарстан</w:t>
      </w:r>
    </w:p>
    <w:tbl>
      <w:tblPr>
        <w:tblStyle w:val="TableNormal"/>
        <w:tblW w:w="9749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3377"/>
        <w:gridCol w:w="3402"/>
        <w:gridCol w:w="2405"/>
      </w:tblGrid>
      <w:tr w:rsidR="00D77391" w:rsidRPr="00D77391" w:rsidTr="00D77391">
        <w:trPr>
          <w:trHeight w:val="230"/>
        </w:trPr>
        <w:tc>
          <w:tcPr>
            <w:tcW w:w="565" w:type="dxa"/>
          </w:tcPr>
          <w:p w:rsidR="00D77391" w:rsidRPr="00D77391" w:rsidRDefault="00D77391" w:rsidP="00D77391">
            <w:pPr>
              <w:pStyle w:val="TableParagraph"/>
              <w:spacing w:line="210" w:lineRule="exact"/>
              <w:ind w:right="234"/>
              <w:jc w:val="center"/>
              <w:rPr>
                <w:sz w:val="24"/>
                <w:szCs w:val="24"/>
              </w:rPr>
            </w:pPr>
            <w:r w:rsidRPr="00D7739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377" w:type="dxa"/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Начало</w:t>
            </w:r>
            <w:r w:rsidRPr="00D77391">
              <w:rPr>
                <w:spacing w:val="-4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учебного</w:t>
            </w:r>
            <w:r w:rsidRPr="00D77391">
              <w:rPr>
                <w:spacing w:val="-6"/>
                <w:sz w:val="24"/>
                <w:szCs w:val="24"/>
              </w:rPr>
              <w:t xml:space="preserve"> </w:t>
            </w:r>
            <w:r w:rsidRPr="00D7739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807" w:type="dxa"/>
            <w:gridSpan w:val="2"/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104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 xml:space="preserve">1 </w:t>
            </w:r>
            <w:r w:rsidRPr="00D77391">
              <w:rPr>
                <w:spacing w:val="-2"/>
                <w:sz w:val="24"/>
                <w:szCs w:val="24"/>
              </w:rPr>
              <w:t>сентября</w:t>
            </w:r>
          </w:p>
        </w:tc>
      </w:tr>
      <w:tr w:rsidR="00D77391" w:rsidRPr="00D77391" w:rsidTr="00D77391">
        <w:trPr>
          <w:trHeight w:val="230"/>
        </w:trPr>
        <w:tc>
          <w:tcPr>
            <w:tcW w:w="565" w:type="dxa"/>
          </w:tcPr>
          <w:p w:rsidR="00D77391" w:rsidRPr="00D77391" w:rsidRDefault="00D77391" w:rsidP="00D77391">
            <w:pPr>
              <w:pStyle w:val="TableParagraph"/>
              <w:spacing w:line="211" w:lineRule="exact"/>
              <w:ind w:right="234"/>
              <w:jc w:val="center"/>
              <w:rPr>
                <w:sz w:val="24"/>
                <w:szCs w:val="24"/>
              </w:rPr>
            </w:pPr>
            <w:r w:rsidRPr="00D7739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77" w:type="dxa"/>
          </w:tcPr>
          <w:p w:rsidR="00D77391" w:rsidRPr="00D77391" w:rsidRDefault="00D77391" w:rsidP="00D77391">
            <w:pPr>
              <w:pStyle w:val="TableParagraph"/>
              <w:spacing w:line="211" w:lineRule="exact"/>
              <w:ind w:left="110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Сменность</w:t>
            </w:r>
            <w:r w:rsidRPr="00D77391">
              <w:rPr>
                <w:spacing w:val="-10"/>
                <w:sz w:val="24"/>
                <w:szCs w:val="24"/>
              </w:rPr>
              <w:t xml:space="preserve"> </w:t>
            </w:r>
            <w:r w:rsidRPr="00D77391">
              <w:rPr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5807" w:type="dxa"/>
            <w:gridSpan w:val="2"/>
          </w:tcPr>
          <w:p w:rsidR="00D77391" w:rsidRPr="00D77391" w:rsidRDefault="00D77391" w:rsidP="00D77391">
            <w:pPr>
              <w:pStyle w:val="TableParagraph"/>
              <w:spacing w:line="211" w:lineRule="exact"/>
              <w:ind w:left="104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Занятия</w:t>
            </w:r>
            <w:r w:rsidRPr="00D77391">
              <w:rPr>
                <w:spacing w:val="-4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проводятся</w:t>
            </w:r>
            <w:r w:rsidRPr="00D77391">
              <w:rPr>
                <w:spacing w:val="-3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в</w:t>
            </w:r>
            <w:r w:rsidRPr="00D77391">
              <w:rPr>
                <w:spacing w:val="-2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одну</w:t>
            </w:r>
            <w:r w:rsidRPr="00D77391">
              <w:rPr>
                <w:spacing w:val="-2"/>
                <w:sz w:val="24"/>
                <w:szCs w:val="24"/>
              </w:rPr>
              <w:t xml:space="preserve"> </w:t>
            </w:r>
            <w:r w:rsidRPr="00D77391">
              <w:rPr>
                <w:spacing w:val="-4"/>
                <w:sz w:val="24"/>
                <w:szCs w:val="24"/>
              </w:rPr>
              <w:t>смену</w:t>
            </w:r>
          </w:p>
        </w:tc>
      </w:tr>
      <w:tr w:rsidR="00D77391" w:rsidRPr="00D77391" w:rsidTr="00D77391">
        <w:trPr>
          <w:trHeight w:val="690"/>
        </w:trPr>
        <w:tc>
          <w:tcPr>
            <w:tcW w:w="565" w:type="dxa"/>
          </w:tcPr>
          <w:p w:rsidR="00D77391" w:rsidRPr="00D77391" w:rsidRDefault="00D77391" w:rsidP="00D77391">
            <w:pPr>
              <w:pStyle w:val="TableParagraph"/>
              <w:spacing w:line="225" w:lineRule="exact"/>
              <w:ind w:right="234"/>
              <w:jc w:val="center"/>
              <w:rPr>
                <w:sz w:val="24"/>
                <w:szCs w:val="24"/>
              </w:rPr>
            </w:pPr>
            <w:r w:rsidRPr="00D7739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377" w:type="dxa"/>
          </w:tcPr>
          <w:p w:rsidR="00D77391" w:rsidRPr="00D77391" w:rsidRDefault="00D77391" w:rsidP="00D77391">
            <w:pPr>
              <w:pStyle w:val="TableParagraph"/>
              <w:ind w:left="110" w:right="1011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Окончание</w:t>
            </w:r>
            <w:r w:rsidRPr="00D77391">
              <w:rPr>
                <w:spacing w:val="-13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учебного</w:t>
            </w:r>
            <w:r w:rsidRPr="00D77391">
              <w:rPr>
                <w:spacing w:val="-12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года: 5-9 классы</w:t>
            </w:r>
          </w:p>
        </w:tc>
        <w:tc>
          <w:tcPr>
            <w:tcW w:w="5807" w:type="dxa"/>
            <w:gridSpan w:val="2"/>
          </w:tcPr>
          <w:p w:rsidR="00D77391" w:rsidRPr="00D77391" w:rsidRDefault="00D77391" w:rsidP="00D77391">
            <w:pPr>
              <w:pStyle w:val="TableParagraph"/>
              <w:spacing w:before="224"/>
              <w:ind w:left="104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 xml:space="preserve">26 </w:t>
            </w:r>
            <w:r w:rsidRPr="00D77391">
              <w:rPr>
                <w:spacing w:val="-5"/>
                <w:sz w:val="24"/>
                <w:szCs w:val="24"/>
              </w:rPr>
              <w:t>мая</w:t>
            </w:r>
          </w:p>
        </w:tc>
      </w:tr>
      <w:tr w:rsidR="00D77391" w:rsidRPr="00D77391" w:rsidTr="00D77391">
        <w:trPr>
          <w:trHeight w:val="230"/>
        </w:trPr>
        <w:tc>
          <w:tcPr>
            <w:tcW w:w="565" w:type="dxa"/>
          </w:tcPr>
          <w:p w:rsidR="00D77391" w:rsidRPr="00D77391" w:rsidRDefault="00D77391" w:rsidP="00D77391">
            <w:pPr>
              <w:pStyle w:val="TableParagraph"/>
              <w:spacing w:line="210" w:lineRule="exact"/>
              <w:ind w:right="234"/>
              <w:jc w:val="center"/>
              <w:rPr>
                <w:sz w:val="24"/>
                <w:szCs w:val="24"/>
              </w:rPr>
            </w:pPr>
            <w:r w:rsidRPr="00D77391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377" w:type="dxa"/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Праздничные</w:t>
            </w:r>
            <w:r w:rsidRPr="00D77391">
              <w:rPr>
                <w:spacing w:val="-10"/>
                <w:sz w:val="24"/>
                <w:szCs w:val="24"/>
              </w:rPr>
              <w:t xml:space="preserve"> </w:t>
            </w:r>
            <w:r w:rsidRPr="00D77391">
              <w:rPr>
                <w:spacing w:val="-5"/>
                <w:sz w:val="24"/>
                <w:szCs w:val="24"/>
              </w:rPr>
              <w:t>дни</w:t>
            </w:r>
          </w:p>
        </w:tc>
        <w:tc>
          <w:tcPr>
            <w:tcW w:w="5807" w:type="dxa"/>
            <w:gridSpan w:val="2"/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104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23</w:t>
            </w:r>
            <w:r w:rsidRPr="00D77391">
              <w:rPr>
                <w:spacing w:val="-4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февраля,</w:t>
            </w:r>
            <w:r w:rsidRPr="00D77391">
              <w:rPr>
                <w:spacing w:val="-2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8</w:t>
            </w:r>
            <w:r w:rsidRPr="00D77391">
              <w:rPr>
                <w:spacing w:val="-1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марта,</w:t>
            </w:r>
            <w:r w:rsidRPr="00D77391">
              <w:rPr>
                <w:spacing w:val="-2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1</w:t>
            </w:r>
            <w:r w:rsidRPr="00D77391">
              <w:rPr>
                <w:spacing w:val="-1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мая,</w:t>
            </w:r>
            <w:r w:rsidRPr="00D77391">
              <w:rPr>
                <w:spacing w:val="-2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9</w:t>
            </w:r>
            <w:r w:rsidRPr="00D77391">
              <w:rPr>
                <w:spacing w:val="3"/>
                <w:sz w:val="24"/>
                <w:szCs w:val="24"/>
              </w:rPr>
              <w:t xml:space="preserve"> </w:t>
            </w:r>
            <w:r w:rsidRPr="00D77391">
              <w:rPr>
                <w:spacing w:val="-5"/>
                <w:sz w:val="24"/>
                <w:szCs w:val="24"/>
              </w:rPr>
              <w:t>мая</w:t>
            </w:r>
          </w:p>
        </w:tc>
      </w:tr>
      <w:tr w:rsidR="00D77391" w:rsidRPr="00D77391" w:rsidTr="00D77391">
        <w:trPr>
          <w:trHeight w:val="690"/>
        </w:trPr>
        <w:tc>
          <w:tcPr>
            <w:tcW w:w="565" w:type="dxa"/>
          </w:tcPr>
          <w:p w:rsidR="00D77391" w:rsidRPr="00D77391" w:rsidRDefault="00D77391" w:rsidP="00D77391">
            <w:pPr>
              <w:pStyle w:val="TableParagraph"/>
              <w:spacing w:line="225" w:lineRule="exact"/>
              <w:ind w:right="234"/>
              <w:jc w:val="center"/>
              <w:rPr>
                <w:sz w:val="24"/>
                <w:szCs w:val="24"/>
              </w:rPr>
            </w:pPr>
            <w:r w:rsidRPr="00D77391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377" w:type="dxa"/>
          </w:tcPr>
          <w:p w:rsidR="00D77391" w:rsidRPr="00D77391" w:rsidRDefault="00D77391" w:rsidP="00D77391">
            <w:pPr>
              <w:pStyle w:val="TableParagraph"/>
              <w:ind w:left="110" w:right="221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Продолжительность</w:t>
            </w:r>
            <w:r w:rsidRPr="00D77391">
              <w:rPr>
                <w:spacing w:val="-13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учебного</w:t>
            </w:r>
            <w:r w:rsidRPr="00D77391">
              <w:rPr>
                <w:spacing w:val="-12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года: 5-9 классы</w:t>
            </w:r>
          </w:p>
        </w:tc>
        <w:tc>
          <w:tcPr>
            <w:tcW w:w="5807" w:type="dxa"/>
            <w:gridSpan w:val="2"/>
          </w:tcPr>
          <w:p w:rsidR="00D77391" w:rsidRPr="00D77391" w:rsidRDefault="00D77391" w:rsidP="00D77391">
            <w:pPr>
              <w:pStyle w:val="TableParagraph"/>
              <w:spacing w:before="224"/>
              <w:ind w:left="104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34</w:t>
            </w:r>
            <w:r w:rsidRPr="00D77391">
              <w:rPr>
                <w:spacing w:val="-2"/>
                <w:sz w:val="24"/>
                <w:szCs w:val="24"/>
              </w:rPr>
              <w:t xml:space="preserve"> недели</w:t>
            </w:r>
          </w:p>
        </w:tc>
      </w:tr>
      <w:tr w:rsidR="00D77391" w:rsidRPr="00D77391" w:rsidTr="00D77391">
        <w:trPr>
          <w:trHeight w:val="1150"/>
        </w:trPr>
        <w:tc>
          <w:tcPr>
            <w:tcW w:w="565" w:type="dxa"/>
          </w:tcPr>
          <w:p w:rsidR="00D77391" w:rsidRPr="00D77391" w:rsidRDefault="00D77391" w:rsidP="00D77391">
            <w:pPr>
              <w:pStyle w:val="TableParagraph"/>
              <w:spacing w:line="225" w:lineRule="exact"/>
              <w:ind w:right="234"/>
              <w:jc w:val="center"/>
              <w:rPr>
                <w:sz w:val="24"/>
                <w:szCs w:val="24"/>
              </w:rPr>
            </w:pPr>
            <w:r w:rsidRPr="00D77391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377" w:type="dxa"/>
          </w:tcPr>
          <w:p w:rsidR="00D77391" w:rsidRPr="00D77391" w:rsidRDefault="00D77391" w:rsidP="00D77391">
            <w:pPr>
              <w:pStyle w:val="TableParagraph"/>
              <w:ind w:left="110" w:right="221"/>
              <w:rPr>
                <w:sz w:val="24"/>
                <w:szCs w:val="24"/>
              </w:rPr>
            </w:pPr>
            <w:r w:rsidRPr="00D77391">
              <w:rPr>
                <w:spacing w:val="-2"/>
                <w:sz w:val="24"/>
                <w:szCs w:val="24"/>
              </w:rPr>
              <w:t>Продолжительность каникул: Осенние</w:t>
            </w:r>
          </w:p>
          <w:p w:rsidR="00D77391" w:rsidRPr="00D77391" w:rsidRDefault="00D77391" w:rsidP="00D77391">
            <w:pPr>
              <w:pStyle w:val="TableParagraph"/>
              <w:spacing w:line="230" w:lineRule="atLeast"/>
              <w:ind w:left="110" w:right="2443"/>
              <w:rPr>
                <w:sz w:val="24"/>
                <w:szCs w:val="24"/>
              </w:rPr>
            </w:pPr>
            <w:r w:rsidRPr="00D77391">
              <w:rPr>
                <w:spacing w:val="-2"/>
                <w:sz w:val="24"/>
                <w:szCs w:val="24"/>
              </w:rPr>
              <w:t>Зимние Весенние Летние</w:t>
            </w:r>
          </w:p>
        </w:tc>
        <w:tc>
          <w:tcPr>
            <w:tcW w:w="5807" w:type="dxa"/>
            <w:gridSpan w:val="2"/>
          </w:tcPr>
          <w:p w:rsidR="00D77391" w:rsidRPr="00D77391" w:rsidRDefault="00D77391" w:rsidP="00D77391">
            <w:pPr>
              <w:pStyle w:val="TableParagraph"/>
              <w:ind w:left="106"/>
              <w:rPr>
                <w:sz w:val="24"/>
                <w:szCs w:val="24"/>
              </w:rPr>
            </w:pPr>
          </w:p>
          <w:p w:rsidR="00D77391" w:rsidRPr="00D77391" w:rsidRDefault="00D77391" w:rsidP="00D77391">
            <w:pPr>
              <w:pStyle w:val="TableParagraph"/>
              <w:ind w:left="106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11 дней</w:t>
            </w:r>
            <w:r w:rsidRPr="00D77391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(с</w:t>
            </w:r>
            <w:r w:rsidRPr="00D77391">
              <w:rPr>
                <w:spacing w:val="-4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27.10.2025 -</w:t>
            </w:r>
            <w:r w:rsidRPr="00D77391">
              <w:rPr>
                <w:spacing w:val="-4"/>
                <w:sz w:val="24"/>
                <w:szCs w:val="24"/>
              </w:rPr>
              <w:t xml:space="preserve"> </w:t>
            </w:r>
            <w:r w:rsidRPr="00D77391">
              <w:rPr>
                <w:spacing w:val="-2"/>
                <w:sz w:val="24"/>
                <w:szCs w:val="24"/>
              </w:rPr>
              <w:t>06.11.2025)</w:t>
            </w:r>
          </w:p>
          <w:p w:rsidR="00D77391" w:rsidRPr="00D77391" w:rsidRDefault="00D77391" w:rsidP="00D77391">
            <w:pPr>
              <w:pStyle w:val="TableParagraph"/>
              <w:spacing w:before="10"/>
              <w:ind w:left="106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12 дней</w:t>
            </w:r>
            <w:r w:rsidRPr="00D77391">
              <w:rPr>
                <w:spacing w:val="-3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(с</w:t>
            </w:r>
            <w:r w:rsidRPr="00D77391">
              <w:rPr>
                <w:spacing w:val="-4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31.12.2025 -</w:t>
            </w:r>
            <w:r w:rsidRPr="00D77391">
              <w:rPr>
                <w:spacing w:val="-4"/>
                <w:sz w:val="24"/>
                <w:szCs w:val="24"/>
              </w:rPr>
              <w:t xml:space="preserve"> </w:t>
            </w:r>
            <w:r w:rsidRPr="00D77391">
              <w:rPr>
                <w:spacing w:val="-2"/>
                <w:sz w:val="24"/>
                <w:szCs w:val="24"/>
              </w:rPr>
              <w:t>11.01.2026)</w:t>
            </w:r>
          </w:p>
          <w:p w:rsidR="00D77391" w:rsidRPr="00D77391" w:rsidRDefault="00D77391" w:rsidP="00D77391">
            <w:pPr>
              <w:pStyle w:val="TableParagraph"/>
              <w:ind w:left="106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9 дней</w:t>
            </w:r>
            <w:r w:rsidRPr="00D77391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(с</w:t>
            </w:r>
            <w:r w:rsidRPr="00D77391">
              <w:rPr>
                <w:spacing w:val="-4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28.03.2026</w:t>
            </w:r>
            <w:r w:rsidRPr="00D77391">
              <w:rPr>
                <w:spacing w:val="50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по</w:t>
            </w:r>
            <w:r w:rsidRPr="00D77391">
              <w:rPr>
                <w:spacing w:val="-4"/>
                <w:sz w:val="24"/>
                <w:szCs w:val="24"/>
              </w:rPr>
              <w:t xml:space="preserve"> </w:t>
            </w:r>
            <w:r w:rsidRPr="00D77391">
              <w:rPr>
                <w:spacing w:val="-2"/>
                <w:sz w:val="24"/>
                <w:szCs w:val="24"/>
              </w:rPr>
              <w:t>05.04.2026)</w:t>
            </w:r>
          </w:p>
          <w:p w:rsidR="00D77391" w:rsidRPr="00D77391" w:rsidRDefault="00D77391" w:rsidP="00D77391">
            <w:pPr>
              <w:pStyle w:val="TableParagraph"/>
              <w:spacing w:line="215" w:lineRule="exact"/>
              <w:ind w:left="104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с</w:t>
            </w:r>
            <w:r w:rsidRPr="00D77391">
              <w:rPr>
                <w:spacing w:val="-4"/>
                <w:sz w:val="24"/>
                <w:szCs w:val="24"/>
              </w:rPr>
              <w:t xml:space="preserve"> </w:t>
            </w:r>
            <w:r w:rsidRPr="00D77391">
              <w:rPr>
                <w:spacing w:val="-2"/>
                <w:sz w:val="24"/>
                <w:szCs w:val="24"/>
              </w:rPr>
              <w:t>27.05.2026</w:t>
            </w:r>
          </w:p>
        </w:tc>
      </w:tr>
      <w:tr w:rsidR="00D77391" w:rsidRPr="00D77391" w:rsidTr="00D77391">
        <w:trPr>
          <w:trHeight w:val="457"/>
        </w:trPr>
        <w:tc>
          <w:tcPr>
            <w:tcW w:w="565" w:type="dxa"/>
            <w:tcBorders>
              <w:bottom w:val="single" w:sz="6" w:space="0" w:color="000000"/>
            </w:tcBorders>
          </w:tcPr>
          <w:p w:rsidR="00D77391" w:rsidRPr="00D77391" w:rsidRDefault="00D77391" w:rsidP="00D77391">
            <w:pPr>
              <w:pStyle w:val="TableParagraph"/>
              <w:spacing w:line="225" w:lineRule="exact"/>
              <w:ind w:right="234"/>
              <w:jc w:val="center"/>
              <w:rPr>
                <w:sz w:val="24"/>
                <w:szCs w:val="24"/>
              </w:rPr>
            </w:pPr>
            <w:r w:rsidRPr="00D77391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377" w:type="dxa"/>
            <w:tcBorders>
              <w:bottom w:val="single" w:sz="6" w:space="0" w:color="000000"/>
            </w:tcBorders>
          </w:tcPr>
          <w:p w:rsidR="00D77391" w:rsidRPr="00D77391" w:rsidRDefault="00D77391" w:rsidP="00D77391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Продолжительность</w:t>
            </w:r>
            <w:r w:rsidRPr="00D77391">
              <w:rPr>
                <w:spacing w:val="-6"/>
                <w:sz w:val="24"/>
                <w:szCs w:val="24"/>
              </w:rPr>
              <w:t xml:space="preserve"> </w:t>
            </w:r>
            <w:r w:rsidRPr="00D77391">
              <w:rPr>
                <w:spacing w:val="-2"/>
                <w:sz w:val="24"/>
                <w:szCs w:val="24"/>
              </w:rPr>
              <w:t>уроков:</w:t>
            </w:r>
          </w:p>
          <w:p w:rsidR="00D77391" w:rsidRPr="00D77391" w:rsidRDefault="00D77391" w:rsidP="00D77391">
            <w:pPr>
              <w:pStyle w:val="TableParagraph"/>
              <w:spacing w:line="213" w:lineRule="exact"/>
              <w:ind w:left="110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5-9</w:t>
            </w:r>
            <w:r w:rsidRPr="00D77391">
              <w:rPr>
                <w:spacing w:val="-4"/>
                <w:sz w:val="24"/>
                <w:szCs w:val="24"/>
              </w:rPr>
              <w:t xml:space="preserve"> </w:t>
            </w:r>
            <w:r w:rsidRPr="00D77391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5807" w:type="dxa"/>
            <w:gridSpan w:val="2"/>
            <w:tcBorders>
              <w:bottom w:val="single" w:sz="6" w:space="0" w:color="000000"/>
            </w:tcBorders>
          </w:tcPr>
          <w:p w:rsidR="00D77391" w:rsidRPr="00D77391" w:rsidRDefault="00D77391" w:rsidP="00D77391">
            <w:pPr>
              <w:pStyle w:val="TableParagraph"/>
              <w:spacing w:before="224" w:line="213" w:lineRule="exact"/>
              <w:ind w:left="104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45</w:t>
            </w:r>
            <w:r w:rsidRPr="00D77391">
              <w:rPr>
                <w:spacing w:val="-2"/>
                <w:sz w:val="24"/>
                <w:szCs w:val="24"/>
              </w:rPr>
              <w:t xml:space="preserve"> минут</w:t>
            </w:r>
          </w:p>
        </w:tc>
      </w:tr>
      <w:tr w:rsidR="00D77391" w:rsidRPr="00D77391" w:rsidTr="00D77391">
        <w:trPr>
          <w:trHeight w:val="917"/>
        </w:trPr>
        <w:tc>
          <w:tcPr>
            <w:tcW w:w="565" w:type="dxa"/>
            <w:tcBorders>
              <w:top w:val="single" w:sz="6" w:space="0" w:color="000000"/>
            </w:tcBorders>
          </w:tcPr>
          <w:p w:rsidR="00D77391" w:rsidRPr="00D77391" w:rsidRDefault="00D77391" w:rsidP="00D77391">
            <w:pPr>
              <w:pStyle w:val="TableParagraph"/>
              <w:spacing w:line="222" w:lineRule="exact"/>
              <w:ind w:right="234"/>
              <w:jc w:val="center"/>
              <w:rPr>
                <w:sz w:val="24"/>
                <w:szCs w:val="24"/>
              </w:rPr>
            </w:pPr>
            <w:r w:rsidRPr="00D77391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377" w:type="dxa"/>
            <w:tcBorders>
              <w:top w:val="single" w:sz="6" w:space="0" w:color="000000"/>
            </w:tcBorders>
          </w:tcPr>
          <w:p w:rsidR="00D77391" w:rsidRPr="00D77391" w:rsidRDefault="00D77391" w:rsidP="00D77391">
            <w:pPr>
              <w:pStyle w:val="TableParagraph"/>
              <w:ind w:left="110" w:right="221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Динамическая</w:t>
            </w:r>
            <w:r w:rsidRPr="00D77391">
              <w:rPr>
                <w:spacing w:val="-13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пауза</w:t>
            </w:r>
            <w:r w:rsidRPr="00D77391">
              <w:rPr>
                <w:spacing w:val="-12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после последнего урока перед</w:t>
            </w:r>
          </w:p>
          <w:p w:rsidR="00D77391" w:rsidRPr="00D77391" w:rsidRDefault="00D77391" w:rsidP="00D77391">
            <w:pPr>
              <w:pStyle w:val="TableParagraph"/>
              <w:spacing w:line="230" w:lineRule="atLeast"/>
              <w:ind w:left="110" w:right="221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внеурочными</w:t>
            </w:r>
            <w:r w:rsidRPr="00D77391">
              <w:rPr>
                <w:spacing w:val="-13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занятиями</w:t>
            </w:r>
            <w:r w:rsidRPr="00D77391">
              <w:rPr>
                <w:spacing w:val="-12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в</w:t>
            </w:r>
            <w:r w:rsidRPr="00D77391">
              <w:rPr>
                <w:spacing w:val="-13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 xml:space="preserve">5-9 </w:t>
            </w:r>
            <w:r w:rsidRPr="00D77391">
              <w:rPr>
                <w:spacing w:val="-2"/>
                <w:sz w:val="24"/>
                <w:szCs w:val="24"/>
              </w:rPr>
              <w:t>классах</w:t>
            </w:r>
          </w:p>
        </w:tc>
        <w:tc>
          <w:tcPr>
            <w:tcW w:w="5807" w:type="dxa"/>
            <w:gridSpan w:val="2"/>
            <w:tcBorders>
              <w:top w:val="single" w:sz="6" w:space="0" w:color="000000"/>
            </w:tcBorders>
          </w:tcPr>
          <w:p w:rsidR="00D77391" w:rsidRPr="00D77391" w:rsidRDefault="00D77391" w:rsidP="00D77391">
            <w:pPr>
              <w:pStyle w:val="TableParagraph"/>
              <w:spacing w:line="222" w:lineRule="exact"/>
              <w:ind w:left="104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45</w:t>
            </w:r>
            <w:r w:rsidRPr="00D77391">
              <w:rPr>
                <w:spacing w:val="-2"/>
                <w:sz w:val="24"/>
                <w:szCs w:val="24"/>
              </w:rPr>
              <w:t xml:space="preserve"> минут</w:t>
            </w:r>
          </w:p>
        </w:tc>
      </w:tr>
      <w:tr w:rsidR="00D77391" w:rsidRPr="00D77391" w:rsidTr="00D77391">
        <w:trPr>
          <w:trHeight w:val="278"/>
        </w:trPr>
        <w:tc>
          <w:tcPr>
            <w:tcW w:w="565" w:type="dxa"/>
            <w:tcBorders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22" w:lineRule="exact"/>
              <w:ind w:right="234"/>
              <w:jc w:val="center"/>
              <w:rPr>
                <w:sz w:val="24"/>
                <w:szCs w:val="24"/>
              </w:rPr>
            </w:pPr>
            <w:r w:rsidRPr="00D7739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377" w:type="dxa"/>
            <w:tcBorders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22" w:lineRule="exact"/>
              <w:ind w:left="110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Продолжительность</w:t>
            </w:r>
            <w:r w:rsidRPr="00D77391">
              <w:rPr>
                <w:spacing w:val="-11"/>
                <w:sz w:val="24"/>
                <w:szCs w:val="24"/>
              </w:rPr>
              <w:t xml:space="preserve"> </w:t>
            </w:r>
            <w:r w:rsidRPr="00D77391">
              <w:rPr>
                <w:spacing w:val="-2"/>
                <w:sz w:val="24"/>
                <w:szCs w:val="24"/>
              </w:rPr>
              <w:t>перемен</w:t>
            </w:r>
          </w:p>
        </w:tc>
        <w:tc>
          <w:tcPr>
            <w:tcW w:w="3402" w:type="dxa"/>
          </w:tcPr>
          <w:p w:rsidR="00D77391" w:rsidRPr="00D77391" w:rsidRDefault="00D77391" w:rsidP="00D77391">
            <w:pPr>
              <w:pStyle w:val="TableParagraph"/>
              <w:spacing w:line="222" w:lineRule="exact"/>
              <w:ind w:left="6" w:right="6"/>
              <w:jc w:val="center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5-9</w:t>
            </w:r>
            <w:r w:rsidRPr="00D77391">
              <w:rPr>
                <w:spacing w:val="-4"/>
                <w:sz w:val="24"/>
                <w:szCs w:val="24"/>
              </w:rPr>
              <w:t xml:space="preserve"> </w:t>
            </w:r>
            <w:r w:rsidRPr="00D77391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05" w:type="dxa"/>
          </w:tcPr>
          <w:p w:rsidR="00D77391" w:rsidRPr="00D77391" w:rsidRDefault="00D77391" w:rsidP="00D77391">
            <w:pPr>
              <w:pStyle w:val="TableParagraph"/>
              <w:spacing w:line="222" w:lineRule="exact"/>
              <w:ind w:left="223" w:right="2"/>
              <w:jc w:val="center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5-9</w:t>
            </w:r>
            <w:r w:rsidRPr="00D77391">
              <w:rPr>
                <w:spacing w:val="-4"/>
                <w:sz w:val="24"/>
                <w:szCs w:val="24"/>
              </w:rPr>
              <w:t xml:space="preserve"> </w:t>
            </w:r>
            <w:r w:rsidRPr="00D77391">
              <w:rPr>
                <w:spacing w:val="-2"/>
                <w:sz w:val="24"/>
                <w:szCs w:val="24"/>
              </w:rPr>
              <w:t>классы</w:t>
            </w:r>
          </w:p>
        </w:tc>
      </w:tr>
      <w:tr w:rsidR="00D77391" w:rsidRPr="00D77391" w:rsidTr="00D77391">
        <w:trPr>
          <w:trHeight w:val="232"/>
        </w:trPr>
        <w:tc>
          <w:tcPr>
            <w:tcW w:w="565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3" w:lineRule="exact"/>
              <w:ind w:right="6"/>
              <w:jc w:val="center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 xml:space="preserve">1 </w:t>
            </w:r>
            <w:proofErr w:type="spellStart"/>
            <w:r w:rsidRPr="00D77391">
              <w:rPr>
                <w:spacing w:val="-2"/>
                <w:sz w:val="24"/>
                <w:szCs w:val="24"/>
              </w:rPr>
              <w:t>перем</w:t>
            </w:r>
            <w:proofErr w:type="spellEnd"/>
            <w:r w:rsidRPr="00D77391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405" w:type="dxa"/>
            <w:tcBorders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3" w:lineRule="exact"/>
              <w:ind w:left="221" w:right="223"/>
              <w:jc w:val="center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 xml:space="preserve">10 </w:t>
            </w:r>
            <w:r w:rsidRPr="00D77391">
              <w:rPr>
                <w:spacing w:val="-4"/>
                <w:sz w:val="24"/>
                <w:szCs w:val="24"/>
              </w:rPr>
              <w:t>мин.</w:t>
            </w:r>
          </w:p>
        </w:tc>
      </w:tr>
      <w:tr w:rsidR="00D77391" w:rsidRPr="00D77391" w:rsidTr="00D77391">
        <w:trPr>
          <w:trHeight w:val="230"/>
        </w:trPr>
        <w:tc>
          <w:tcPr>
            <w:tcW w:w="565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right="6"/>
              <w:jc w:val="center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 xml:space="preserve">2 </w:t>
            </w:r>
            <w:proofErr w:type="spellStart"/>
            <w:r w:rsidRPr="00D77391">
              <w:rPr>
                <w:spacing w:val="-2"/>
                <w:sz w:val="24"/>
                <w:szCs w:val="24"/>
              </w:rPr>
              <w:t>перем</w:t>
            </w:r>
            <w:proofErr w:type="spellEnd"/>
            <w:r w:rsidRPr="00D77391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221" w:right="223"/>
              <w:jc w:val="center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 xml:space="preserve">10 </w:t>
            </w:r>
            <w:r w:rsidRPr="00D77391">
              <w:rPr>
                <w:spacing w:val="-4"/>
                <w:sz w:val="24"/>
                <w:szCs w:val="24"/>
              </w:rPr>
              <w:t>мин.</w:t>
            </w:r>
          </w:p>
        </w:tc>
      </w:tr>
      <w:tr w:rsidR="00D77391" w:rsidRPr="00D77391" w:rsidTr="00D77391">
        <w:trPr>
          <w:trHeight w:val="230"/>
        </w:trPr>
        <w:tc>
          <w:tcPr>
            <w:tcW w:w="565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right="6"/>
              <w:jc w:val="center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 xml:space="preserve">3 </w:t>
            </w:r>
            <w:proofErr w:type="spellStart"/>
            <w:r w:rsidRPr="00D77391">
              <w:rPr>
                <w:spacing w:val="-2"/>
                <w:sz w:val="24"/>
                <w:szCs w:val="24"/>
              </w:rPr>
              <w:t>перем</w:t>
            </w:r>
            <w:proofErr w:type="spellEnd"/>
            <w:r w:rsidRPr="00D77391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221" w:right="223"/>
              <w:jc w:val="center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 xml:space="preserve">30 </w:t>
            </w:r>
            <w:r w:rsidRPr="00D77391">
              <w:rPr>
                <w:spacing w:val="-4"/>
                <w:sz w:val="24"/>
                <w:szCs w:val="24"/>
              </w:rPr>
              <w:t>мин.</w:t>
            </w:r>
          </w:p>
        </w:tc>
      </w:tr>
      <w:tr w:rsidR="00D77391" w:rsidRPr="00D77391" w:rsidTr="00D77391">
        <w:trPr>
          <w:trHeight w:val="230"/>
        </w:trPr>
        <w:tc>
          <w:tcPr>
            <w:tcW w:w="565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right="6"/>
              <w:jc w:val="center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 xml:space="preserve">4 </w:t>
            </w:r>
            <w:proofErr w:type="spellStart"/>
            <w:r w:rsidRPr="00D77391">
              <w:rPr>
                <w:spacing w:val="-2"/>
                <w:sz w:val="24"/>
                <w:szCs w:val="24"/>
              </w:rPr>
              <w:t>перем</w:t>
            </w:r>
            <w:proofErr w:type="spellEnd"/>
            <w:r w:rsidRPr="00D77391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221" w:right="223"/>
              <w:jc w:val="center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 xml:space="preserve">10 </w:t>
            </w:r>
            <w:r w:rsidRPr="00D77391">
              <w:rPr>
                <w:spacing w:val="-4"/>
                <w:sz w:val="24"/>
                <w:szCs w:val="24"/>
              </w:rPr>
              <w:t>мин.</w:t>
            </w:r>
          </w:p>
        </w:tc>
      </w:tr>
      <w:tr w:rsidR="00D77391" w:rsidRPr="00D77391" w:rsidTr="00D77391">
        <w:trPr>
          <w:trHeight w:val="230"/>
        </w:trPr>
        <w:tc>
          <w:tcPr>
            <w:tcW w:w="565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right="6"/>
              <w:jc w:val="center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 xml:space="preserve">5 </w:t>
            </w:r>
            <w:proofErr w:type="spellStart"/>
            <w:r w:rsidRPr="00D77391">
              <w:rPr>
                <w:spacing w:val="-2"/>
                <w:sz w:val="24"/>
                <w:szCs w:val="24"/>
              </w:rPr>
              <w:t>перем</w:t>
            </w:r>
            <w:proofErr w:type="spellEnd"/>
            <w:r w:rsidRPr="00D77391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221" w:right="223"/>
              <w:jc w:val="center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 xml:space="preserve">10 </w:t>
            </w:r>
            <w:r w:rsidRPr="00D77391">
              <w:rPr>
                <w:spacing w:val="-4"/>
                <w:sz w:val="24"/>
                <w:szCs w:val="24"/>
              </w:rPr>
              <w:t>мин.</w:t>
            </w:r>
          </w:p>
        </w:tc>
      </w:tr>
      <w:tr w:rsidR="00D77391" w:rsidRPr="00D77391" w:rsidTr="00D77391">
        <w:trPr>
          <w:trHeight w:val="227"/>
        </w:trPr>
        <w:tc>
          <w:tcPr>
            <w:tcW w:w="565" w:type="dxa"/>
            <w:tcBorders>
              <w:top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:rsidR="00D77391" w:rsidRPr="00D77391" w:rsidRDefault="00D77391" w:rsidP="00D77391">
            <w:pPr>
              <w:pStyle w:val="TableParagraph"/>
              <w:spacing w:line="207" w:lineRule="exact"/>
              <w:ind w:left="221" w:right="223"/>
              <w:jc w:val="center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 xml:space="preserve">45 </w:t>
            </w:r>
            <w:r w:rsidRPr="00D77391">
              <w:rPr>
                <w:spacing w:val="-4"/>
                <w:sz w:val="24"/>
                <w:szCs w:val="24"/>
              </w:rPr>
              <w:t>мин.</w:t>
            </w:r>
          </w:p>
        </w:tc>
      </w:tr>
      <w:tr w:rsidR="00D77391" w:rsidRPr="00D77391" w:rsidTr="00D77391">
        <w:trPr>
          <w:trHeight w:val="232"/>
        </w:trPr>
        <w:tc>
          <w:tcPr>
            <w:tcW w:w="565" w:type="dxa"/>
            <w:tcBorders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3" w:lineRule="exact"/>
              <w:ind w:right="134"/>
              <w:jc w:val="center"/>
              <w:rPr>
                <w:sz w:val="24"/>
                <w:szCs w:val="24"/>
              </w:rPr>
            </w:pPr>
            <w:r w:rsidRPr="00D7739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377" w:type="dxa"/>
            <w:tcBorders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3" w:lineRule="exact"/>
              <w:ind w:left="110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Расписание</w:t>
            </w:r>
            <w:r w:rsidRPr="00D77391">
              <w:rPr>
                <w:spacing w:val="-9"/>
                <w:sz w:val="24"/>
                <w:szCs w:val="24"/>
              </w:rPr>
              <w:t xml:space="preserve"> </w:t>
            </w:r>
            <w:r w:rsidRPr="00D77391">
              <w:rPr>
                <w:spacing w:val="-2"/>
                <w:sz w:val="24"/>
                <w:szCs w:val="24"/>
              </w:rPr>
              <w:t>звонков</w:t>
            </w:r>
          </w:p>
        </w:tc>
        <w:tc>
          <w:tcPr>
            <w:tcW w:w="3402" w:type="dxa"/>
            <w:tcBorders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3" w:lineRule="exact"/>
              <w:ind w:left="6" w:right="6"/>
              <w:jc w:val="center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1</w:t>
            </w:r>
            <w:r w:rsidRPr="00D77391">
              <w:rPr>
                <w:spacing w:val="4"/>
                <w:sz w:val="24"/>
                <w:szCs w:val="24"/>
              </w:rPr>
              <w:t xml:space="preserve"> </w:t>
            </w:r>
            <w:r w:rsidRPr="00D77391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2405" w:type="dxa"/>
            <w:tcBorders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3" w:lineRule="exact"/>
              <w:ind w:left="1239" w:hanging="960"/>
              <w:rPr>
                <w:sz w:val="24"/>
                <w:szCs w:val="24"/>
              </w:rPr>
            </w:pPr>
            <w:r w:rsidRPr="00D77391">
              <w:rPr>
                <w:spacing w:val="-2"/>
                <w:sz w:val="24"/>
                <w:szCs w:val="24"/>
              </w:rPr>
              <w:t>08.00.-08.45.</w:t>
            </w:r>
          </w:p>
        </w:tc>
      </w:tr>
      <w:tr w:rsidR="00D77391" w:rsidRPr="00D77391" w:rsidTr="00D77391">
        <w:trPr>
          <w:trHeight w:val="230"/>
        </w:trPr>
        <w:tc>
          <w:tcPr>
            <w:tcW w:w="565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6" w:right="6"/>
              <w:jc w:val="center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2</w:t>
            </w:r>
            <w:r w:rsidRPr="00D77391">
              <w:rPr>
                <w:spacing w:val="4"/>
                <w:sz w:val="24"/>
                <w:szCs w:val="24"/>
              </w:rPr>
              <w:t xml:space="preserve"> </w:t>
            </w:r>
            <w:r w:rsidRPr="00D77391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1239" w:hanging="960"/>
              <w:rPr>
                <w:sz w:val="24"/>
                <w:szCs w:val="24"/>
              </w:rPr>
            </w:pPr>
            <w:r w:rsidRPr="00D77391">
              <w:rPr>
                <w:spacing w:val="-2"/>
                <w:sz w:val="24"/>
                <w:szCs w:val="24"/>
              </w:rPr>
              <w:t>08.55.-09.40.</w:t>
            </w:r>
          </w:p>
        </w:tc>
      </w:tr>
      <w:tr w:rsidR="00D77391" w:rsidRPr="00D77391" w:rsidTr="00D77391">
        <w:trPr>
          <w:trHeight w:val="230"/>
        </w:trPr>
        <w:tc>
          <w:tcPr>
            <w:tcW w:w="565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6" w:right="6"/>
              <w:jc w:val="center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3</w:t>
            </w:r>
            <w:r w:rsidRPr="00D77391">
              <w:rPr>
                <w:spacing w:val="4"/>
                <w:sz w:val="24"/>
                <w:szCs w:val="24"/>
              </w:rPr>
              <w:t xml:space="preserve"> </w:t>
            </w:r>
            <w:r w:rsidRPr="00D77391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1289" w:hanging="960"/>
              <w:rPr>
                <w:sz w:val="24"/>
                <w:szCs w:val="24"/>
              </w:rPr>
            </w:pPr>
            <w:r w:rsidRPr="00D77391">
              <w:rPr>
                <w:spacing w:val="-2"/>
                <w:sz w:val="24"/>
                <w:szCs w:val="24"/>
              </w:rPr>
              <w:t>09.50-10.35</w:t>
            </w:r>
          </w:p>
        </w:tc>
      </w:tr>
      <w:tr w:rsidR="00D77391" w:rsidRPr="00D77391" w:rsidTr="00D77391">
        <w:trPr>
          <w:trHeight w:val="230"/>
        </w:trPr>
        <w:tc>
          <w:tcPr>
            <w:tcW w:w="565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6" w:right="6"/>
              <w:jc w:val="center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4</w:t>
            </w:r>
            <w:r w:rsidRPr="00D77391">
              <w:rPr>
                <w:spacing w:val="4"/>
                <w:sz w:val="24"/>
                <w:szCs w:val="24"/>
              </w:rPr>
              <w:t xml:space="preserve"> </w:t>
            </w:r>
            <w:r w:rsidRPr="00D77391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1289" w:hanging="960"/>
              <w:rPr>
                <w:sz w:val="24"/>
                <w:szCs w:val="24"/>
              </w:rPr>
            </w:pPr>
            <w:r w:rsidRPr="00D77391">
              <w:rPr>
                <w:spacing w:val="-2"/>
                <w:sz w:val="24"/>
                <w:szCs w:val="24"/>
              </w:rPr>
              <w:t>11.05-11.50</w:t>
            </w:r>
          </w:p>
        </w:tc>
      </w:tr>
      <w:tr w:rsidR="00D77391" w:rsidRPr="00D77391" w:rsidTr="00D77391">
        <w:trPr>
          <w:trHeight w:val="230"/>
        </w:trPr>
        <w:tc>
          <w:tcPr>
            <w:tcW w:w="565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6" w:right="6"/>
              <w:jc w:val="center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5</w:t>
            </w:r>
            <w:r w:rsidRPr="00D77391">
              <w:rPr>
                <w:spacing w:val="4"/>
                <w:sz w:val="24"/>
                <w:szCs w:val="24"/>
              </w:rPr>
              <w:t xml:space="preserve"> </w:t>
            </w:r>
            <w:r w:rsidRPr="00D77391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1254" w:hanging="960"/>
              <w:rPr>
                <w:sz w:val="24"/>
                <w:szCs w:val="24"/>
              </w:rPr>
            </w:pPr>
            <w:r w:rsidRPr="00D77391">
              <w:rPr>
                <w:spacing w:val="-2"/>
                <w:sz w:val="24"/>
                <w:szCs w:val="24"/>
              </w:rPr>
              <w:t>12.00--12.45</w:t>
            </w:r>
          </w:p>
        </w:tc>
      </w:tr>
      <w:tr w:rsidR="00D77391" w:rsidRPr="00D77391" w:rsidTr="00D77391">
        <w:trPr>
          <w:trHeight w:val="227"/>
        </w:trPr>
        <w:tc>
          <w:tcPr>
            <w:tcW w:w="565" w:type="dxa"/>
            <w:tcBorders>
              <w:top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D77391" w:rsidRPr="00D77391" w:rsidRDefault="00D77391" w:rsidP="00D77391">
            <w:pPr>
              <w:pStyle w:val="TableParagraph"/>
              <w:spacing w:line="207" w:lineRule="exact"/>
              <w:ind w:left="6" w:right="6"/>
              <w:jc w:val="center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6</w:t>
            </w:r>
            <w:r w:rsidRPr="00D77391">
              <w:rPr>
                <w:spacing w:val="4"/>
                <w:sz w:val="24"/>
                <w:szCs w:val="24"/>
              </w:rPr>
              <w:t xml:space="preserve"> </w:t>
            </w:r>
            <w:r w:rsidRPr="00D77391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2405" w:type="dxa"/>
            <w:tcBorders>
              <w:top w:val="nil"/>
            </w:tcBorders>
          </w:tcPr>
          <w:p w:rsidR="00D77391" w:rsidRPr="00D77391" w:rsidRDefault="00D77391" w:rsidP="00D77391">
            <w:pPr>
              <w:pStyle w:val="TableParagraph"/>
              <w:spacing w:line="207" w:lineRule="exact"/>
              <w:ind w:left="1289" w:hanging="960"/>
              <w:rPr>
                <w:sz w:val="24"/>
                <w:szCs w:val="24"/>
              </w:rPr>
            </w:pPr>
            <w:r w:rsidRPr="00D77391">
              <w:rPr>
                <w:spacing w:val="-2"/>
                <w:sz w:val="24"/>
                <w:szCs w:val="24"/>
              </w:rPr>
              <w:t>12.55-13.40</w:t>
            </w:r>
          </w:p>
        </w:tc>
      </w:tr>
      <w:tr w:rsidR="00D77391" w:rsidRPr="00D77391" w:rsidTr="00D77391">
        <w:trPr>
          <w:trHeight w:val="232"/>
        </w:trPr>
        <w:tc>
          <w:tcPr>
            <w:tcW w:w="565" w:type="dxa"/>
            <w:tcBorders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3" w:lineRule="exact"/>
              <w:ind w:right="134"/>
              <w:jc w:val="center"/>
              <w:rPr>
                <w:sz w:val="24"/>
                <w:szCs w:val="24"/>
              </w:rPr>
            </w:pPr>
            <w:r w:rsidRPr="00D77391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77" w:type="dxa"/>
            <w:tcBorders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3" w:lineRule="exact"/>
              <w:ind w:left="110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Расписание</w:t>
            </w:r>
            <w:r w:rsidRPr="00D77391">
              <w:rPr>
                <w:spacing w:val="-10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звонков</w:t>
            </w:r>
            <w:r w:rsidRPr="00D77391">
              <w:rPr>
                <w:spacing w:val="-2"/>
                <w:sz w:val="24"/>
                <w:szCs w:val="24"/>
              </w:rPr>
              <w:t xml:space="preserve"> (понедельник,</w:t>
            </w:r>
          </w:p>
        </w:tc>
        <w:tc>
          <w:tcPr>
            <w:tcW w:w="3402" w:type="dxa"/>
            <w:tcBorders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3" w:lineRule="exact"/>
              <w:ind w:left="6" w:right="6"/>
              <w:jc w:val="center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1</w:t>
            </w:r>
            <w:r w:rsidRPr="00D77391">
              <w:rPr>
                <w:spacing w:val="4"/>
                <w:sz w:val="24"/>
                <w:szCs w:val="24"/>
              </w:rPr>
              <w:t xml:space="preserve"> </w:t>
            </w:r>
            <w:r w:rsidRPr="00D77391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2405" w:type="dxa"/>
            <w:tcBorders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3" w:lineRule="exact"/>
              <w:ind w:left="1239" w:hanging="960"/>
              <w:rPr>
                <w:sz w:val="24"/>
                <w:szCs w:val="24"/>
              </w:rPr>
            </w:pPr>
            <w:r w:rsidRPr="00D77391">
              <w:rPr>
                <w:spacing w:val="-2"/>
                <w:sz w:val="24"/>
                <w:szCs w:val="24"/>
              </w:rPr>
              <w:t>08.55.-09.40.</w:t>
            </w:r>
          </w:p>
        </w:tc>
      </w:tr>
      <w:tr w:rsidR="00D77391" w:rsidRPr="00D77391" w:rsidTr="00D77391">
        <w:trPr>
          <w:trHeight w:val="230"/>
        </w:trPr>
        <w:tc>
          <w:tcPr>
            <w:tcW w:w="565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r w:rsidRPr="00D77391">
              <w:rPr>
                <w:spacing w:val="-2"/>
                <w:sz w:val="24"/>
                <w:szCs w:val="24"/>
              </w:rPr>
              <w:t>четверг)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6" w:right="6"/>
              <w:jc w:val="center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2</w:t>
            </w:r>
            <w:r w:rsidRPr="00D77391">
              <w:rPr>
                <w:spacing w:val="4"/>
                <w:sz w:val="24"/>
                <w:szCs w:val="24"/>
              </w:rPr>
              <w:t xml:space="preserve"> </w:t>
            </w:r>
            <w:r w:rsidRPr="00D77391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1289" w:hanging="960"/>
              <w:rPr>
                <w:sz w:val="24"/>
                <w:szCs w:val="24"/>
              </w:rPr>
            </w:pPr>
            <w:r w:rsidRPr="00D77391">
              <w:rPr>
                <w:spacing w:val="-2"/>
                <w:sz w:val="24"/>
                <w:szCs w:val="24"/>
              </w:rPr>
              <w:t>09.50-10.35</w:t>
            </w:r>
          </w:p>
        </w:tc>
      </w:tr>
      <w:tr w:rsidR="00D77391" w:rsidRPr="00D77391" w:rsidTr="00D77391">
        <w:trPr>
          <w:trHeight w:val="230"/>
        </w:trPr>
        <w:tc>
          <w:tcPr>
            <w:tcW w:w="565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6" w:right="6"/>
              <w:jc w:val="center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3</w:t>
            </w:r>
            <w:r w:rsidRPr="00D77391">
              <w:rPr>
                <w:spacing w:val="4"/>
                <w:sz w:val="24"/>
                <w:szCs w:val="24"/>
              </w:rPr>
              <w:t xml:space="preserve"> </w:t>
            </w:r>
            <w:r w:rsidRPr="00D77391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1289" w:hanging="960"/>
              <w:rPr>
                <w:sz w:val="24"/>
                <w:szCs w:val="24"/>
              </w:rPr>
            </w:pPr>
            <w:r w:rsidRPr="00D77391">
              <w:rPr>
                <w:spacing w:val="-2"/>
                <w:sz w:val="24"/>
                <w:szCs w:val="24"/>
              </w:rPr>
              <w:t>11.05-11.50</w:t>
            </w:r>
          </w:p>
        </w:tc>
      </w:tr>
      <w:tr w:rsidR="00D77391" w:rsidRPr="00D77391" w:rsidTr="00D77391">
        <w:trPr>
          <w:trHeight w:val="230"/>
        </w:trPr>
        <w:tc>
          <w:tcPr>
            <w:tcW w:w="565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6" w:right="6"/>
              <w:jc w:val="center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4</w:t>
            </w:r>
            <w:r w:rsidRPr="00D77391">
              <w:rPr>
                <w:spacing w:val="4"/>
                <w:sz w:val="24"/>
                <w:szCs w:val="24"/>
              </w:rPr>
              <w:t xml:space="preserve"> </w:t>
            </w:r>
            <w:r w:rsidRPr="00D77391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1254" w:hanging="960"/>
              <w:rPr>
                <w:sz w:val="24"/>
                <w:szCs w:val="24"/>
              </w:rPr>
            </w:pPr>
            <w:r w:rsidRPr="00D77391">
              <w:rPr>
                <w:spacing w:val="-2"/>
                <w:sz w:val="24"/>
                <w:szCs w:val="24"/>
              </w:rPr>
              <w:t>12.20--13.05</w:t>
            </w:r>
          </w:p>
        </w:tc>
      </w:tr>
      <w:tr w:rsidR="00D77391" w:rsidRPr="00D77391" w:rsidTr="00D77391">
        <w:trPr>
          <w:trHeight w:val="230"/>
        </w:trPr>
        <w:tc>
          <w:tcPr>
            <w:tcW w:w="565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6" w:right="6"/>
              <w:jc w:val="center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5</w:t>
            </w:r>
            <w:r w:rsidRPr="00D77391">
              <w:rPr>
                <w:spacing w:val="4"/>
                <w:sz w:val="24"/>
                <w:szCs w:val="24"/>
              </w:rPr>
              <w:t xml:space="preserve"> </w:t>
            </w:r>
            <w:r w:rsidRPr="00D77391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1289" w:hanging="960"/>
              <w:rPr>
                <w:sz w:val="24"/>
                <w:szCs w:val="24"/>
              </w:rPr>
            </w:pPr>
            <w:r w:rsidRPr="00D77391">
              <w:rPr>
                <w:spacing w:val="-2"/>
                <w:sz w:val="24"/>
                <w:szCs w:val="24"/>
              </w:rPr>
              <w:t>13.15-14.00</w:t>
            </w:r>
          </w:p>
        </w:tc>
      </w:tr>
      <w:tr w:rsidR="00D77391" w:rsidRPr="00D77391" w:rsidTr="00D77391">
        <w:trPr>
          <w:trHeight w:val="227"/>
        </w:trPr>
        <w:tc>
          <w:tcPr>
            <w:tcW w:w="565" w:type="dxa"/>
            <w:tcBorders>
              <w:top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D77391" w:rsidRPr="00D77391" w:rsidRDefault="00D77391" w:rsidP="00D77391">
            <w:pPr>
              <w:pStyle w:val="TableParagraph"/>
              <w:spacing w:line="207" w:lineRule="exact"/>
              <w:ind w:left="6" w:right="6"/>
              <w:jc w:val="center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6</w:t>
            </w:r>
            <w:r w:rsidRPr="00D77391">
              <w:rPr>
                <w:spacing w:val="4"/>
                <w:sz w:val="24"/>
                <w:szCs w:val="24"/>
              </w:rPr>
              <w:t xml:space="preserve"> </w:t>
            </w:r>
            <w:r w:rsidRPr="00D77391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2405" w:type="dxa"/>
            <w:tcBorders>
              <w:top w:val="nil"/>
            </w:tcBorders>
          </w:tcPr>
          <w:p w:rsidR="00D77391" w:rsidRPr="00D77391" w:rsidRDefault="00D77391" w:rsidP="00D77391">
            <w:pPr>
              <w:pStyle w:val="TableParagraph"/>
              <w:spacing w:line="207" w:lineRule="exact"/>
              <w:ind w:left="1289" w:hanging="960"/>
              <w:rPr>
                <w:sz w:val="24"/>
                <w:szCs w:val="24"/>
              </w:rPr>
            </w:pPr>
            <w:r w:rsidRPr="00D77391">
              <w:rPr>
                <w:spacing w:val="-2"/>
                <w:sz w:val="24"/>
                <w:szCs w:val="24"/>
              </w:rPr>
              <w:t>14.10-14.55</w:t>
            </w:r>
          </w:p>
        </w:tc>
      </w:tr>
      <w:tr w:rsidR="00D77391" w:rsidRPr="00D77391" w:rsidTr="00D77391">
        <w:trPr>
          <w:trHeight w:val="230"/>
        </w:trPr>
        <w:tc>
          <w:tcPr>
            <w:tcW w:w="565" w:type="dxa"/>
          </w:tcPr>
          <w:p w:rsidR="00D77391" w:rsidRPr="00D77391" w:rsidRDefault="00D77391" w:rsidP="00D77391">
            <w:pPr>
              <w:pStyle w:val="TableParagraph"/>
              <w:spacing w:line="210" w:lineRule="exact"/>
              <w:ind w:right="134"/>
              <w:jc w:val="center"/>
              <w:rPr>
                <w:sz w:val="24"/>
                <w:szCs w:val="24"/>
              </w:rPr>
            </w:pPr>
            <w:r w:rsidRPr="00D77391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3377" w:type="dxa"/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Режим</w:t>
            </w:r>
            <w:r w:rsidRPr="00D77391">
              <w:rPr>
                <w:spacing w:val="-8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работы</w:t>
            </w:r>
            <w:r w:rsidRPr="00D77391">
              <w:rPr>
                <w:spacing w:val="-3"/>
                <w:sz w:val="24"/>
                <w:szCs w:val="24"/>
              </w:rPr>
              <w:t xml:space="preserve"> </w:t>
            </w:r>
            <w:r w:rsidRPr="00D77391">
              <w:rPr>
                <w:spacing w:val="-4"/>
                <w:sz w:val="24"/>
                <w:szCs w:val="24"/>
              </w:rPr>
              <w:t>школы</w:t>
            </w:r>
          </w:p>
        </w:tc>
        <w:tc>
          <w:tcPr>
            <w:tcW w:w="5807" w:type="dxa"/>
            <w:gridSpan w:val="2"/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104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5-9</w:t>
            </w:r>
            <w:r w:rsidRPr="00D77391">
              <w:rPr>
                <w:spacing w:val="-3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классы-6-дневная</w:t>
            </w:r>
            <w:r w:rsidRPr="00D77391">
              <w:rPr>
                <w:spacing w:val="-4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рабочая</w:t>
            </w:r>
            <w:r w:rsidRPr="00D77391">
              <w:rPr>
                <w:spacing w:val="-4"/>
                <w:sz w:val="24"/>
                <w:szCs w:val="24"/>
              </w:rPr>
              <w:t xml:space="preserve"> </w:t>
            </w:r>
            <w:r w:rsidRPr="00D77391">
              <w:rPr>
                <w:spacing w:val="-2"/>
                <w:sz w:val="24"/>
                <w:szCs w:val="24"/>
              </w:rPr>
              <w:t>неделя</w:t>
            </w:r>
          </w:p>
        </w:tc>
      </w:tr>
      <w:tr w:rsidR="00D77391" w:rsidRPr="00D77391" w:rsidTr="00D77391">
        <w:trPr>
          <w:trHeight w:val="460"/>
        </w:trPr>
        <w:tc>
          <w:tcPr>
            <w:tcW w:w="565" w:type="dxa"/>
          </w:tcPr>
          <w:p w:rsidR="00D77391" w:rsidRPr="00D77391" w:rsidRDefault="00D77391" w:rsidP="00D77391">
            <w:pPr>
              <w:pStyle w:val="TableParagraph"/>
              <w:spacing w:line="225" w:lineRule="exact"/>
              <w:ind w:right="134"/>
              <w:jc w:val="center"/>
              <w:rPr>
                <w:sz w:val="24"/>
                <w:szCs w:val="24"/>
              </w:rPr>
            </w:pPr>
            <w:r w:rsidRPr="00D77391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3377" w:type="dxa"/>
          </w:tcPr>
          <w:p w:rsidR="00D77391" w:rsidRPr="00D77391" w:rsidRDefault="00D77391" w:rsidP="00D77391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Проведение</w:t>
            </w:r>
            <w:r w:rsidRPr="00D77391">
              <w:rPr>
                <w:spacing w:val="-6"/>
                <w:sz w:val="24"/>
                <w:szCs w:val="24"/>
              </w:rPr>
              <w:t xml:space="preserve"> </w:t>
            </w:r>
            <w:r w:rsidRPr="00D77391">
              <w:rPr>
                <w:spacing w:val="-2"/>
                <w:sz w:val="24"/>
                <w:szCs w:val="24"/>
              </w:rPr>
              <w:t>промежуточной</w:t>
            </w:r>
          </w:p>
          <w:p w:rsidR="00D77391" w:rsidRPr="00D77391" w:rsidRDefault="00D77391" w:rsidP="00D77391">
            <w:pPr>
              <w:pStyle w:val="TableParagraph"/>
              <w:spacing w:line="215" w:lineRule="exact"/>
              <w:ind w:left="110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аттестации</w:t>
            </w:r>
            <w:r w:rsidRPr="00D77391">
              <w:rPr>
                <w:spacing w:val="-6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в</w:t>
            </w:r>
            <w:r w:rsidRPr="00D77391">
              <w:rPr>
                <w:spacing w:val="-2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переводных</w:t>
            </w:r>
            <w:r w:rsidRPr="00D77391">
              <w:rPr>
                <w:spacing w:val="-7"/>
                <w:sz w:val="24"/>
                <w:szCs w:val="24"/>
              </w:rPr>
              <w:t xml:space="preserve"> </w:t>
            </w:r>
            <w:r w:rsidRPr="00D77391">
              <w:rPr>
                <w:spacing w:val="-2"/>
                <w:sz w:val="24"/>
                <w:szCs w:val="24"/>
              </w:rPr>
              <w:t>классах:</w:t>
            </w:r>
          </w:p>
        </w:tc>
        <w:tc>
          <w:tcPr>
            <w:tcW w:w="5807" w:type="dxa"/>
            <w:gridSpan w:val="2"/>
          </w:tcPr>
          <w:p w:rsidR="00D77391" w:rsidRPr="00D77391" w:rsidRDefault="00D77391" w:rsidP="00D77391">
            <w:pPr>
              <w:pStyle w:val="TableParagraph"/>
              <w:spacing w:line="225" w:lineRule="exact"/>
              <w:ind w:left="104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Промежуточная</w:t>
            </w:r>
            <w:r w:rsidRPr="00D77391">
              <w:rPr>
                <w:spacing w:val="-3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аттестация</w:t>
            </w:r>
            <w:r w:rsidRPr="00D77391">
              <w:rPr>
                <w:spacing w:val="46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в</w:t>
            </w:r>
            <w:r w:rsidRPr="00D77391">
              <w:rPr>
                <w:spacing w:val="-1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5</w:t>
            </w:r>
            <w:r w:rsidRPr="00D77391">
              <w:rPr>
                <w:spacing w:val="7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-</w:t>
            </w:r>
            <w:r w:rsidRPr="00D77391">
              <w:rPr>
                <w:spacing w:val="-3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9</w:t>
            </w:r>
            <w:r w:rsidRPr="00D77391">
              <w:rPr>
                <w:spacing w:val="-1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классах</w:t>
            </w:r>
            <w:r w:rsidRPr="00D77391">
              <w:rPr>
                <w:spacing w:val="44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проводится</w:t>
            </w:r>
            <w:r w:rsidRPr="00D77391">
              <w:rPr>
                <w:spacing w:val="-1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с</w:t>
            </w:r>
            <w:r w:rsidRPr="00D77391">
              <w:rPr>
                <w:spacing w:val="-5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24</w:t>
            </w:r>
            <w:r w:rsidRPr="00D77391">
              <w:rPr>
                <w:spacing w:val="-1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апреля</w:t>
            </w:r>
            <w:r w:rsidRPr="00D77391">
              <w:rPr>
                <w:spacing w:val="2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по</w:t>
            </w:r>
            <w:r w:rsidRPr="00D77391">
              <w:rPr>
                <w:spacing w:val="-6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 xml:space="preserve">24 </w:t>
            </w:r>
            <w:r w:rsidRPr="00D77391">
              <w:rPr>
                <w:spacing w:val="-5"/>
                <w:sz w:val="24"/>
                <w:szCs w:val="24"/>
              </w:rPr>
              <w:t>мая</w:t>
            </w:r>
          </w:p>
          <w:p w:rsidR="00D77391" w:rsidRPr="00D77391" w:rsidRDefault="00D77391" w:rsidP="00D77391">
            <w:pPr>
              <w:pStyle w:val="TableParagraph"/>
              <w:spacing w:line="215" w:lineRule="exact"/>
              <w:ind w:left="104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без</w:t>
            </w:r>
            <w:r w:rsidRPr="00D77391">
              <w:rPr>
                <w:spacing w:val="-7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прекращения</w:t>
            </w:r>
            <w:r w:rsidRPr="00D77391">
              <w:rPr>
                <w:spacing w:val="-5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общеобразовательного</w:t>
            </w:r>
            <w:r w:rsidRPr="00D77391">
              <w:rPr>
                <w:spacing w:val="-10"/>
                <w:sz w:val="24"/>
                <w:szCs w:val="24"/>
              </w:rPr>
              <w:t xml:space="preserve"> </w:t>
            </w:r>
            <w:r w:rsidRPr="00D77391">
              <w:rPr>
                <w:spacing w:val="-2"/>
                <w:sz w:val="24"/>
                <w:szCs w:val="24"/>
              </w:rPr>
              <w:t>процесса.</w:t>
            </w:r>
          </w:p>
        </w:tc>
      </w:tr>
      <w:tr w:rsidR="00D77391" w:rsidRPr="00D77391" w:rsidTr="00D77391">
        <w:trPr>
          <w:trHeight w:val="690"/>
        </w:trPr>
        <w:tc>
          <w:tcPr>
            <w:tcW w:w="565" w:type="dxa"/>
          </w:tcPr>
          <w:p w:rsidR="00D77391" w:rsidRPr="00D77391" w:rsidRDefault="00D77391" w:rsidP="00D77391">
            <w:pPr>
              <w:pStyle w:val="TableParagraph"/>
              <w:spacing w:line="225" w:lineRule="exact"/>
              <w:ind w:right="134"/>
              <w:jc w:val="center"/>
              <w:rPr>
                <w:sz w:val="24"/>
                <w:szCs w:val="24"/>
              </w:rPr>
            </w:pPr>
            <w:r w:rsidRPr="00D77391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377" w:type="dxa"/>
          </w:tcPr>
          <w:p w:rsidR="00D77391" w:rsidRPr="00D77391" w:rsidRDefault="00D77391" w:rsidP="00D77391">
            <w:pPr>
              <w:pStyle w:val="TableParagraph"/>
              <w:ind w:left="110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Проведение государственной (итоговой)</w:t>
            </w:r>
            <w:r w:rsidRPr="00D77391">
              <w:rPr>
                <w:spacing w:val="-10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аттестации</w:t>
            </w:r>
            <w:r w:rsidRPr="00D77391">
              <w:rPr>
                <w:spacing w:val="-11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в</w:t>
            </w:r>
            <w:r w:rsidRPr="00D77391">
              <w:rPr>
                <w:spacing w:val="-9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9</w:t>
            </w:r>
            <w:r w:rsidRPr="00D77391">
              <w:rPr>
                <w:spacing w:val="33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классе:</w:t>
            </w:r>
          </w:p>
        </w:tc>
        <w:tc>
          <w:tcPr>
            <w:tcW w:w="5807" w:type="dxa"/>
            <w:gridSpan w:val="2"/>
          </w:tcPr>
          <w:p w:rsidR="00D77391" w:rsidRPr="00D77391" w:rsidRDefault="00D77391" w:rsidP="00D77391">
            <w:pPr>
              <w:pStyle w:val="TableParagraph"/>
              <w:ind w:left="104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Срок проведения государственной (итоговой) аттестации обучающихся устанавливается</w:t>
            </w:r>
            <w:r w:rsidRPr="00D77391">
              <w:rPr>
                <w:spacing w:val="-6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Федеральной</w:t>
            </w:r>
            <w:r w:rsidRPr="00D77391">
              <w:rPr>
                <w:spacing w:val="-8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службой</w:t>
            </w:r>
            <w:r w:rsidRPr="00D77391">
              <w:rPr>
                <w:spacing w:val="-8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по</w:t>
            </w:r>
            <w:r w:rsidRPr="00D77391">
              <w:rPr>
                <w:spacing w:val="-6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надзору</w:t>
            </w:r>
            <w:r w:rsidRPr="00D77391">
              <w:rPr>
                <w:spacing w:val="-9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в сфере</w:t>
            </w:r>
            <w:r w:rsidRPr="00D77391">
              <w:rPr>
                <w:spacing w:val="-4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образования</w:t>
            </w:r>
            <w:r w:rsidRPr="00D77391">
              <w:rPr>
                <w:spacing w:val="-7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науки</w:t>
            </w:r>
            <w:r w:rsidRPr="00D77391">
              <w:rPr>
                <w:spacing w:val="-8"/>
                <w:sz w:val="24"/>
                <w:szCs w:val="24"/>
              </w:rPr>
              <w:t xml:space="preserve"> </w:t>
            </w:r>
            <w:r w:rsidRPr="00D77391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D77391">
              <w:rPr>
                <w:spacing w:val="-2"/>
                <w:sz w:val="24"/>
                <w:szCs w:val="24"/>
              </w:rPr>
              <w:t>Рособрнадзор</w:t>
            </w:r>
            <w:proofErr w:type="spellEnd"/>
            <w:r w:rsidRPr="00D77391">
              <w:rPr>
                <w:spacing w:val="-2"/>
                <w:sz w:val="24"/>
                <w:szCs w:val="24"/>
              </w:rPr>
              <w:t>).</w:t>
            </w:r>
          </w:p>
        </w:tc>
      </w:tr>
      <w:tr w:rsidR="00D77391" w:rsidRPr="00D77391" w:rsidTr="00D77391">
        <w:trPr>
          <w:trHeight w:val="232"/>
        </w:trPr>
        <w:tc>
          <w:tcPr>
            <w:tcW w:w="565" w:type="dxa"/>
            <w:tcBorders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2" w:lineRule="exact"/>
              <w:ind w:right="134"/>
              <w:jc w:val="center"/>
              <w:rPr>
                <w:sz w:val="24"/>
                <w:szCs w:val="24"/>
              </w:rPr>
            </w:pPr>
            <w:r w:rsidRPr="00D77391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3377" w:type="dxa"/>
            <w:tcBorders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2" w:lineRule="exact"/>
              <w:ind w:left="110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Режим</w:t>
            </w:r>
            <w:r w:rsidRPr="00D77391">
              <w:rPr>
                <w:spacing w:val="-5"/>
                <w:sz w:val="24"/>
                <w:szCs w:val="24"/>
              </w:rPr>
              <w:t xml:space="preserve"> </w:t>
            </w:r>
            <w:r w:rsidRPr="00D77391">
              <w:rPr>
                <w:spacing w:val="-2"/>
                <w:sz w:val="24"/>
                <w:szCs w:val="24"/>
              </w:rPr>
              <w:t>питания</w:t>
            </w:r>
          </w:p>
        </w:tc>
        <w:tc>
          <w:tcPr>
            <w:tcW w:w="5807" w:type="dxa"/>
            <w:gridSpan w:val="2"/>
            <w:tcBorders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77391" w:rsidRPr="00D77391" w:rsidTr="00D77391">
        <w:trPr>
          <w:trHeight w:val="230"/>
        </w:trPr>
        <w:tc>
          <w:tcPr>
            <w:tcW w:w="565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5-9</w:t>
            </w:r>
            <w:r w:rsidRPr="00D77391">
              <w:rPr>
                <w:spacing w:val="44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классы</w:t>
            </w:r>
            <w:r w:rsidRPr="00D77391">
              <w:rPr>
                <w:spacing w:val="-2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(вторник,</w:t>
            </w:r>
            <w:r w:rsidRPr="00D77391">
              <w:rPr>
                <w:spacing w:val="1"/>
                <w:sz w:val="24"/>
                <w:szCs w:val="24"/>
              </w:rPr>
              <w:t xml:space="preserve"> </w:t>
            </w:r>
            <w:r w:rsidRPr="00D77391">
              <w:rPr>
                <w:spacing w:val="-2"/>
                <w:sz w:val="24"/>
                <w:szCs w:val="24"/>
              </w:rPr>
              <w:t>среда,</w:t>
            </w:r>
          </w:p>
        </w:tc>
        <w:tc>
          <w:tcPr>
            <w:tcW w:w="5807" w:type="dxa"/>
            <w:gridSpan w:val="2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104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10.35</w:t>
            </w:r>
            <w:r w:rsidRPr="00D77391">
              <w:rPr>
                <w:spacing w:val="-2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-</w:t>
            </w:r>
            <w:r w:rsidRPr="00D77391">
              <w:rPr>
                <w:spacing w:val="-2"/>
                <w:sz w:val="24"/>
                <w:szCs w:val="24"/>
              </w:rPr>
              <w:t>11.05</w:t>
            </w:r>
          </w:p>
        </w:tc>
      </w:tr>
      <w:tr w:rsidR="00D77391" w:rsidRPr="00D77391" w:rsidTr="00D77391">
        <w:trPr>
          <w:trHeight w:val="230"/>
        </w:trPr>
        <w:tc>
          <w:tcPr>
            <w:tcW w:w="565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пятница,</w:t>
            </w:r>
            <w:r w:rsidRPr="00D77391">
              <w:rPr>
                <w:spacing w:val="-6"/>
                <w:sz w:val="24"/>
                <w:szCs w:val="24"/>
              </w:rPr>
              <w:t xml:space="preserve"> </w:t>
            </w:r>
            <w:r w:rsidRPr="00D77391">
              <w:rPr>
                <w:spacing w:val="-2"/>
                <w:sz w:val="24"/>
                <w:szCs w:val="24"/>
              </w:rPr>
              <w:t>суббота)</w:t>
            </w:r>
          </w:p>
        </w:tc>
        <w:tc>
          <w:tcPr>
            <w:tcW w:w="5807" w:type="dxa"/>
            <w:gridSpan w:val="2"/>
            <w:tcBorders>
              <w:top w:val="nil"/>
              <w:bottom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77391" w:rsidRPr="00D77391" w:rsidTr="00D77391">
        <w:trPr>
          <w:trHeight w:val="457"/>
        </w:trPr>
        <w:tc>
          <w:tcPr>
            <w:tcW w:w="565" w:type="dxa"/>
            <w:tcBorders>
              <w:top w:val="nil"/>
            </w:tcBorders>
          </w:tcPr>
          <w:p w:rsidR="00D77391" w:rsidRPr="00D77391" w:rsidRDefault="00D77391" w:rsidP="00D77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nil"/>
            </w:tcBorders>
          </w:tcPr>
          <w:p w:rsidR="00D77391" w:rsidRPr="00D77391" w:rsidRDefault="00D77391" w:rsidP="00D77391">
            <w:pPr>
              <w:pStyle w:val="TableParagraph"/>
              <w:spacing w:line="222" w:lineRule="exact"/>
              <w:ind w:left="110"/>
              <w:rPr>
                <w:sz w:val="24"/>
                <w:szCs w:val="24"/>
              </w:rPr>
            </w:pPr>
            <w:r w:rsidRPr="00D77391">
              <w:rPr>
                <w:sz w:val="24"/>
                <w:szCs w:val="24"/>
              </w:rPr>
              <w:t>5-9</w:t>
            </w:r>
            <w:r w:rsidRPr="00D77391">
              <w:rPr>
                <w:spacing w:val="-6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классы</w:t>
            </w:r>
            <w:r w:rsidRPr="00D77391">
              <w:rPr>
                <w:spacing w:val="-6"/>
                <w:sz w:val="24"/>
                <w:szCs w:val="24"/>
              </w:rPr>
              <w:t xml:space="preserve"> </w:t>
            </w:r>
            <w:r w:rsidRPr="00D77391">
              <w:rPr>
                <w:sz w:val="24"/>
                <w:szCs w:val="24"/>
              </w:rPr>
              <w:t>(понедельник,</w:t>
            </w:r>
            <w:r w:rsidRPr="00D77391">
              <w:rPr>
                <w:spacing w:val="-5"/>
                <w:sz w:val="24"/>
                <w:szCs w:val="24"/>
              </w:rPr>
              <w:t xml:space="preserve"> </w:t>
            </w:r>
            <w:r w:rsidRPr="00D77391">
              <w:rPr>
                <w:spacing w:val="-2"/>
                <w:sz w:val="24"/>
                <w:szCs w:val="24"/>
              </w:rPr>
              <w:t>четверг)</w:t>
            </w:r>
          </w:p>
        </w:tc>
        <w:tc>
          <w:tcPr>
            <w:tcW w:w="5807" w:type="dxa"/>
            <w:gridSpan w:val="2"/>
            <w:tcBorders>
              <w:top w:val="nil"/>
            </w:tcBorders>
          </w:tcPr>
          <w:p w:rsidR="00D77391" w:rsidRPr="00D77391" w:rsidRDefault="00D77391" w:rsidP="00D77391">
            <w:pPr>
              <w:pStyle w:val="TableParagraph"/>
              <w:spacing w:line="222" w:lineRule="exact"/>
              <w:ind w:left="104"/>
              <w:rPr>
                <w:sz w:val="24"/>
                <w:szCs w:val="24"/>
              </w:rPr>
            </w:pPr>
            <w:r w:rsidRPr="00D77391">
              <w:rPr>
                <w:spacing w:val="-2"/>
                <w:sz w:val="24"/>
                <w:szCs w:val="24"/>
              </w:rPr>
              <w:t>11.50.-12.20</w:t>
            </w:r>
          </w:p>
        </w:tc>
      </w:tr>
    </w:tbl>
    <w:p w:rsidR="00D77391" w:rsidRDefault="00D77391" w:rsidP="00D77391">
      <w:pPr>
        <w:pStyle w:val="a8"/>
        <w:spacing w:before="2"/>
        <w:rPr>
          <w:sz w:val="2"/>
        </w:rPr>
      </w:pPr>
    </w:p>
    <w:tbl>
      <w:tblPr>
        <w:tblStyle w:val="TableNormal"/>
        <w:tblW w:w="9749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3377"/>
        <w:gridCol w:w="5807"/>
      </w:tblGrid>
      <w:tr w:rsidR="00D77391" w:rsidTr="00D77391">
        <w:trPr>
          <w:trHeight w:val="460"/>
        </w:trPr>
        <w:tc>
          <w:tcPr>
            <w:tcW w:w="565" w:type="dxa"/>
          </w:tcPr>
          <w:p w:rsidR="00D77391" w:rsidRDefault="00D77391" w:rsidP="00D77391">
            <w:pPr>
              <w:pStyle w:val="TableParagraph"/>
              <w:spacing w:line="228" w:lineRule="exact"/>
              <w:ind w:right="1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377" w:type="dxa"/>
          </w:tcPr>
          <w:p w:rsidR="00D77391" w:rsidRDefault="00D77391" w:rsidP="00D77391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Спортивные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секции,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внеурочная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5807" w:type="dxa"/>
          </w:tcPr>
          <w:p w:rsidR="00D77391" w:rsidRDefault="00D77391" w:rsidP="00D77391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расписанию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D77391" w:rsidTr="00D77391">
        <w:trPr>
          <w:trHeight w:val="230"/>
        </w:trPr>
        <w:tc>
          <w:tcPr>
            <w:tcW w:w="565" w:type="dxa"/>
          </w:tcPr>
          <w:p w:rsidR="00D77391" w:rsidRDefault="00D77391" w:rsidP="00D77391">
            <w:pPr>
              <w:pStyle w:val="TableParagraph"/>
              <w:spacing w:line="210" w:lineRule="exact"/>
              <w:ind w:right="1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377" w:type="dxa"/>
          </w:tcPr>
          <w:p w:rsidR="00D77391" w:rsidRDefault="00D77391" w:rsidP="00D7739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родительские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собрания</w:t>
            </w:r>
          </w:p>
        </w:tc>
        <w:tc>
          <w:tcPr>
            <w:tcW w:w="5807" w:type="dxa"/>
          </w:tcPr>
          <w:p w:rsidR="00D77391" w:rsidRDefault="00D77391" w:rsidP="00D77391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четверть</w:t>
            </w:r>
          </w:p>
        </w:tc>
      </w:tr>
      <w:tr w:rsidR="00D77391" w:rsidTr="00D77391">
        <w:trPr>
          <w:trHeight w:val="460"/>
        </w:trPr>
        <w:tc>
          <w:tcPr>
            <w:tcW w:w="565" w:type="dxa"/>
          </w:tcPr>
          <w:p w:rsidR="00D77391" w:rsidRDefault="00D77391" w:rsidP="00D77391">
            <w:pPr>
              <w:pStyle w:val="TableParagraph"/>
              <w:spacing w:line="228" w:lineRule="exact"/>
              <w:ind w:right="1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377" w:type="dxa"/>
          </w:tcPr>
          <w:p w:rsidR="00D77391" w:rsidRDefault="00D77391" w:rsidP="00D77391">
            <w:pPr>
              <w:pStyle w:val="TableParagraph"/>
              <w:spacing w:line="230" w:lineRule="exact"/>
              <w:ind w:left="110" w:right="722"/>
              <w:rPr>
                <w:sz w:val="20"/>
              </w:rPr>
            </w:pPr>
            <w:r>
              <w:rPr>
                <w:sz w:val="20"/>
              </w:rPr>
              <w:t>Общешкольное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родительское </w:t>
            </w:r>
            <w:r>
              <w:rPr>
                <w:spacing w:val="-2"/>
                <w:sz w:val="20"/>
              </w:rPr>
              <w:t>собрание</w:t>
            </w:r>
          </w:p>
        </w:tc>
        <w:tc>
          <w:tcPr>
            <w:tcW w:w="5807" w:type="dxa"/>
          </w:tcPr>
          <w:p w:rsidR="00D77391" w:rsidRDefault="00D77391" w:rsidP="00D77391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2 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</w:tr>
      <w:tr w:rsidR="00D77391" w:rsidTr="00D77391">
        <w:trPr>
          <w:trHeight w:val="230"/>
        </w:trPr>
        <w:tc>
          <w:tcPr>
            <w:tcW w:w="565" w:type="dxa"/>
          </w:tcPr>
          <w:p w:rsidR="00D77391" w:rsidRDefault="00D77391" w:rsidP="00D77391">
            <w:pPr>
              <w:pStyle w:val="TableParagraph"/>
              <w:spacing w:line="210" w:lineRule="exact"/>
              <w:ind w:right="1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377" w:type="dxa"/>
          </w:tcPr>
          <w:p w:rsidR="00D77391" w:rsidRDefault="00D77391" w:rsidP="00D7739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совет</w:t>
            </w:r>
          </w:p>
        </w:tc>
        <w:tc>
          <w:tcPr>
            <w:tcW w:w="5807" w:type="dxa"/>
          </w:tcPr>
          <w:p w:rsidR="00D77391" w:rsidRDefault="00D77391" w:rsidP="00D77391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четверть</w:t>
            </w:r>
          </w:p>
        </w:tc>
      </w:tr>
    </w:tbl>
    <w:p w:rsidR="00D77391" w:rsidRDefault="00D77391" w:rsidP="00D77391">
      <w:pPr>
        <w:pStyle w:val="a8"/>
      </w:pPr>
    </w:p>
    <w:p w:rsidR="00D77391" w:rsidRPr="002657A7" w:rsidRDefault="00D77391" w:rsidP="00B02C13">
      <w:pPr>
        <w:spacing w:after="21" w:line="259" w:lineRule="auto"/>
        <w:ind w:right="-26" w:firstLine="567"/>
        <w:rPr>
          <w:sz w:val="24"/>
          <w:szCs w:val="24"/>
        </w:rPr>
      </w:pPr>
    </w:p>
    <w:p w:rsidR="00B02C13" w:rsidRPr="002657A7" w:rsidRDefault="00B02C13" w:rsidP="00B02C13">
      <w:pPr>
        <w:pStyle w:val="2"/>
        <w:numPr>
          <w:ilvl w:val="1"/>
          <w:numId w:val="1"/>
        </w:numPr>
        <w:spacing w:line="276" w:lineRule="auto"/>
        <w:rPr>
          <w:color w:val="auto"/>
        </w:rPr>
      </w:pPr>
      <w:bookmarkStart w:id="67" w:name="_Toc197625167"/>
      <w:r w:rsidRPr="002657A7">
        <w:rPr>
          <w:color w:val="auto"/>
        </w:rPr>
        <w:t>КАЛЕНДАРНЫЙ ПЛАН ВОСПИТАТЕЛЬНОЙ РАБОТЫ</w:t>
      </w:r>
      <w:bookmarkEnd w:id="67"/>
    </w:p>
    <w:p w:rsidR="00B02C13" w:rsidRPr="002657A7" w:rsidRDefault="00B02C13" w:rsidP="00B02C13">
      <w:pPr>
        <w:spacing w:after="21" w:line="259" w:lineRule="auto"/>
        <w:ind w:right="-26" w:firstLine="567"/>
        <w:rPr>
          <w:sz w:val="24"/>
          <w:szCs w:val="24"/>
        </w:rPr>
      </w:pPr>
    </w:p>
    <w:p w:rsidR="00D77391" w:rsidRDefault="00D77391" w:rsidP="00D77391">
      <w:pPr>
        <w:pStyle w:val="a8"/>
        <w:spacing w:before="71"/>
        <w:ind w:left="2163" w:right="2009"/>
        <w:jc w:val="center"/>
        <w:rPr>
          <w:sz w:val="22"/>
          <w:szCs w:val="22"/>
        </w:rPr>
      </w:pPr>
      <w:r>
        <w:rPr>
          <w:color w:val="auto"/>
          <w:sz w:val="22"/>
          <w:szCs w:val="22"/>
        </w:rPr>
        <w:t>МБОУ Новоусинская ООШ</w:t>
      </w:r>
    </w:p>
    <w:p w:rsidR="00D77391" w:rsidRDefault="00D77391" w:rsidP="00D77391">
      <w:pPr>
        <w:pStyle w:val="a8"/>
        <w:spacing w:before="3"/>
        <w:ind w:left="2163" w:right="2022"/>
        <w:jc w:val="center"/>
        <w:rPr>
          <w:sz w:val="22"/>
          <w:szCs w:val="22"/>
        </w:rPr>
      </w:pPr>
      <w:r>
        <w:rPr>
          <w:color w:val="auto"/>
          <w:sz w:val="22"/>
          <w:szCs w:val="22"/>
        </w:rPr>
        <w:t>Муслюмовского</w:t>
      </w:r>
      <w:r>
        <w:rPr>
          <w:color w:val="auto"/>
          <w:spacing w:val="-6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муниципального</w:t>
      </w:r>
      <w:r>
        <w:rPr>
          <w:color w:val="auto"/>
          <w:spacing w:val="-5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района</w:t>
      </w:r>
      <w:r>
        <w:rPr>
          <w:color w:val="auto"/>
          <w:spacing w:val="-5"/>
          <w:sz w:val="22"/>
          <w:szCs w:val="22"/>
        </w:rPr>
        <w:t xml:space="preserve"> РТ</w:t>
      </w:r>
    </w:p>
    <w:p w:rsidR="00D77391" w:rsidRDefault="00D77391" w:rsidP="00D77391">
      <w:pPr>
        <w:pStyle w:val="afc"/>
        <w:ind w:left="0"/>
        <w:rPr>
          <w:sz w:val="10"/>
          <w:szCs w:val="10"/>
        </w:rPr>
      </w:pPr>
    </w:p>
    <w:p w:rsidR="00D77391" w:rsidRDefault="00D77391" w:rsidP="00254483">
      <w:pPr>
        <w:pStyle w:val="afc"/>
        <w:ind w:left="0" w:right="-70"/>
        <w:jc w:val="center"/>
        <w:rPr>
          <w:sz w:val="22"/>
          <w:szCs w:val="22"/>
        </w:rPr>
      </w:pPr>
      <w:r>
        <w:rPr>
          <w:sz w:val="22"/>
          <w:szCs w:val="22"/>
        </w:rPr>
        <w:t>Календарный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план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воспитательной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работы НОО,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ООО</w:t>
      </w:r>
    </w:p>
    <w:p w:rsidR="00D77391" w:rsidRDefault="00D77391" w:rsidP="00254483">
      <w:pPr>
        <w:pStyle w:val="afc"/>
        <w:ind w:left="2552"/>
        <w:jc w:val="center"/>
        <w:rPr>
          <w:sz w:val="22"/>
          <w:szCs w:val="22"/>
        </w:rPr>
      </w:pPr>
      <w:r>
        <w:rPr>
          <w:sz w:val="22"/>
          <w:szCs w:val="22"/>
        </w:rPr>
        <w:t>на 2025-2026 учебный год</w:t>
      </w:r>
    </w:p>
    <w:p w:rsidR="00D77391" w:rsidRDefault="00D77391" w:rsidP="00D77391">
      <w:pPr>
        <w:pStyle w:val="a8"/>
        <w:tabs>
          <w:tab w:val="left" w:pos="8800"/>
        </w:tabs>
        <w:spacing w:before="5" w:line="237" w:lineRule="auto"/>
        <w:ind w:left="1100" w:right="150"/>
        <w:jc w:val="center"/>
        <w:rPr>
          <w:b/>
          <w:i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(</w:t>
      </w:r>
      <w:r>
        <w:rPr>
          <w:color w:val="auto"/>
          <w:sz w:val="22"/>
          <w:szCs w:val="22"/>
        </w:rPr>
        <w:t>Приложение к рабочей программе воспитания МБО</w:t>
      </w:r>
      <w:r>
        <w:rPr>
          <w:color w:val="auto"/>
          <w:sz w:val="22"/>
          <w:szCs w:val="22"/>
          <w:lang w:val="tt-RU"/>
        </w:rPr>
        <w:t xml:space="preserve">У </w:t>
      </w:r>
      <w:r>
        <w:rPr>
          <w:color w:val="auto"/>
          <w:sz w:val="22"/>
          <w:szCs w:val="22"/>
        </w:rPr>
        <w:t>Новоусинская ООШ</w:t>
      </w:r>
      <w:r>
        <w:rPr>
          <w:b/>
          <w:i/>
          <w:color w:val="auto"/>
          <w:sz w:val="22"/>
          <w:szCs w:val="22"/>
        </w:rPr>
        <w:t>)</w:t>
      </w:r>
    </w:p>
    <w:tbl>
      <w:tblPr>
        <w:tblW w:w="9899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3582"/>
        <w:gridCol w:w="2496"/>
        <w:gridCol w:w="1715"/>
        <w:gridCol w:w="1559"/>
      </w:tblGrid>
      <w:tr w:rsidR="00D77391" w:rsidTr="00254483">
        <w:trPr>
          <w:trHeight w:val="249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№</w:t>
            </w:r>
          </w:p>
        </w:tc>
        <w:tc>
          <w:tcPr>
            <w:tcW w:w="3582" w:type="dxa"/>
          </w:tcPr>
          <w:p w:rsidR="00D77391" w:rsidRDefault="00D77391" w:rsidP="00D77391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Дела,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события,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мероприятия</w:t>
            </w:r>
          </w:p>
        </w:tc>
        <w:tc>
          <w:tcPr>
            <w:tcW w:w="2496" w:type="dxa"/>
          </w:tcPr>
          <w:p w:rsidR="00D77391" w:rsidRDefault="00D77391" w:rsidP="00D77391">
            <w:pPr>
              <w:pStyle w:val="TableParagraph"/>
              <w:spacing w:line="229" w:lineRule="exact"/>
              <w:ind w:left="12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1715" w:type="dxa"/>
          </w:tcPr>
          <w:p w:rsidR="00D77391" w:rsidRDefault="00D77391" w:rsidP="00D77391">
            <w:pPr>
              <w:pStyle w:val="TableParagraph"/>
              <w:spacing w:line="229" w:lineRule="exact"/>
              <w:ind w:left="11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Сроки</w:t>
            </w:r>
          </w:p>
        </w:tc>
        <w:tc>
          <w:tcPr>
            <w:tcW w:w="1559" w:type="dxa"/>
          </w:tcPr>
          <w:p w:rsidR="00D77391" w:rsidRDefault="00D77391" w:rsidP="00D77391">
            <w:pPr>
              <w:pStyle w:val="TableParagraph"/>
              <w:spacing w:line="229" w:lineRule="exact"/>
              <w:ind w:left="11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Ответственные</w:t>
            </w:r>
          </w:p>
        </w:tc>
      </w:tr>
      <w:tr w:rsidR="00D77391" w:rsidTr="00254483">
        <w:trPr>
          <w:trHeight w:val="238"/>
        </w:trPr>
        <w:tc>
          <w:tcPr>
            <w:tcW w:w="9899" w:type="dxa"/>
            <w:gridSpan w:val="5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Внешкольные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мероприятия</w:t>
            </w:r>
          </w:p>
        </w:tc>
      </w:tr>
      <w:tr w:rsidR="00D77391" w:rsidTr="00254483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82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региональном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«Билет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будущее»</w:t>
            </w:r>
          </w:p>
        </w:tc>
        <w:tc>
          <w:tcPr>
            <w:tcW w:w="2496" w:type="dxa"/>
          </w:tcPr>
          <w:p w:rsidR="00D77391" w:rsidRDefault="00D77391" w:rsidP="00D77391">
            <w:pPr>
              <w:pStyle w:val="TableParagraph"/>
              <w:spacing w:line="249" w:lineRule="exact"/>
              <w:ind w:left="9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>5</w:t>
            </w:r>
            <w:r>
              <w:rPr>
                <w:spacing w:val="-2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1715" w:type="dxa"/>
          </w:tcPr>
          <w:p w:rsidR="00D77391" w:rsidRDefault="00D77391" w:rsidP="00D77391">
            <w:pPr>
              <w:pStyle w:val="TableParagraph"/>
              <w:spacing w:line="249" w:lineRule="exact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559" w:type="dxa"/>
          </w:tcPr>
          <w:p w:rsidR="00D77391" w:rsidRDefault="00D77391" w:rsidP="00D77391">
            <w:pPr>
              <w:pStyle w:val="TableParagraph"/>
              <w:spacing w:line="242" w:lineRule="auto"/>
              <w:ind w:left="329" w:firstLine="19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82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Антинаркотическая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акция</w:t>
            </w:r>
          </w:p>
          <w:p w:rsidR="00D77391" w:rsidRDefault="00D77391" w:rsidP="00D77391">
            <w:pPr>
              <w:pStyle w:val="TableParagraph"/>
              <w:spacing w:line="274" w:lineRule="exact"/>
              <w:ind w:right="8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«Сообщи,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где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торгуют </w:t>
            </w:r>
            <w:r>
              <w:rPr>
                <w:spacing w:val="-2"/>
                <w:sz w:val="20"/>
                <w:szCs w:val="20"/>
              </w:rPr>
              <w:t>смертью»</w:t>
            </w:r>
          </w:p>
        </w:tc>
        <w:tc>
          <w:tcPr>
            <w:tcW w:w="2496" w:type="dxa"/>
          </w:tcPr>
          <w:p w:rsidR="00D77391" w:rsidRDefault="00D77391" w:rsidP="00D77391">
            <w:pPr>
              <w:pStyle w:val="TableParagraph"/>
              <w:spacing w:line="242" w:lineRule="auto"/>
              <w:ind w:left="91" w:right="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Волонтеры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8-9 </w:t>
            </w:r>
            <w:r>
              <w:rPr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1715" w:type="dxa"/>
          </w:tcPr>
          <w:p w:rsidR="00D77391" w:rsidRDefault="00D77391" w:rsidP="00D77391">
            <w:pPr>
              <w:pStyle w:val="TableParagraph"/>
              <w:spacing w:line="268" w:lineRule="exact"/>
              <w:ind w:left="4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раза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год</w:t>
            </w:r>
          </w:p>
        </w:tc>
        <w:tc>
          <w:tcPr>
            <w:tcW w:w="1559" w:type="dxa"/>
          </w:tcPr>
          <w:p w:rsidR="00D77391" w:rsidRDefault="00D77391" w:rsidP="00D77391">
            <w:pPr>
              <w:pStyle w:val="TableParagraph"/>
              <w:wordWrap w:val="0"/>
              <w:spacing w:line="268" w:lineRule="exact"/>
              <w:ind w:left="0" w:right="321"/>
              <w:jc w:val="righ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Педагог </w:t>
            </w:r>
          </w:p>
          <w:p w:rsidR="00D77391" w:rsidRDefault="00D77391" w:rsidP="00D77391">
            <w:pPr>
              <w:pStyle w:val="TableParagraph"/>
              <w:wordWrap w:val="0"/>
              <w:spacing w:line="268" w:lineRule="exact"/>
              <w:ind w:left="0" w:right="321"/>
              <w:jc w:val="righ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организатор</w:t>
            </w:r>
          </w:p>
        </w:tc>
      </w:tr>
      <w:tr w:rsidR="00D77391" w:rsidTr="00254483">
        <w:trPr>
          <w:trHeight w:val="55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82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Благотворительный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марафон</w:t>
            </w:r>
          </w:p>
          <w:p w:rsidR="00D77391" w:rsidRDefault="00D77391" w:rsidP="00D77391">
            <w:pPr>
              <w:pStyle w:val="TableParagraph"/>
              <w:spacing w:line="26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«Мир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детства»</w:t>
            </w:r>
          </w:p>
        </w:tc>
        <w:tc>
          <w:tcPr>
            <w:tcW w:w="2496" w:type="dxa"/>
          </w:tcPr>
          <w:p w:rsidR="00D77391" w:rsidRDefault="00D77391" w:rsidP="00D77391">
            <w:pPr>
              <w:pStyle w:val="TableParagraph"/>
              <w:spacing w:line="268" w:lineRule="exact"/>
              <w:ind w:left="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желанию</w:t>
            </w:r>
          </w:p>
        </w:tc>
        <w:tc>
          <w:tcPr>
            <w:tcW w:w="1715" w:type="dxa"/>
          </w:tcPr>
          <w:p w:rsidR="00D77391" w:rsidRDefault="00D77391" w:rsidP="00D77391">
            <w:pPr>
              <w:pStyle w:val="TableParagraph"/>
              <w:spacing w:line="268" w:lineRule="exact"/>
              <w:ind w:left="2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559" w:type="dxa"/>
          </w:tcPr>
          <w:p w:rsidR="00D77391" w:rsidRDefault="00D77391" w:rsidP="00D77391">
            <w:pPr>
              <w:pStyle w:val="TableParagraph"/>
              <w:spacing w:line="267" w:lineRule="exact"/>
              <w:ind w:left="8" w:right="2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Советы</w:t>
            </w:r>
          </w:p>
          <w:p w:rsidR="00D77391" w:rsidRDefault="00D77391" w:rsidP="00D77391">
            <w:pPr>
              <w:pStyle w:val="TableParagraph"/>
              <w:spacing w:line="265" w:lineRule="exact"/>
              <w:ind w:left="8" w:right="2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родителей</w:t>
            </w:r>
          </w:p>
        </w:tc>
      </w:tr>
      <w:tr w:rsidR="00D77391" w:rsidTr="00254483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82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«Покормите</w:t>
            </w:r>
            <w:r>
              <w:rPr>
                <w:spacing w:val="-4"/>
                <w:sz w:val="20"/>
                <w:szCs w:val="20"/>
              </w:rPr>
              <w:t xml:space="preserve"> птиц»</w:t>
            </w:r>
          </w:p>
        </w:tc>
        <w:tc>
          <w:tcPr>
            <w:tcW w:w="2496" w:type="dxa"/>
          </w:tcPr>
          <w:p w:rsidR="00D77391" w:rsidRDefault="00D77391" w:rsidP="00D77391">
            <w:pPr>
              <w:pStyle w:val="TableParagraph"/>
              <w:spacing w:line="268" w:lineRule="exact"/>
              <w:ind w:left="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715" w:type="dxa"/>
          </w:tcPr>
          <w:p w:rsidR="00D77391" w:rsidRDefault="00D77391" w:rsidP="00D77391">
            <w:pPr>
              <w:pStyle w:val="TableParagraph"/>
              <w:spacing w:line="268" w:lineRule="exact"/>
              <w:ind w:left="2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март</w:t>
            </w:r>
          </w:p>
        </w:tc>
        <w:tc>
          <w:tcPr>
            <w:tcW w:w="1559" w:type="dxa"/>
          </w:tcPr>
          <w:p w:rsidR="00D77391" w:rsidRDefault="00D77391" w:rsidP="00D77391">
            <w:pPr>
              <w:pStyle w:val="TableParagraph"/>
              <w:spacing w:line="267" w:lineRule="exact"/>
              <w:ind w:left="7" w:right="7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line="265" w:lineRule="exact"/>
              <w:ind w:left="7" w:right="2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82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«Четыре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лапы»</w:t>
            </w:r>
          </w:p>
        </w:tc>
        <w:tc>
          <w:tcPr>
            <w:tcW w:w="2496" w:type="dxa"/>
          </w:tcPr>
          <w:p w:rsidR="00D77391" w:rsidRDefault="00D77391" w:rsidP="00D77391">
            <w:pPr>
              <w:pStyle w:val="TableParagraph"/>
              <w:spacing w:line="242" w:lineRule="auto"/>
              <w:ind w:left="91" w:right="9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1715" w:type="dxa"/>
          </w:tcPr>
          <w:p w:rsidR="00D77391" w:rsidRDefault="00D77391" w:rsidP="00D77391">
            <w:pPr>
              <w:pStyle w:val="TableParagraph"/>
              <w:spacing w:line="268" w:lineRule="exact"/>
              <w:ind w:left="2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559" w:type="dxa"/>
          </w:tcPr>
          <w:p w:rsidR="00D77391" w:rsidRDefault="00D77391" w:rsidP="00D77391">
            <w:pPr>
              <w:pStyle w:val="TableParagraph"/>
              <w:spacing w:line="274" w:lineRule="exact"/>
              <w:ind w:left="271" w:firstLine="2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  <w:p w:rsidR="00D77391" w:rsidRDefault="00D77391" w:rsidP="00D77391">
            <w:pPr>
              <w:pStyle w:val="TableParagraph"/>
              <w:spacing w:line="274" w:lineRule="exact"/>
              <w:ind w:left="271" w:firstLine="21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55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82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Просветительский</w:t>
            </w:r>
            <w:r>
              <w:rPr>
                <w:spacing w:val="-2"/>
                <w:sz w:val="20"/>
                <w:szCs w:val="20"/>
              </w:rPr>
              <w:t xml:space="preserve"> проект</w:t>
            </w:r>
          </w:p>
          <w:p w:rsidR="00D77391" w:rsidRDefault="00D77391" w:rsidP="00D77391">
            <w:pPr>
              <w:pStyle w:val="TableParagraph"/>
              <w:spacing w:before="3" w:line="261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«</w:t>
            </w:r>
            <w:proofErr w:type="spellStart"/>
            <w:r>
              <w:rPr>
                <w:spacing w:val="-2"/>
                <w:sz w:val="20"/>
                <w:szCs w:val="20"/>
              </w:rPr>
              <w:t>Киноуроки</w:t>
            </w:r>
            <w:proofErr w:type="spellEnd"/>
            <w:r>
              <w:rPr>
                <w:spacing w:val="-2"/>
                <w:sz w:val="20"/>
                <w:szCs w:val="20"/>
              </w:rPr>
              <w:t>»</w:t>
            </w:r>
          </w:p>
        </w:tc>
        <w:tc>
          <w:tcPr>
            <w:tcW w:w="2496" w:type="dxa"/>
          </w:tcPr>
          <w:p w:rsidR="00D77391" w:rsidRDefault="00D77391" w:rsidP="00D77391">
            <w:pPr>
              <w:pStyle w:val="TableParagraph"/>
              <w:spacing w:line="268" w:lineRule="exact"/>
              <w:ind w:left="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715" w:type="dxa"/>
          </w:tcPr>
          <w:p w:rsidR="00D77391" w:rsidRDefault="00D77391" w:rsidP="00D77391">
            <w:pPr>
              <w:pStyle w:val="TableParagraph"/>
              <w:spacing w:line="268" w:lineRule="exact"/>
              <w:ind w:left="2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559" w:type="dxa"/>
          </w:tcPr>
          <w:p w:rsidR="00D77391" w:rsidRDefault="00D77391" w:rsidP="00D77391">
            <w:pPr>
              <w:pStyle w:val="TableParagraph"/>
              <w:spacing w:line="268" w:lineRule="exact"/>
              <w:ind w:left="7" w:right="7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before="3" w:line="261" w:lineRule="exact"/>
              <w:ind w:left="7" w:right="2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582" w:type="dxa"/>
          </w:tcPr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Акции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«Мы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вместе»,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«Своих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не </w:t>
            </w:r>
            <w:r>
              <w:rPr>
                <w:spacing w:val="-2"/>
                <w:sz w:val="20"/>
                <w:szCs w:val="20"/>
              </w:rPr>
              <w:t>бросаем»</w:t>
            </w:r>
          </w:p>
        </w:tc>
        <w:tc>
          <w:tcPr>
            <w:tcW w:w="2496" w:type="dxa"/>
          </w:tcPr>
          <w:p w:rsidR="00D77391" w:rsidRDefault="00D77391" w:rsidP="00D77391">
            <w:pPr>
              <w:pStyle w:val="TableParagraph"/>
              <w:spacing w:line="268" w:lineRule="exact"/>
              <w:ind w:left="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715" w:type="dxa"/>
          </w:tcPr>
          <w:p w:rsidR="00D77391" w:rsidRDefault="00D77391" w:rsidP="00D77391">
            <w:pPr>
              <w:pStyle w:val="TableParagraph"/>
              <w:spacing w:line="268" w:lineRule="exact"/>
              <w:ind w:left="2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559" w:type="dxa"/>
          </w:tcPr>
          <w:p w:rsidR="00D77391" w:rsidRDefault="00D77391" w:rsidP="00D77391">
            <w:pPr>
              <w:pStyle w:val="TableParagraph"/>
              <w:spacing w:line="242" w:lineRule="auto"/>
              <w:ind w:left="271" w:firstLine="21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582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конкурс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чтецов</w:t>
            </w:r>
          </w:p>
          <w:p w:rsidR="00D77391" w:rsidRDefault="00D77391" w:rsidP="00D77391">
            <w:pPr>
              <w:pStyle w:val="TableParagraph"/>
              <w:spacing w:before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«Живая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классика»</w:t>
            </w:r>
          </w:p>
        </w:tc>
        <w:tc>
          <w:tcPr>
            <w:tcW w:w="2496" w:type="dxa"/>
          </w:tcPr>
          <w:p w:rsidR="00D77391" w:rsidRDefault="00D77391" w:rsidP="00D77391">
            <w:pPr>
              <w:pStyle w:val="TableParagraph"/>
              <w:spacing w:line="268" w:lineRule="exact"/>
              <w:ind w:left="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715" w:type="dxa"/>
          </w:tcPr>
          <w:p w:rsidR="00D77391" w:rsidRDefault="00D77391" w:rsidP="00D77391">
            <w:pPr>
              <w:pStyle w:val="TableParagraph"/>
              <w:spacing w:line="268" w:lineRule="exact"/>
              <w:ind w:left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Февраль- </w:t>
            </w:r>
            <w:r>
              <w:rPr>
                <w:spacing w:val="-2"/>
                <w:sz w:val="20"/>
                <w:szCs w:val="20"/>
              </w:rPr>
              <w:t>апрель</w:t>
            </w:r>
          </w:p>
        </w:tc>
        <w:tc>
          <w:tcPr>
            <w:tcW w:w="1559" w:type="dxa"/>
          </w:tcPr>
          <w:p w:rsidR="00D77391" w:rsidRDefault="00D77391" w:rsidP="00D77391">
            <w:pPr>
              <w:pStyle w:val="TableParagraph"/>
              <w:spacing w:line="268" w:lineRule="exact"/>
              <w:ind w:left="7" w:right="7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</w:t>
            </w:r>
          </w:p>
          <w:p w:rsidR="00D77391" w:rsidRDefault="00D77391" w:rsidP="00D77391">
            <w:pPr>
              <w:pStyle w:val="TableParagraph"/>
              <w:spacing w:line="274" w:lineRule="exact"/>
              <w:ind w:right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русского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-2"/>
                <w:sz w:val="20"/>
                <w:szCs w:val="20"/>
              </w:rPr>
              <w:t>литературы</w:t>
            </w:r>
          </w:p>
        </w:tc>
      </w:tr>
      <w:tr w:rsidR="00D77391" w:rsidTr="00254483">
        <w:trPr>
          <w:trHeight w:val="84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582" w:type="dxa"/>
          </w:tcPr>
          <w:p w:rsidR="00D77391" w:rsidRDefault="00D77391" w:rsidP="00D77391">
            <w:pPr>
              <w:pStyle w:val="TableParagraph"/>
              <w:spacing w:line="26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Конкурсы,</w:t>
            </w:r>
            <w:r>
              <w:rPr>
                <w:spacing w:val="-2"/>
                <w:sz w:val="20"/>
                <w:szCs w:val="20"/>
              </w:rPr>
              <w:t xml:space="preserve"> фестивали,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конференции,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форумы,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szCs w:val="20"/>
              </w:rPr>
              <w:t>квесты</w:t>
            </w:r>
            <w:proofErr w:type="spellEnd"/>
            <w:r>
              <w:rPr>
                <w:spacing w:val="-2"/>
                <w:sz w:val="20"/>
                <w:szCs w:val="20"/>
              </w:rPr>
              <w:t>,</w:t>
            </w:r>
          </w:p>
          <w:p w:rsidR="00D77391" w:rsidRDefault="00D77391" w:rsidP="00D77391">
            <w:pPr>
              <w:pStyle w:val="TableParagraph"/>
              <w:spacing w:line="274" w:lineRule="exact"/>
              <w:ind w:right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планам</w:t>
            </w:r>
          </w:p>
        </w:tc>
        <w:tc>
          <w:tcPr>
            <w:tcW w:w="2496" w:type="dxa"/>
          </w:tcPr>
          <w:p w:rsidR="00D77391" w:rsidRDefault="00D77391" w:rsidP="00D77391">
            <w:pPr>
              <w:pStyle w:val="TableParagraph"/>
              <w:spacing w:line="237" w:lineRule="auto"/>
              <w:ind w:left="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Команды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детских объединений и</w:t>
            </w:r>
          </w:p>
          <w:p w:rsidR="00D77391" w:rsidRDefault="00D77391" w:rsidP="00D77391">
            <w:pPr>
              <w:pStyle w:val="TableParagraph"/>
              <w:ind w:left="9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классов</w:t>
            </w:r>
          </w:p>
        </w:tc>
        <w:tc>
          <w:tcPr>
            <w:tcW w:w="1715" w:type="dxa"/>
          </w:tcPr>
          <w:p w:rsidR="00D77391" w:rsidRDefault="00D77391" w:rsidP="00D77391">
            <w:pPr>
              <w:pStyle w:val="TableParagraph"/>
              <w:spacing w:line="268" w:lineRule="exact"/>
              <w:ind w:left="2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559" w:type="dxa"/>
          </w:tcPr>
          <w:p w:rsidR="00D77391" w:rsidRDefault="00D77391" w:rsidP="00D77391">
            <w:pPr>
              <w:pStyle w:val="TableParagraph"/>
              <w:spacing w:line="237" w:lineRule="auto"/>
              <w:ind w:left="608" w:right="259" w:hanging="34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 команд</w:t>
            </w:r>
          </w:p>
        </w:tc>
      </w:tr>
      <w:tr w:rsidR="00D77391" w:rsidTr="00254483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582" w:type="dxa"/>
          </w:tcPr>
          <w:p w:rsidR="00D77391" w:rsidRDefault="00D77391" w:rsidP="00D77391">
            <w:pPr>
              <w:pStyle w:val="TableParagraph"/>
              <w:spacing w:line="242" w:lineRule="auto"/>
              <w:ind w:right="876"/>
              <w:rPr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Спортивные  соревнования школьников</w:t>
            </w:r>
          </w:p>
        </w:tc>
        <w:tc>
          <w:tcPr>
            <w:tcW w:w="2496" w:type="dxa"/>
          </w:tcPr>
          <w:p w:rsidR="00D77391" w:rsidRDefault="00D77391" w:rsidP="00D77391">
            <w:pPr>
              <w:pStyle w:val="TableParagraph"/>
              <w:spacing w:line="268" w:lineRule="exact"/>
              <w:ind w:left="91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1-9</w:t>
            </w:r>
          </w:p>
        </w:tc>
        <w:tc>
          <w:tcPr>
            <w:tcW w:w="1715" w:type="dxa"/>
          </w:tcPr>
          <w:p w:rsidR="00D77391" w:rsidRDefault="00D77391" w:rsidP="00D77391">
            <w:pPr>
              <w:pStyle w:val="TableParagraph"/>
              <w:spacing w:line="268" w:lineRule="exact"/>
              <w:ind w:left="2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559" w:type="dxa"/>
          </w:tcPr>
          <w:p w:rsidR="00D77391" w:rsidRDefault="00D77391" w:rsidP="00D77391">
            <w:pPr>
              <w:pStyle w:val="TableParagraph"/>
              <w:spacing w:line="267" w:lineRule="exact"/>
              <w:ind w:left="7" w:right="7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</w:t>
            </w:r>
          </w:p>
          <w:p w:rsidR="00D77391" w:rsidRDefault="00D77391" w:rsidP="00D77391">
            <w:pPr>
              <w:pStyle w:val="TableParagraph"/>
              <w:spacing w:line="265" w:lineRule="exact"/>
              <w:ind w:left="7" w:right="9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физкультуры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899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3563"/>
        <w:gridCol w:w="955"/>
        <w:gridCol w:w="2652"/>
        <w:gridCol w:w="2182"/>
      </w:tblGrid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42" w:lineRule="auto"/>
              <w:ind w:right="8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спортивный фестиваль РДДМ</w:t>
            </w:r>
          </w:p>
        </w:tc>
        <w:tc>
          <w:tcPr>
            <w:tcW w:w="955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652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82" w:type="dxa"/>
          </w:tcPr>
          <w:p w:rsidR="00D77391" w:rsidRDefault="00D77391" w:rsidP="00D77391">
            <w:pPr>
              <w:pStyle w:val="TableParagraph"/>
              <w:spacing w:line="274" w:lineRule="exact"/>
              <w:ind w:left="278" w:firstLine="2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  <w:p w:rsidR="00D77391" w:rsidRDefault="00D77391" w:rsidP="00D77391">
            <w:pPr>
              <w:pStyle w:val="TableParagraph"/>
              <w:spacing w:line="274" w:lineRule="exact"/>
              <w:ind w:left="278" w:firstLine="21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Классные </w:t>
            </w:r>
            <w:r>
              <w:rPr>
                <w:spacing w:val="-2"/>
                <w:sz w:val="20"/>
                <w:szCs w:val="20"/>
              </w:rPr>
              <w:lastRenderedPageBreak/>
              <w:t>руководители</w:t>
            </w:r>
          </w:p>
        </w:tc>
      </w:tr>
      <w:tr w:rsidR="00D77391" w:rsidTr="00254483">
        <w:trPr>
          <w:trHeight w:val="82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Всероссийская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акция</w:t>
            </w:r>
          </w:p>
          <w:p w:rsidR="00D77391" w:rsidRDefault="00D77391" w:rsidP="00D77391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Экодежурный</w:t>
            </w:r>
            <w:proofErr w:type="spellEnd"/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стране»</w:t>
            </w:r>
          </w:p>
        </w:tc>
        <w:tc>
          <w:tcPr>
            <w:tcW w:w="955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652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82" w:type="dxa"/>
          </w:tcPr>
          <w:p w:rsidR="00D77391" w:rsidRDefault="00D77391" w:rsidP="00D77391">
            <w:pPr>
              <w:pStyle w:val="TableParagraph"/>
              <w:spacing w:line="274" w:lineRule="exact"/>
              <w:ind w:left="278" w:firstLine="2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  <w:p w:rsidR="00D77391" w:rsidRDefault="00D77391" w:rsidP="00D77391">
            <w:pPr>
              <w:pStyle w:val="TableParagraph"/>
              <w:spacing w:line="237" w:lineRule="auto"/>
              <w:ind w:left="490" w:right="371" w:hanging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line="261" w:lineRule="exact"/>
              <w:ind w:left="27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 «Без срока давности». Всероссийский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конкурс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сочинений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«Без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срока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давности»</w:t>
            </w:r>
          </w:p>
        </w:tc>
        <w:tc>
          <w:tcPr>
            <w:tcW w:w="955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</w:t>
            </w:r>
            <w:r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2652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82" w:type="dxa"/>
          </w:tcPr>
          <w:p w:rsidR="00D77391" w:rsidRDefault="00D77391" w:rsidP="00D77391">
            <w:pPr>
              <w:pStyle w:val="TableParagraph"/>
              <w:spacing w:line="268" w:lineRule="exact"/>
              <w:ind w:left="14" w:right="8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</w:t>
            </w:r>
          </w:p>
          <w:p w:rsidR="00D77391" w:rsidRDefault="00D77391" w:rsidP="00D77391">
            <w:pPr>
              <w:pStyle w:val="TableParagraph"/>
              <w:spacing w:line="274" w:lineRule="exact"/>
              <w:ind w:lef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русского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-2"/>
                <w:sz w:val="20"/>
                <w:szCs w:val="20"/>
              </w:rPr>
              <w:t>литературы</w:t>
            </w:r>
          </w:p>
        </w:tc>
      </w:tr>
      <w:tr w:rsidR="00D77391" w:rsidTr="00254483">
        <w:trPr>
          <w:trHeight w:val="75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42" w:lineRule="auto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Международная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просветительско- патриотическая акция «Диктант</w:t>
            </w:r>
          </w:p>
          <w:p w:rsidR="00D77391" w:rsidRDefault="00D77391" w:rsidP="00D77391">
            <w:pPr>
              <w:pStyle w:val="TableParagraph"/>
              <w:spacing w:line="236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Победы»</w:t>
            </w:r>
          </w:p>
        </w:tc>
        <w:tc>
          <w:tcPr>
            <w:tcW w:w="955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</w:t>
            </w:r>
          </w:p>
        </w:tc>
        <w:tc>
          <w:tcPr>
            <w:tcW w:w="2652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6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2182" w:type="dxa"/>
          </w:tcPr>
          <w:p w:rsidR="00D77391" w:rsidRDefault="00D77391" w:rsidP="00D77391">
            <w:pPr>
              <w:pStyle w:val="TableParagraph"/>
              <w:spacing w:line="268" w:lineRule="exact"/>
              <w:ind w:left="14" w:right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истории</w:t>
            </w:r>
          </w:p>
        </w:tc>
      </w:tr>
      <w:tr w:rsidR="00D77391" w:rsidTr="00254483">
        <w:trPr>
          <w:trHeight w:val="82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Цикл мероприятий в рамках Большой учительской недели, приуроченной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Дню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955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652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5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Октябрь</w:t>
            </w:r>
          </w:p>
        </w:tc>
        <w:tc>
          <w:tcPr>
            <w:tcW w:w="2182" w:type="dxa"/>
          </w:tcPr>
          <w:p w:rsidR="00D77391" w:rsidRDefault="00D77391" w:rsidP="00D77391">
            <w:pPr>
              <w:pStyle w:val="TableParagraph"/>
              <w:spacing w:line="274" w:lineRule="exact"/>
              <w:ind w:left="278" w:firstLine="2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  <w:p w:rsidR="00D77391" w:rsidRDefault="00D77391" w:rsidP="00D77391">
            <w:pPr>
              <w:pStyle w:val="TableParagraph"/>
              <w:spacing w:line="237" w:lineRule="auto"/>
              <w:ind w:left="490" w:right="371" w:hanging="11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line="261" w:lineRule="exact"/>
              <w:ind w:left="27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Благотворительная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акция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«Добро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уходит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2"/>
                <w:sz w:val="20"/>
                <w:szCs w:val="20"/>
              </w:rPr>
              <w:t xml:space="preserve"> каникулы»</w:t>
            </w:r>
          </w:p>
        </w:tc>
        <w:tc>
          <w:tcPr>
            <w:tcW w:w="955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652" w:type="dxa"/>
          </w:tcPr>
          <w:p w:rsidR="00D77391" w:rsidRDefault="00D77391" w:rsidP="00D77391">
            <w:pPr>
              <w:pStyle w:val="TableParagraph"/>
              <w:spacing w:line="273" w:lineRule="exact"/>
              <w:ind w:left="15" w:right="6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Декабрь </w:t>
            </w:r>
          </w:p>
        </w:tc>
        <w:tc>
          <w:tcPr>
            <w:tcW w:w="2182" w:type="dxa"/>
          </w:tcPr>
          <w:p w:rsidR="00D77391" w:rsidRDefault="00D77391" w:rsidP="00D77391">
            <w:pPr>
              <w:pStyle w:val="TableParagraph"/>
              <w:spacing w:line="274" w:lineRule="exact"/>
              <w:ind w:left="278" w:firstLine="2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  <w:p w:rsidR="00D77391" w:rsidRDefault="00D77391" w:rsidP="00D77391">
            <w:pPr>
              <w:pStyle w:val="TableParagraph"/>
              <w:spacing w:line="237" w:lineRule="auto"/>
              <w:ind w:left="490" w:hanging="11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ind w:left="27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269"/>
        </w:trPr>
        <w:tc>
          <w:tcPr>
            <w:tcW w:w="547" w:type="dxa"/>
            <w:vMerge w:val="restart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563" w:type="dxa"/>
            <w:tcBorders>
              <w:bottom w:val="nil"/>
            </w:tcBorders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Военно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патриотическая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игра</w:t>
            </w:r>
          </w:p>
        </w:tc>
        <w:tc>
          <w:tcPr>
            <w:tcW w:w="955" w:type="dxa"/>
            <w:tcBorders>
              <w:bottom w:val="nil"/>
            </w:tcBorders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</w:t>
            </w:r>
            <w:r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2652" w:type="dxa"/>
            <w:tcBorders>
              <w:bottom w:val="nil"/>
            </w:tcBorders>
          </w:tcPr>
          <w:p w:rsidR="00D77391" w:rsidRDefault="00D77391" w:rsidP="00D77391">
            <w:pPr>
              <w:pStyle w:val="TableParagraph"/>
              <w:spacing w:line="249" w:lineRule="exact"/>
              <w:ind w:left="15" w:right="11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Февраль</w:t>
            </w:r>
          </w:p>
        </w:tc>
        <w:tc>
          <w:tcPr>
            <w:tcW w:w="2182" w:type="dxa"/>
            <w:tcBorders>
              <w:bottom w:val="nil"/>
            </w:tcBorders>
          </w:tcPr>
          <w:p w:rsidR="00D77391" w:rsidRDefault="00D77391" w:rsidP="00D77391">
            <w:pPr>
              <w:pStyle w:val="TableParagraph"/>
              <w:spacing w:line="249" w:lineRule="exact"/>
              <w:ind w:left="14" w:right="2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Советник</w:t>
            </w:r>
          </w:p>
        </w:tc>
      </w:tr>
      <w:tr w:rsidR="00D77391" w:rsidTr="00254483">
        <w:trPr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:rsidR="00D77391" w:rsidRDefault="00D77391" w:rsidP="00D77391">
            <w:pPr>
              <w:jc w:val="center"/>
              <w:rPr>
                <w:szCs w:val="20"/>
              </w:rPr>
            </w:pPr>
          </w:p>
        </w:tc>
        <w:tc>
          <w:tcPr>
            <w:tcW w:w="3563" w:type="dxa"/>
            <w:tcBorders>
              <w:top w:val="nil"/>
              <w:bottom w:val="nil"/>
            </w:tcBorders>
          </w:tcPr>
          <w:p w:rsidR="00D77391" w:rsidRDefault="00D77391" w:rsidP="00D77391">
            <w:pPr>
              <w:pStyle w:val="TableParagraph"/>
              <w:spacing w:line="246" w:lineRule="exact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«Зарница»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D77391" w:rsidRDefault="00D77391" w:rsidP="00D77391">
            <w:pPr>
              <w:pStyle w:val="TableParagraph"/>
              <w:spacing w:line="246" w:lineRule="exact"/>
              <w:ind w:left="14" w:right="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дирктора</w:t>
            </w:r>
            <w:proofErr w:type="spellEnd"/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по</w:t>
            </w:r>
          </w:p>
        </w:tc>
      </w:tr>
      <w:tr w:rsidR="00D77391" w:rsidTr="00254483">
        <w:trPr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:rsidR="00D77391" w:rsidRDefault="00D77391" w:rsidP="00D77391">
            <w:pPr>
              <w:jc w:val="center"/>
              <w:rPr>
                <w:szCs w:val="20"/>
              </w:rPr>
            </w:pPr>
          </w:p>
        </w:tc>
        <w:tc>
          <w:tcPr>
            <w:tcW w:w="3563" w:type="dxa"/>
            <w:tcBorders>
              <w:top w:val="nil"/>
              <w:bottom w:val="nil"/>
            </w:tcBorders>
          </w:tcPr>
          <w:p w:rsidR="00D77391" w:rsidRDefault="00D77391" w:rsidP="00D77391">
            <w:pPr>
              <w:pStyle w:val="TableParagraph"/>
              <w:spacing w:line="246" w:lineRule="exact"/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D77391" w:rsidRDefault="00D77391" w:rsidP="00D77391">
            <w:pPr>
              <w:pStyle w:val="TableParagraph"/>
              <w:spacing w:line="246" w:lineRule="exact"/>
              <w:ind w:left="14" w:right="3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воспитанию, учителя ФК</w:t>
            </w:r>
          </w:p>
        </w:tc>
      </w:tr>
      <w:tr w:rsidR="00D77391" w:rsidTr="00254483">
        <w:trPr>
          <w:trHeight w:val="637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42" w:lineRule="auto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Международная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акция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«Сад </w:t>
            </w:r>
            <w:r>
              <w:rPr>
                <w:spacing w:val="-2"/>
                <w:sz w:val="20"/>
                <w:szCs w:val="20"/>
              </w:rPr>
              <w:t>памяти»</w:t>
            </w:r>
          </w:p>
        </w:tc>
        <w:tc>
          <w:tcPr>
            <w:tcW w:w="955" w:type="dxa"/>
          </w:tcPr>
          <w:p w:rsidR="00D77391" w:rsidRDefault="00D77391" w:rsidP="00D77391">
            <w:pPr>
              <w:pStyle w:val="TableParagraph"/>
              <w:spacing w:line="268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1-9</w:t>
            </w:r>
          </w:p>
        </w:tc>
        <w:tc>
          <w:tcPr>
            <w:tcW w:w="2652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10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Май</w:t>
            </w:r>
          </w:p>
        </w:tc>
        <w:tc>
          <w:tcPr>
            <w:tcW w:w="2182" w:type="dxa"/>
          </w:tcPr>
          <w:p w:rsidR="00D77391" w:rsidRDefault="00D77391" w:rsidP="00D77391">
            <w:pPr>
              <w:pStyle w:val="TableParagraph"/>
              <w:spacing w:line="274" w:lineRule="exact"/>
              <w:ind w:left="278" w:firstLine="2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  <w:p w:rsidR="00D77391" w:rsidRDefault="00D77391" w:rsidP="00D77391">
            <w:pPr>
              <w:pStyle w:val="TableParagraph"/>
              <w:spacing w:line="274" w:lineRule="exact"/>
              <w:ind w:left="278" w:firstLine="2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 директора по воспитанию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10041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3563"/>
        <w:gridCol w:w="955"/>
        <w:gridCol w:w="2652"/>
        <w:gridCol w:w="2324"/>
      </w:tblGrid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Международная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акция</w:t>
            </w:r>
          </w:p>
          <w:p w:rsidR="00D77391" w:rsidRDefault="00D77391" w:rsidP="00D77391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«Георгиевская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ленточка»</w:t>
            </w:r>
          </w:p>
        </w:tc>
        <w:tc>
          <w:tcPr>
            <w:tcW w:w="955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652" w:type="dxa"/>
          </w:tcPr>
          <w:p w:rsidR="00D77391" w:rsidRDefault="00D77391" w:rsidP="00D77391">
            <w:pPr>
              <w:pStyle w:val="TableParagraph"/>
              <w:spacing w:line="273" w:lineRule="exact"/>
              <w:ind w:left="639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Апрель</w:t>
            </w:r>
          </w:p>
          <w:p w:rsidR="00D77391" w:rsidRDefault="00D77391" w:rsidP="00D77391">
            <w:pPr>
              <w:pStyle w:val="TableParagraph"/>
              <w:spacing w:line="273" w:lineRule="exact"/>
              <w:ind w:left="639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Май </w:t>
            </w:r>
          </w:p>
        </w:tc>
        <w:tc>
          <w:tcPr>
            <w:tcW w:w="2324" w:type="dxa"/>
          </w:tcPr>
          <w:p w:rsidR="00D77391" w:rsidRDefault="00D77391" w:rsidP="00D77391">
            <w:pPr>
              <w:pStyle w:val="TableParagraph"/>
              <w:spacing w:line="274" w:lineRule="exact"/>
              <w:ind w:left="278" w:firstLine="2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  <w:p w:rsidR="00D77391" w:rsidRDefault="00D77391" w:rsidP="00D77391">
            <w:pPr>
              <w:pStyle w:val="TableParagraph"/>
              <w:spacing w:line="274" w:lineRule="exact"/>
              <w:ind w:left="278" w:firstLine="2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 директора по воспитанию</w:t>
            </w:r>
          </w:p>
        </w:tc>
      </w:tr>
      <w:tr w:rsidR="00D77391" w:rsidTr="00254483">
        <w:trPr>
          <w:trHeight w:val="255"/>
        </w:trPr>
        <w:tc>
          <w:tcPr>
            <w:tcW w:w="10041" w:type="dxa"/>
            <w:gridSpan w:val="5"/>
          </w:tcPr>
          <w:p w:rsidR="00D77391" w:rsidRDefault="00D77391" w:rsidP="00D77391">
            <w:pPr>
              <w:pStyle w:val="TableParagraph"/>
              <w:spacing w:before="25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школьные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дела</w:t>
            </w:r>
          </w:p>
        </w:tc>
      </w:tr>
      <w:tr w:rsidR="00D77391" w:rsidTr="00254483">
        <w:trPr>
          <w:trHeight w:val="273"/>
        </w:trPr>
        <w:tc>
          <w:tcPr>
            <w:tcW w:w="10041" w:type="dxa"/>
            <w:gridSpan w:val="5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СЕНТЯБРЬ</w:t>
            </w:r>
          </w:p>
        </w:tc>
      </w:tr>
      <w:tr w:rsidR="00D77391" w:rsidTr="00254483">
        <w:trPr>
          <w:trHeight w:val="60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«Здравствуй,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школа!» Общешкольная линейка.</w:t>
            </w:r>
          </w:p>
        </w:tc>
        <w:tc>
          <w:tcPr>
            <w:tcW w:w="955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652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сентября</w:t>
            </w:r>
          </w:p>
        </w:tc>
        <w:tc>
          <w:tcPr>
            <w:tcW w:w="2324" w:type="dxa"/>
          </w:tcPr>
          <w:p w:rsidR="00D77391" w:rsidRDefault="00D77391" w:rsidP="00D77391">
            <w:pPr>
              <w:pStyle w:val="TableParagraph"/>
              <w:spacing w:before="2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ЗДВР,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529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Поздравление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ветеранов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педагогического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труда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Днём </w:t>
            </w:r>
            <w:r>
              <w:rPr>
                <w:spacing w:val="-2"/>
                <w:sz w:val="20"/>
                <w:szCs w:val="20"/>
              </w:rPr>
              <w:t>Знаний</w:t>
            </w:r>
          </w:p>
        </w:tc>
        <w:tc>
          <w:tcPr>
            <w:tcW w:w="955" w:type="dxa"/>
          </w:tcPr>
          <w:p w:rsidR="00D77391" w:rsidRDefault="00D77391" w:rsidP="00D77391">
            <w:pPr>
              <w:pStyle w:val="TableParagraph"/>
              <w:spacing w:line="266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2652" w:type="dxa"/>
          </w:tcPr>
          <w:p w:rsidR="00D77391" w:rsidRDefault="00D77391" w:rsidP="00D77391">
            <w:pPr>
              <w:pStyle w:val="TableParagraph"/>
              <w:spacing w:line="26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сентября</w:t>
            </w:r>
          </w:p>
        </w:tc>
        <w:tc>
          <w:tcPr>
            <w:tcW w:w="2324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131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ind w:right="8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Торжественная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церемония </w:t>
            </w:r>
            <w:r>
              <w:rPr>
                <w:spacing w:val="-2"/>
                <w:sz w:val="20"/>
                <w:szCs w:val="20"/>
              </w:rPr>
              <w:t>поднятия/спуска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Государственного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флага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исполнение гимна РФ</w:t>
            </w:r>
          </w:p>
        </w:tc>
        <w:tc>
          <w:tcPr>
            <w:tcW w:w="955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2652" w:type="dxa"/>
          </w:tcPr>
          <w:p w:rsidR="00D77391" w:rsidRDefault="00D77391" w:rsidP="00D77391">
            <w:pPr>
              <w:pStyle w:val="TableParagraph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Еженедельно по </w:t>
            </w:r>
            <w:r>
              <w:rPr>
                <w:spacing w:val="-2"/>
                <w:sz w:val="20"/>
                <w:szCs w:val="20"/>
              </w:rPr>
              <w:t>понедельникам/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  <w:lang w:val="tt-RU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>субботам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в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учебного</w:t>
            </w:r>
          </w:p>
          <w:p w:rsidR="00D77391" w:rsidRDefault="00D77391" w:rsidP="00D77391">
            <w:pPr>
              <w:pStyle w:val="TableParagraph"/>
              <w:spacing w:line="252" w:lineRule="exact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324" w:type="dxa"/>
          </w:tcPr>
          <w:p w:rsidR="00D77391" w:rsidRDefault="00D77391" w:rsidP="00D77391">
            <w:pPr>
              <w:pStyle w:val="TableParagraph"/>
              <w:spacing w:before="2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</w:tr>
      <w:tr w:rsidR="00D77391" w:rsidTr="00254483">
        <w:trPr>
          <w:trHeight w:val="82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солидарности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борьбе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 </w:t>
            </w:r>
            <w:r>
              <w:rPr>
                <w:spacing w:val="-2"/>
                <w:sz w:val="20"/>
                <w:szCs w:val="20"/>
              </w:rPr>
              <w:t>терроризмом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«Помним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Беслан!»</w:t>
            </w:r>
          </w:p>
        </w:tc>
        <w:tc>
          <w:tcPr>
            <w:tcW w:w="955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  <w:lang w:val="tt-RU"/>
              </w:rPr>
              <w:t>9</w:t>
            </w:r>
          </w:p>
        </w:tc>
        <w:tc>
          <w:tcPr>
            <w:tcW w:w="2652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сентября</w:t>
            </w:r>
          </w:p>
        </w:tc>
        <w:tc>
          <w:tcPr>
            <w:tcW w:w="2324" w:type="dxa"/>
          </w:tcPr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  <w:lang w:val="tt-RU"/>
              </w:rPr>
            </w:pPr>
            <w:r>
              <w:rPr>
                <w:spacing w:val="-2"/>
                <w:sz w:val="20"/>
                <w:szCs w:val="20"/>
              </w:rPr>
              <w:t xml:space="preserve">Педагог- </w:t>
            </w:r>
            <w:r>
              <w:rPr>
                <w:sz w:val="20"/>
                <w:szCs w:val="20"/>
              </w:rPr>
              <w:t>организатор,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 xml:space="preserve">советник директора </w:t>
            </w:r>
          </w:p>
        </w:tc>
      </w:tr>
      <w:tr w:rsidR="00D77391" w:rsidTr="00254483">
        <w:trPr>
          <w:trHeight w:val="82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«Калейдоскоп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интересов» (Презентация школьных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кружков и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клубов)</w:t>
            </w:r>
          </w:p>
        </w:tc>
        <w:tc>
          <w:tcPr>
            <w:tcW w:w="955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  <w:lang w:val="tt-RU"/>
              </w:rPr>
              <w:t>9</w:t>
            </w:r>
          </w:p>
        </w:tc>
        <w:tc>
          <w:tcPr>
            <w:tcW w:w="2652" w:type="dxa"/>
          </w:tcPr>
          <w:p w:rsidR="00D77391" w:rsidRDefault="00D77391" w:rsidP="00D77391">
            <w:pPr>
              <w:pStyle w:val="TableParagraph"/>
              <w:spacing w:line="237" w:lineRule="auto"/>
              <w:ind w:right="10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неделя </w:t>
            </w:r>
            <w:r>
              <w:rPr>
                <w:spacing w:val="-2"/>
                <w:sz w:val="20"/>
                <w:szCs w:val="20"/>
              </w:rPr>
              <w:t>сентября</w:t>
            </w:r>
          </w:p>
        </w:tc>
        <w:tc>
          <w:tcPr>
            <w:tcW w:w="2324" w:type="dxa"/>
          </w:tcPr>
          <w:p w:rsidR="00D77391" w:rsidRDefault="00D77391" w:rsidP="00D77391">
            <w:pPr>
              <w:pStyle w:val="TableParagraph"/>
              <w:spacing w:line="237" w:lineRule="auto"/>
              <w:ind w:left="110"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Рук. кружков, </w:t>
            </w:r>
            <w:proofErr w:type="spellStart"/>
            <w:r>
              <w:rPr>
                <w:sz w:val="20"/>
                <w:szCs w:val="20"/>
              </w:rPr>
              <w:t>пед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доп.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образ.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899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278"/>
        <w:gridCol w:w="691"/>
        <w:gridCol w:w="1524"/>
        <w:gridCol w:w="701"/>
        <w:gridCol w:w="2158"/>
      </w:tblGrid>
      <w:tr w:rsidR="00D77391" w:rsidTr="00254483">
        <w:trPr>
          <w:trHeight w:val="106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lastRenderedPageBreak/>
              <w:t>6</w:t>
            </w:r>
          </w:p>
        </w:tc>
        <w:tc>
          <w:tcPr>
            <w:tcW w:w="4278" w:type="dxa"/>
          </w:tcPr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Тематические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классные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часы,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распространение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памяток,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видео презентаций, проведение </w:t>
            </w:r>
            <w:r>
              <w:rPr>
                <w:spacing w:val="-2"/>
                <w:sz w:val="20"/>
                <w:szCs w:val="20"/>
              </w:rPr>
              <w:t>инструктажей</w:t>
            </w:r>
            <w:r>
              <w:rPr>
                <w:spacing w:val="-2"/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</w:rPr>
              <w:t xml:space="preserve">ПО </w:t>
            </w:r>
            <w:r>
              <w:rPr>
                <w:spacing w:val="-2"/>
                <w:sz w:val="20"/>
                <w:szCs w:val="20"/>
              </w:rPr>
              <w:t xml:space="preserve">БЕЗОПАСНОСТИ </w:t>
            </w:r>
            <w:r>
              <w:rPr>
                <w:sz w:val="20"/>
                <w:szCs w:val="20"/>
              </w:rPr>
              <w:t>ДОРОЖНОГО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ДВИЖЕНИЯ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ГО И ЧС</w:t>
            </w:r>
          </w:p>
        </w:tc>
        <w:tc>
          <w:tcPr>
            <w:tcW w:w="69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  <w:lang w:val="tt-RU"/>
              </w:rPr>
              <w:t>9</w:t>
            </w:r>
          </w:p>
        </w:tc>
        <w:tc>
          <w:tcPr>
            <w:tcW w:w="1524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2859" w:type="dxa"/>
            <w:gridSpan w:val="2"/>
          </w:tcPr>
          <w:p w:rsidR="00D77391" w:rsidRDefault="00D77391" w:rsidP="00D77391">
            <w:pPr>
              <w:pStyle w:val="TableParagraph"/>
              <w:spacing w:line="265" w:lineRule="exact"/>
              <w:ind w:left="1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Кл. </w:t>
            </w:r>
            <w:r>
              <w:rPr>
                <w:spacing w:val="-2"/>
                <w:sz w:val="20"/>
                <w:szCs w:val="20"/>
              </w:rPr>
              <w:t xml:space="preserve">руководители, </w:t>
            </w:r>
            <w:r>
              <w:rPr>
                <w:sz w:val="20"/>
                <w:szCs w:val="20"/>
              </w:rPr>
              <w:t xml:space="preserve">учитель ОБЗР </w:t>
            </w:r>
            <w:r>
              <w:rPr>
                <w:spacing w:val="-4"/>
                <w:sz w:val="20"/>
                <w:szCs w:val="20"/>
              </w:rPr>
              <w:t xml:space="preserve">Кл. </w:t>
            </w:r>
            <w:r>
              <w:rPr>
                <w:spacing w:val="-2"/>
                <w:sz w:val="20"/>
                <w:szCs w:val="20"/>
              </w:rPr>
              <w:t xml:space="preserve">руководители </w:t>
            </w:r>
          </w:p>
        </w:tc>
      </w:tr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7</w:t>
            </w:r>
          </w:p>
        </w:tc>
        <w:tc>
          <w:tcPr>
            <w:tcW w:w="4278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школьных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соревнований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</w:p>
          <w:p w:rsidR="00D77391" w:rsidRDefault="00D77391" w:rsidP="00D77391">
            <w:pPr>
              <w:pStyle w:val="TableParagraph"/>
              <w:spacing w:line="24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футболу,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настольному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теннису, баскетболу, волейболу.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шахматных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турниров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«Белая ладья», «Пешка и ферзь»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Фестиваль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обучающихся начальной школы «Веселые </w:t>
            </w:r>
            <w:r>
              <w:rPr>
                <w:spacing w:val="-2"/>
                <w:sz w:val="20"/>
                <w:szCs w:val="20"/>
              </w:rPr>
              <w:t>старты»</w:t>
            </w:r>
          </w:p>
          <w:p w:rsidR="00D77391" w:rsidRDefault="00D77391" w:rsidP="00D77391">
            <w:pPr>
              <w:pStyle w:val="TableParagraph"/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сдача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норм</w:t>
            </w:r>
            <w:r>
              <w:rPr>
                <w:spacing w:val="-5"/>
                <w:sz w:val="20"/>
                <w:szCs w:val="20"/>
              </w:rPr>
              <w:t xml:space="preserve"> ГТО</w:t>
            </w:r>
          </w:p>
        </w:tc>
        <w:tc>
          <w:tcPr>
            <w:tcW w:w="69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  <w:lang w:val="tt-RU"/>
              </w:rPr>
              <w:t>9</w:t>
            </w:r>
          </w:p>
        </w:tc>
        <w:tc>
          <w:tcPr>
            <w:tcW w:w="1524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май</w:t>
            </w:r>
          </w:p>
        </w:tc>
        <w:tc>
          <w:tcPr>
            <w:tcW w:w="2859" w:type="dxa"/>
            <w:gridSpan w:val="2"/>
          </w:tcPr>
          <w:p w:rsidR="00D77391" w:rsidRDefault="00D77391" w:rsidP="00D77391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Заместитель</w:t>
            </w:r>
          </w:p>
          <w:p w:rsidR="00D77391" w:rsidRDefault="00D77391" w:rsidP="00D77391">
            <w:pPr>
              <w:pStyle w:val="TableParagraph"/>
              <w:ind w:left="110" w:right="1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ВР, </w:t>
            </w:r>
            <w:r>
              <w:rPr>
                <w:spacing w:val="-2"/>
                <w:sz w:val="20"/>
                <w:szCs w:val="20"/>
              </w:rPr>
              <w:t>Классные руководители, педагог-</w:t>
            </w:r>
          </w:p>
          <w:p w:rsidR="00D77391" w:rsidRDefault="00D77391" w:rsidP="00D77391">
            <w:pPr>
              <w:pStyle w:val="TableParagraph"/>
              <w:spacing w:before="2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организатор, педагоги дополнительного образования, учителя</w:t>
            </w:r>
          </w:p>
          <w:p w:rsidR="00D77391" w:rsidRDefault="00D77391" w:rsidP="00D77391">
            <w:pPr>
              <w:pStyle w:val="TableParagraph"/>
              <w:spacing w:line="264" w:lineRule="exact"/>
              <w:ind w:left="110" w:right="70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физической культуры</w:t>
            </w:r>
          </w:p>
        </w:tc>
      </w:tr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8</w:t>
            </w:r>
          </w:p>
        </w:tc>
        <w:tc>
          <w:tcPr>
            <w:tcW w:w="4278" w:type="dxa"/>
          </w:tcPr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«Мы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вместе».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День воссоединения Донецкой Народной Республики, Луганской Народной Республики,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Запорожской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Херсонской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области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с</w:t>
            </w:r>
          </w:p>
          <w:p w:rsidR="00D77391" w:rsidRDefault="00D77391" w:rsidP="00D77391">
            <w:pPr>
              <w:pStyle w:val="TableParagraph"/>
              <w:spacing w:line="274" w:lineRule="exact"/>
              <w:ind w:right="8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Российской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Федерацией. </w:t>
            </w:r>
          </w:p>
        </w:tc>
        <w:tc>
          <w:tcPr>
            <w:tcW w:w="691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7-</w:t>
            </w:r>
            <w:r>
              <w:rPr>
                <w:spacing w:val="-5"/>
                <w:sz w:val="20"/>
                <w:szCs w:val="20"/>
                <w:lang w:val="tt-RU"/>
              </w:rPr>
              <w:t>9</w:t>
            </w:r>
          </w:p>
        </w:tc>
        <w:tc>
          <w:tcPr>
            <w:tcW w:w="1524" w:type="dxa"/>
          </w:tcPr>
          <w:p w:rsidR="00D77391" w:rsidRDefault="00D77391" w:rsidP="00D7739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сентября</w:t>
            </w:r>
          </w:p>
        </w:tc>
        <w:tc>
          <w:tcPr>
            <w:tcW w:w="2859" w:type="dxa"/>
            <w:gridSpan w:val="2"/>
          </w:tcPr>
          <w:p w:rsidR="00D77391" w:rsidRDefault="00D77391" w:rsidP="00D77391">
            <w:pPr>
              <w:pStyle w:val="TableParagraph"/>
              <w:ind w:left="110" w:right="55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Советник </w:t>
            </w:r>
            <w:r>
              <w:rPr>
                <w:sz w:val="20"/>
                <w:szCs w:val="20"/>
              </w:rPr>
              <w:t>директора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 </w:t>
            </w:r>
            <w:r>
              <w:rPr>
                <w:spacing w:val="-2"/>
                <w:sz w:val="20"/>
                <w:szCs w:val="20"/>
              </w:rPr>
              <w:t>воспитанию</w:t>
            </w:r>
          </w:p>
        </w:tc>
      </w:tr>
      <w:tr w:rsidR="00D77391" w:rsidTr="00254483">
        <w:trPr>
          <w:trHeight w:val="27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278" w:type="dxa"/>
          </w:tcPr>
          <w:p w:rsidR="00D77391" w:rsidRDefault="00D77391" w:rsidP="00D77391">
            <w:pPr>
              <w:pStyle w:val="TableParagraph"/>
              <w:spacing w:line="253" w:lineRule="exact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ОКТЯБРЬ</w:t>
            </w:r>
          </w:p>
        </w:tc>
        <w:tc>
          <w:tcPr>
            <w:tcW w:w="691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524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859" w:type="dxa"/>
            <w:gridSpan w:val="2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D77391" w:rsidTr="00254483">
        <w:trPr>
          <w:trHeight w:val="27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9</w:t>
            </w:r>
          </w:p>
        </w:tc>
        <w:tc>
          <w:tcPr>
            <w:tcW w:w="4278" w:type="dxa"/>
          </w:tcPr>
          <w:p w:rsidR="00D77391" w:rsidRDefault="00D77391" w:rsidP="00D77391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Международный</w:t>
            </w:r>
          </w:p>
        </w:tc>
        <w:tc>
          <w:tcPr>
            <w:tcW w:w="691" w:type="dxa"/>
          </w:tcPr>
          <w:p w:rsidR="00D77391" w:rsidRDefault="00D77391" w:rsidP="00D77391">
            <w:pPr>
              <w:pStyle w:val="TableParagraph"/>
              <w:spacing w:line="258" w:lineRule="exact"/>
              <w:ind w:left="11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  <w:lang w:val="tt-RU"/>
              </w:rPr>
              <w:t>9</w:t>
            </w:r>
          </w:p>
        </w:tc>
        <w:tc>
          <w:tcPr>
            <w:tcW w:w="1524" w:type="dxa"/>
          </w:tcPr>
          <w:p w:rsidR="00D77391" w:rsidRDefault="00D77391" w:rsidP="00D77391">
            <w:pPr>
              <w:pStyle w:val="TableParagraph"/>
              <w:spacing w:line="258" w:lineRule="exact"/>
              <w:ind w:lef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неделя</w:t>
            </w:r>
          </w:p>
        </w:tc>
        <w:tc>
          <w:tcPr>
            <w:tcW w:w="2859" w:type="dxa"/>
            <w:gridSpan w:val="2"/>
          </w:tcPr>
          <w:p w:rsidR="00D77391" w:rsidRDefault="00D77391" w:rsidP="00D77391">
            <w:pPr>
              <w:pStyle w:val="TableParagraph"/>
              <w:spacing w:line="258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Социальный</w:t>
            </w:r>
          </w:p>
        </w:tc>
      </w:tr>
      <w:tr w:rsidR="00D77391" w:rsidTr="00254483">
        <w:trPr>
          <w:trHeight w:val="417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278" w:type="dxa"/>
          </w:tcPr>
          <w:p w:rsidR="00D77391" w:rsidRDefault="00D77391" w:rsidP="00D77391">
            <w:pPr>
              <w:pStyle w:val="TableParagraph"/>
              <w:spacing w:line="27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пожилых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людей</w:t>
            </w:r>
          </w:p>
          <w:p w:rsidR="00D77391" w:rsidRDefault="00D77391" w:rsidP="00D77391">
            <w:pPr>
              <w:pStyle w:val="TableParagraph"/>
              <w:spacing w:line="274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«Целуем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бабушкины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руки,</w:t>
            </w:r>
          </w:p>
          <w:p w:rsidR="00D77391" w:rsidRDefault="00D77391" w:rsidP="00D77391">
            <w:pPr>
              <w:pStyle w:val="TableParagraph"/>
              <w:spacing w:line="242" w:lineRule="auto"/>
              <w:ind w:right="1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гордимся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мужеством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дедов»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(по </w:t>
            </w:r>
            <w:r>
              <w:rPr>
                <w:spacing w:val="-2"/>
                <w:sz w:val="20"/>
                <w:szCs w:val="20"/>
              </w:rPr>
              <w:t>плану)</w:t>
            </w:r>
          </w:p>
          <w:p w:rsidR="00D77391" w:rsidRDefault="00D77391" w:rsidP="00D77391">
            <w:pPr>
              <w:pStyle w:val="TableParagraph"/>
              <w:ind w:right="12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часы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часы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общения, приуроченные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Дню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пожилых </w:t>
            </w:r>
            <w:r>
              <w:rPr>
                <w:spacing w:val="-2"/>
                <w:sz w:val="20"/>
                <w:szCs w:val="20"/>
              </w:rPr>
              <w:t>людей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«Спасибо бабушке моей» (классные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часы,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праздники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 </w:t>
            </w:r>
            <w:r>
              <w:rPr>
                <w:spacing w:val="-2"/>
                <w:sz w:val="20"/>
                <w:szCs w:val="20"/>
              </w:rPr>
              <w:t>приглашением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ветеранов)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книжной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выставки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«Долголетие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добром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здравии»</w:t>
            </w:r>
          </w:p>
          <w:p w:rsidR="00D77391" w:rsidRDefault="00D77391" w:rsidP="00D77391">
            <w:pPr>
              <w:pStyle w:val="TableParagraph"/>
              <w:spacing w:before="3" w:line="237" w:lineRule="auto"/>
              <w:ind w:right="6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«Почта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добра»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рассылка </w:t>
            </w:r>
            <w:r>
              <w:rPr>
                <w:spacing w:val="-2"/>
                <w:sz w:val="20"/>
                <w:szCs w:val="20"/>
              </w:rPr>
              <w:t>открыток</w:t>
            </w:r>
          </w:p>
          <w:p w:rsidR="00D77391" w:rsidRDefault="00D77391" w:rsidP="00D77391">
            <w:pPr>
              <w:pStyle w:val="TableParagraph"/>
              <w:spacing w:before="4"/>
              <w:ind w:right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пожилым людям, а также ветеранам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педагогического труда 4-6 классы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Выставка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рисунков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«Бабушка рядышком с дедушкой» 1-5 </w:t>
            </w:r>
            <w:r>
              <w:rPr>
                <w:spacing w:val="-2"/>
                <w:sz w:val="20"/>
                <w:szCs w:val="20"/>
              </w:rPr>
              <w:t>классы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Трудовой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десант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помощи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своим бабушкам и дедушкам</w:t>
            </w:r>
          </w:p>
        </w:tc>
        <w:tc>
          <w:tcPr>
            <w:tcW w:w="691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25" w:type="dxa"/>
            <w:gridSpan w:val="2"/>
          </w:tcPr>
          <w:p w:rsidR="00D77391" w:rsidRDefault="00D77391" w:rsidP="00D77391">
            <w:pPr>
              <w:pStyle w:val="TableParagraph"/>
              <w:spacing w:line="273" w:lineRule="exact"/>
              <w:ind w:left="15" w:right="5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октября</w:t>
            </w:r>
          </w:p>
        </w:tc>
        <w:tc>
          <w:tcPr>
            <w:tcW w:w="2158" w:type="dxa"/>
          </w:tcPr>
          <w:p w:rsidR="00D77391" w:rsidRDefault="00D77391" w:rsidP="00D77391">
            <w:pPr>
              <w:pStyle w:val="TableParagraph"/>
              <w:ind w:left="110" w:right="37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педагог, советник </w:t>
            </w:r>
            <w:r>
              <w:rPr>
                <w:sz w:val="20"/>
                <w:szCs w:val="20"/>
              </w:rPr>
              <w:t xml:space="preserve">директора по </w:t>
            </w:r>
            <w:r>
              <w:rPr>
                <w:spacing w:val="-2"/>
                <w:sz w:val="20"/>
                <w:szCs w:val="20"/>
              </w:rPr>
              <w:t>воспитанию, классные руководители</w:t>
            </w:r>
          </w:p>
        </w:tc>
      </w:tr>
      <w:tr w:rsidR="00D77391" w:rsidTr="00254483">
        <w:trPr>
          <w:trHeight w:val="110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</w:t>
            </w:r>
          </w:p>
        </w:tc>
        <w:tc>
          <w:tcPr>
            <w:tcW w:w="4278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</w:t>
            </w:r>
            <w:r>
              <w:rPr>
                <w:spacing w:val="3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день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учителя. Праздничная программа</w:t>
            </w:r>
          </w:p>
          <w:p w:rsidR="00D77391" w:rsidRDefault="00D77391" w:rsidP="00D77391">
            <w:pPr>
              <w:pStyle w:val="TableParagraph"/>
              <w:ind w:right="8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«Учитель,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перед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именем </w:t>
            </w:r>
            <w:r>
              <w:rPr>
                <w:spacing w:val="-2"/>
                <w:sz w:val="20"/>
                <w:szCs w:val="20"/>
              </w:rPr>
              <w:t>твоим…»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Поздравительные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газеты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от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классов.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Поздравление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учителей- ветеранов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педагогического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труда</w:t>
            </w:r>
          </w:p>
        </w:tc>
        <w:tc>
          <w:tcPr>
            <w:tcW w:w="69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  <w:lang w:val="tt-RU"/>
              </w:rPr>
              <w:t>9</w:t>
            </w:r>
          </w:p>
        </w:tc>
        <w:tc>
          <w:tcPr>
            <w:tcW w:w="2225" w:type="dxa"/>
            <w:gridSpan w:val="2"/>
          </w:tcPr>
          <w:p w:rsidR="00D77391" w:rsidRDefault="00D77391" w:rsidP="00D77391">
            <w:pPr>
              <w:pStyle w:val="TableParagraph"/>
              <w:spacing w:line="268" w:lineRule="exact"/>
              <w:ind w:left="15" w:righ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октября</w:t>
            </w:r>
          </w:p>
        </w:tc>
        <w:tc>
          <w:tcPr>
            <w:tcW w:w="2158" w:type="dxa"/>
          </w:tcPr>
          <w:p w:rsidR="00D77391" w:rsidRDefault="00D77391" w:rsidP="00D77391">
            <w:pPr>
              <w:pStyle w:val="TableParagraph"/>
              <w:spacing w:line="275" w:lineRule="exact"/>
              <w:ind w:left="11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Педагог организатор</w:t>
            </w:r>
          </w:p>
        </w:tc>
      </w:tr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11</w:t>
            </w:r>
          </w:p>
        </w:tc>
        <w:tc>
          <w:tcPr>
            <w:tcW w:w="4278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открытый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урок ОБЗР, приуроченный ко Дню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гражданской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обороны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РФ</w:t>
            </w:r>
          </w:p>
        </w:tc>
        <w:tc>
          <w:tcPr>
            <w:tcW w:w="691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  <w:lang w:val="tt-RU"/>
              </w:rPr>
              <w:t>9</w:t>
            </w:r>
          </w:p>
        </w:tc>
        <w:tc>
          <w:tcPr>
            <w:tcW w:w="2225" w:type="dxa"/>
            <w:gridSpan w:val="2"/>
          </w:tcPr>
          <w:p w:rsidR="00D77391" w:rsidRDefault="00D77391" w:rsidP="00D77391">
            <w:pPr>
              <w:pStyle w:val="TableParagraph"/>
              <w:spacing w:line="273" w:lineRule="exact"/>
              <w:ind w:left="15" w:righ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октября</w:t>
            </w:r>
          </w:p>
        </w:tc>
        <w:tc>
          <w:tcPr>
            <w:tcW w:w="2158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педагог </w:t>
            </w:r>
            <w:r>
              <w:rPr>
                <w:spacing w:val="-4"/>
                <w:sz w:val="20"/>
                <w:szCs w:val="20"/>
              </w:rPr>
              <w:t>ОБЗР</w:t>
            </w:r>
          </w:p>
        </w:tc>
      </w:tr>
      <w:tr w:rsidR="00D77391" w:rsidTr="00254483">
        <w:trPr>
          <w:trHeight w:val="90"/>
        </w:trPr>
        <w:tc>
          <w:tcPr>
            <w:tcW w:w="547" w:type="dxa"/>
            <w:shd w:val="clear" w:color="auto" w:fill="auto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78" w:type="dxa"/>
            <w:shd w:val="clear" w:color="auto" w:fill="auto"/>
          </w:tcPr>
          <w:p w:rsidR="00D77391" w:rsidRDefault="00D77391" w:rsidP="00D77391">
            <w:pPr>
              <w:pStyle w:val="TableParagraph"/>
              <w:spacing w:line="268" w:lineRule="exac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ОТЦА.</w:t>
            </w:r>
          </w:p>
          <w:p w:rsidR="00D77391" w:rsidRPr="00B64D84" w:rsidRDefault="00D77391" w:rsidP="00D77391">
            <w:pPr>
              <w:pStyle w:val="ae"/>
              <w:shd w:val="clear" w:color="auto" w:fill="FFFFFF"/>
              <w:spacing w:beforeAutospacing="0" w:afterAutospacing="0"/>
              <w:rPr>
                <w:rFonts w:eastAsia="Helvetica"/>
                <w:sz w:val="20"/>
                <w:szCs w:val="20"/>
              </w:rPr>
            </w:pPr>
            <w:r w:rsidRPr="00B64D84">
              <w:rPr>
                <w:rFonts w:eastAsia="serif"/>
                <w:sz w:val="20"/>
                <w:szCs w:val="20"/>
                <w:shd w:val="clear" w:color="auto" w:fill="FFFFFF"/>
              </w:rPr>
              <w:t>Поздравительная акция</w:t>
            </w:r>
          </w:p>
          <w:p w:rsidR="00D77391" w:rsidRDefault="00D77391" w:rsidP="00D77391">
            <w:pPr>
              <w:pStyle w:val="ae"/>
              <w:shd w:val="clear" w:color="auto" w:fill="FFFFFF"/>
              <w:spacing w:beforeAutospacing="0" w:afterAutospacing="0"/>
              <w:rPr>
                <w:rFonts w:eastAsia="serif"/>
                <w:sz w:val="20"/>
                <w:szCs w:val="20"/>
                <w:shd w:val="clear" w:color="auto" w:fill="FFFFFF"/>
              </w:rPr>
            </w:pPr>
            <w:r w:rsidRPr="00B64D84">
              <w:rPr>
                <w:rFonts w:eastAsia="serif"/>
                <w:sz w:val="20"/>
                <w:szCs w:val="20"/>
                <w:shd w:val="clear" w:color="auto" w:fill="FFFFFF"/>
              </w:rPr>
              <w:t>«День отца в России»</w:t>
            </w:r>
            <w:r>
              <w:rPr>
                <w:rFonts w:eastAsia="serif"/>
                <w:sz w:val="20"/>
                <w:szCs w:val="20"/>
                <w:shd w:val="clear" w:color="auto" w:fill="FFFFFF"/>
              </w:rPr>
              <w:t>.</w:t>
            </w:r>
          </w:p>
          <w:p w:rsidR="00D77391" w:rsidRPr="00B64D84" w:rsidRDefault="00D77391" w:rsidP="00D77391">
            <w:pPr>
              <w:pStyle w:val="ae"/>
              <w:shd w:val="clear" w:color="auto" w:fill="FFFFFF"/>
              <w:spacing w:beforeAutospacing="0" w:afterAutospacing="0"/>
              <w:rPr>
                <w:rFonts w:eastAsia="Helvetica"/>
                <w:sz w:val="20"/>
                <w:szCs w:val="20"/>
              </w:rPr>
            </w:pPr>
            <w:r w:rsidRPr="00B64D84">
              <w:rPr>
                <w:rFonts w:eastAsia="serif"/>
                <w:sz w:val="20"/>
                <w:szCs w:val="20"/>
                <w:shd w:val="clear" w:color="auto" w:fill="FFFFFF"/>
              </w:rPr>
              <w:t>Фотовыставка</w:t>
            </w:r>
          </w:p>
          <w:p w:rsidR="00D77391" w:rsidRPr="00B64D84" w:rsidRDefault="00D77391" w:rsidP="00D77391">
            <w:pPr>
              <w:pStyle w:val="ae"/>
              <w:shd w:val="clear" w:color="auto" w:fill="FFFFFF"/>
              <w:spacing w:beforeAutospacing="0" w:afterAutospacing="0"/>
              <w:rPr>
                <w:rFonts w:eastAsia="Helvetica"/>
                <w:sz w:val="20"/>
                <w:szCs w:val="20"/>
              </w:rPr>
            </w:pPr>
            <w:r w:rsidRPr="00B64D84">
              <w:rPr>
                <w:rFonts w:eastAsia="serif"/>
                <w:sz w:val="20"/>
                <w:szCs w:val="20"/>
                <w:shd w:val="clear" w:color="auto" w:fill="FFFFFF"/>
              </w:rPr>
              <w:t>«Вот он какой, папочка родной!»</w:t>
            </w:r>
          </w:p>
          <w:p w:rsidR="00D77391" w:rsidRDefault="00D77391" w:rsidP="00D77391">
            <w:pPr>
              <w:pStyle w:val="ae"/>
              <w:shd w:val="clear" w:color="auto" w:fill="FFFFFF"/>
              <w:spacing w:beforeAutospacing="0" w:afterAutospacing="0"/>
              <w:rPr>
                <w:sz w:val="20"/>
                <w:szCs w:val="20"/>
                <w:lang w:eastAsia="en-US"/>
              </w:rPr>
            </w:pPr>
            <w:r w:rsidRPr="00B64D84">
              <w:rPr>
                <w:rFonts w:eastAsia="serif"/>
                <w:sz w:val="20"/>
                <w:szCs w:val="20"/>
                <w:shd w:val="clear" w:color="auto" w:fill="FFFFFF"/>
              </w:rPr>
              <w:t>Спортивно-игровая программа «Один за всех и все за одного»</w:t>
            </w:r>
          </w:p>
        </w:tc>
        <w:tc>
          <w:tcPr>
            <w:tcW w:w="691" w:type="dxa"/>
            <w:shd w:val="clear" w:color="auto" w:fill="auto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225" w:type="dxa"/>
            <w:gridSpan w:val="2"/>
            <w:shd w:val="clear" w:color="auto" w:fill="auto"/>
          </w:tcPr>
          <w:p w:rsidR="00D77391" w:rsidRDefault="00D77391" w:rsidP="00D77391">
            <w:pPr>
              <w:pStyle w:val="TableParagraph"/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октябрь</w:t>
            </w:r>
          </w:p>
        </w:tc>
        <w:tc>
          <w:tcPr>
            <w:tcW w:w="2158" w:type="dxa"/>
            <w:shd w:val="clear" w:color="auto" w:fill="auto"/>
          </w:tcPr>
          <w:p w:rsidR="00D77391" w:rsidRDefault="00D77391" w:rsidP="00D77391">
            <w:pPr>
              <w:pStyle w:val="TableParagraph"/>
              <w:ind w:left="11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>
              <w:rPr>
                <w:spacing w:val="-2"/>
                <w:sz w:val="20"/>
                <w:szCs w:val="20"/>
              </w:rPr>
              <w:t xml:space="preserve">руководители, </w:t>
            </w:r>
            <w:r>
              <w:rPr>
                <w:sz w:val="20"/>
                <w:szCs w:val="20"/>
              </w:rPr>
              <w:t xml:space="preserve">учителя ИЗО и </w:t>
            </w:r>
            <w:r>
              <w:rPr>
                <w:spacing w:val="-2"/>
                <w:sz w:val="20"/>
                <w:szCs w:val="20"/>
              </w:rPr>
              <w:t>технологии,</w:t>
            </w:r>
          </w:p>
          <w:p w:rsidR="00D77391" w:rsidRDefault="00D77391" w:rsidP="00D77391">
            <w:pPr>
              <w:pStyle w:val="TableParagraph"/>
              <w:ind w:left="11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Советник директора. Учителя ФК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899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698"/>
        <w:gridCol w:w="1020"/>
        <w:gridCol w:w="1596"/>
        <w:gridCol w:w="2038"/>
      </w:tblGrid>
      <w:tr w:rsidR="00D77391" w:rsidTr="00254483">
        <w:trPr>
          <w:trHeight w:val="76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lastRenderedPageBreak/>
              <w:t>13</w:t>
            </w:r>
          </w:p>
        </w:tc>
        <w:tc>
          <w:tcPr>
            <w:tcW w:w="4698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 белых журавлей (праздник поэзии и памяти о павших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полях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сражений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 всех войнах)</w:t>
            </w:r>
          </w:p>
        </w:tc>
        <w:tc>
          <w:tcPr>
            <w:tcW w:w="102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  <w:lang w:val="tt-RU"/>
              </w:rPr>
              <w:t>9</w:t>
            </w:r>
          </w:p>
        </w:tc>
        <w:tc>
          <w:tcPr>
            <w:tcW w:w="159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октября</w:t>
            </w:r>
          </w:p>
        </w:tc>
        <w:tc>
          <w:tcPr>
            <w:tcW w:w="2038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Советник</w:t>
            </w:r>
          </w:p>
          <w:p w:rsidR="00D77391" w:rsidRDefault="00D77391" w:rsidP="00D77391">
            <w:pPr>
              <w:pStyle w:val="TableParagraph"/>
              <w:spacing w:before="2"/>
              <w:ind w:left="110" w:right="4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директора,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line="265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637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14</w:t>
            </w:r>
          </w:p>
        </w:tc>
        <w:tc>
          <w:tcPr>
            <w:tcW w:w="4698" w:type="dxa"/>
          </w:tcPr>
          <w:p w:rsidR="00D77391" w:rsidRDefault="00D77391" w:rsidP="00D77391">
            <w:pPr>
              <w:pStyle w:val="TableParagraph"/>
              <w:ind w:right="5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Бабушек и Дедушек (выставка рисунков, видео поздравления,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тематические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встречи,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классные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часы)</w:t>
            </w:r>
          </w:p>
        </w:tc>
        <w:tc>
          <w:tcPr>
            <w:tcW w:w="102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  <w:lang w:val="tt-RU"/>
              </w:rPr>
              <w:t>9</w:t>
            </w:r>
          </w:p>
        </w:tc>
        <w:tc>
          <w:tcPr>
            <w:tcW w:w="159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октября</w:t>
            </w:r>
          </w:p>
        </w:tc>
        <w:tc>
          <w:tcPr>
            <w:tcW w:w="2038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Советник</w:t>
            </w:r>
          </w:p>
          <w:p w:rsidR="00D77391" w:rsidRDefault="00D77391" w:rsidP="00D77391">
            <w:pPr>
              <w:pStyle w:val="TableParagraph"/>
              <w:spacing w:before="4" w:line="237" w:lineRule="auto"/>
              <w:ind w:left="110" w:right="4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директора,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D77391" w:rsidRDefault="00D77391" w:rsidP="00D77391">
            <w:pPr>
              <w:pStyle w:val="TableParagraph"/>
              <w:spacing w:before="4"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190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698" w:type="dxa"/>
          </w:tcPr>
          <w:p w:rsidR="00D77391" w:rsidRDefault="00D77391" w:rsidP="00D77391">
            <w:pPr>
              <w:pStyle w:val="TableParagraph"/>
              <w:spacing w:line="242" w:lineRule="auto"/>
              <w:ind w:right="4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 день школьных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библиотек.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Акция</w:t>
            </w:r>
          </w:p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«Любимая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книжка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подарок </w:t>
            </w:r>
            <w:r>
              <w:rPr>
                <w:spacing w:val="-2"/>
                <w:sz w:val="20"/>
                <w:szCs w:val="20"/>
              </w:rPr>
              <w:t>школе!»</w:t>
            </w:r>
          </w:p>
          <w:p w:rsidR="00D77391" w:rsidRDefault="00D77391" w:rsidP="00D77391">
            <w:pPr>
              <w:pStyle w:val="TableParagraph"/>
              <w:spacing w:line="25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Встречи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юными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читателями</w:t>
            </w:r>
          </w:p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дорогам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национальных </w:t>
            </w:r>
            <w:r>
              <w:rPr>
                <w:spacing w:val="-2"/>
                <w:sz w:val="20"/>
                <w:szCs w:val="20"/>
              </w:rPr>
              <w:t>сказок»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«Открытая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библиотека», экскурсия в библиотеку, библиотечные уроки.</w:t>
            </w:r>
          </w:p>
        </w:tc>
        <w:tc>
          <w:tcPr>
            <w:tcW w:w="1020" w:type="dxa"/>
          </w:tcPr>
          <w:p w:rsidR="00D77391" w:rsidRDefault="00D77391" w:rsidP="00D77391">
            <w:pPr>
              <w:pStyle w:val="TableParagraph"/>
              <w:ind w:left="0"/>
              <w:rPr>
                <w:b/>
                <w:i/>
                <w:sz w:val="20"/>
                <w:szCs w:val="20"/>
              </w:rPr>
            </w:pPr>
          </w:p>
          <w:p w:rsidR="00D77391" w:rsidRDefault="00D77391" w:rsidP="00D77391">
            <w:pPr>
              <w:pStyle w:val="TableParagraph"/>
              <w:spacing w:before="270"/>
              <w:ind w:left="0"/>
              <w:rPr>
                <w:b/>
                <w:i/>
                <w:sz w:val="20"/>
                <w:szCs w:val="20"/>
              </w:rPr>
            </w:pPr>
          </w:p>
          <w:p w:rsidR="00D77391" w:rsidRDefault="00D77391" w:rsidP="00D77391">
            <w:pPr>
              <w:pStyle w:val="TableParagraph"/>
              <w:spacing w:before="1"/>
              <w:ind w:left="11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  <w:lang w:val="tt-RU"/>
              </w:rPr>
              <w:t>9</w:t>
            </w:r>
          </w:p>
        </w:tc>
        <w:tc>
          <w:tcPr>
            <w:tcW w:w="159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25-30</w:t>
            </w:r>
            <w:r>
              <w:rPr>
                <w:spacing w:val="-2"/>
                <w:sz w:val="20"/>
                <w:szCs w:val="20"/>
              </w:rPr>
              <w:t xml:space="preserve"> октября</w:t>
            </w:r>
          </w:p>
        </w:tc>
        <w:tc>
          <w:tcPr>
            <w:tcW w:w="2038" w:type="dxa"/>
          </w:tcPr>
          <w:p w:rsidR="00D77391" w:rsidRDefault="00D77391" w:rsidP="00D77391">
            <w:pPr>
              <w:pStyle w:val="TableParagraph"/>
              <w:spacing w:before="5" w:line="237" w:lineRule="auto"/>
              <w:ind w:left="110" w:right="371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tt-RU"/>
              </w:rPr>
              <w:t xml:space="preserve">Педагог </w:t>
            </w:r>
            <w:r>
              <w:rPr>
                <w:spacing w:val="-2"/>
                <w:sz w:val="20"/>
                <w:szCs w:val="20"/>
              </w:rPr>
              <w:t>библиотек</w:t>
            </w:r>
            <w:r>
              <w:rPr>
                <w:spacing w:val="-2"/>
                <w:sz w:val="20"/>
                <w:szCs w:val="20"/>
                <w:lang w:val="tt-RU"/>
              </w:rPr>
              <w:t>ар</w:t>
            </w:r>
            <w:r>
              <w:rPr>
                <w:spacing w:val="-2"/>
                <w:sz w:val="20"/>
                <w:szCs w:val="20"/>
              </w:rPr>
              <w:t>ь</w:t>
            </w:r>
          </w:p>
        </w:tc>
      </w:tr>
      <w:tr w:rsidR="00D77391" w:rsidTr="00254483">
        <w:trPr>
          <w:trHeight w:val="86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698" w:type="dxa"/>
          </w:tcPr>
          <w:p w:rsidR="00D77391" w:rsidRDefault="00D77391" w:rsidP="00D77391">
            <w:pPr>
              <w:pStyle w:val="TableParagraph"/>
              <w:spacing w:line="237" w:lineRule="auto"/>
              <w:ind w:right="4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Месячник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правовых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знаний (по плану)</w:t>
            </w:r>
          </w:p>
        </w:tc>
        <w:tc>
          <w:tcPr>
            <w:tcW w:w="1020" w:type="dxa"/>
          </w:tcPr>
          <w:p w:rsidR="00D77391" w:rsidRDefault="00D77391" w:rsidP="00D77391">
            <w:pPr>
              <w:pStyle w:val="TableParagraph"/>
              <w:spacing w:line="267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96" w:type="dxa"/>
          </w:tcPr>
          <w:p w:rsidR="00D77391" w:rsidRDefault="00D77391" w:rsidP="00D77391">
            <w:pPr>
              <w:pStyle w:val="TableParagraph"/>
              <w:spacing w:line="267" w:lineRule="exact"/>
              <w:ind w:left="15" w:right="5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Ноябрь </w:t>
            </w:r>
          </w:p>
        </w:tc>
        <w:tc>
          <w:tcPr>
            <w:tcW w:w="2038" w:type="dxa"/>
          </w:tcPr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учитель обществознания </w:t>
            </w:r>
            <w:r>
              <w:rPr>
                <w:sz w:val="20"/>
                <w:szCs w:val="20"/>
              </w:rPr>
              <w:t>и права, классные руководители</w:t>
            </w:r>
          </w:p>
        </w:tc>
      </w:tr>
      <w:tr w:rsidR="00D77391" w:rsidTr="00254483">
        <w:trPr>
          <w:trHeight w:val="14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698" w:type="dxa"/>
          </w:tcPr>
          <w:p w:rsidR="00D77391" w:rsidRDefault="00D77391" w:rsidP="00D77391">
            <w:pPr>
              <w:pStyle w:val="TableParagraph"/>
              <w:spacing w:line="242" w:lineRule="auto"/>
              <w:ind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Дни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профилактики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«Мы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ЗОЖ и БЕЗОПАСНОСТЬ!»</w:t>
            </w:r>
          </w:p>
          <w:p w:rsidR="00D77391" w:rsidRDefault="00D77391" w:rsidP="00D77391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Информационно-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образовательная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акция</w:t>
            </w:r>
          </w:p>
          <w:p w:rsidR="00D77391" w:rsidRDefault="00D77391" w:rsidP="00D77391">
            <w:pPr>
              <w:pStyle w:val="TableParagraph"/>
              <w:spacing w:line="237" w:lineRule="auto"/>
              <w:ind w:right="6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«Здоровое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питание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залог </w:t>
            </w:r>
            <w:r>
              <w:rPr>
                <w:spacing w:val="-2"/>
                <w:sz w:val="20"/>
                <w:szCs w:val="20"/>
              </w:rPr>
              <w:t>долголетия»</w:t>
            </w:r>
          </w:p>
          <w:p w:rsidR="00D77391" w:rsidRDefault="00D77391" w:rsidP="00D77391">
            <w:pPr>
              <w:pStyle w:val="TableParagraph"/>
              <w:spacing w:line="274" w:lineRule="exact"/>
              <w:ind w:righ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  <w:r>
              <w:rPr>
                <w:spacing w:val="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безопасности школьников в сети Интернет</w:t>
            </w:r>
          </w:p>
        </w:tc>
        <w:tc>
          <w:tcPr>
            <w:tcW w:w="102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9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5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Октябрь</w:t>
            </w:r>
          </w:p>
        </w:tc>
        <w:tc>
          <w:tcPr>
            <w:tcW w:w="2038" w:type="dxa"/>
          </w:tcPr>
          <w:p w:rsidR="00D77391" w:rsidRDefault="00D77391" w:rsidP="00D77391">
            <w:pPr>
              <w:pStyle w:val="TableParagraph"/>
              <w:ind w:left="110" w:right="373"/>
              <w:rPr>
                <w:spacing w:val="-2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Кл. </w:t>
            </w:r>
            <w:r>
              <w:rPr>
                <w:spacing w:val="-2"/>
                <w:sz w:val="20"/>
                <w:szCs w:val="20"/>
              </w:rPr>
              <w:t xml:space="preserve">руководители </w:t>
            </w:r>
          </w:p>
          <w:p w:rsidR="00D77391" w:rsidRDefault="00D77391" w:rsidP="00D77391">
            <w:pPr>
              <w:pStyle w:val="TableParagraph"/>
              <w:ind w:left="110" w:right="373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Педагоги</w:t>
            </w:r>
          </w:p>
        </w:tc>
      </w:tr>
      <w:tr w:rsidR="00D77391" w:rsidTr="00254483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698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«Мы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выбираем</w:t>
            </w:r>
            <w:r>
              <w:rPr>
                <w:spacing w:val="-2"/>
                <w:sz w:val="20"/>
                <w:szCs w:val="20"/>
              </w:rPr>
              <w:t xml:space="preserve"> спорт!»</w:t>
            </w:r>
          </w:p>
        </w:tc>
        <w:tc>
          <w:tcPr>
            <w:tcW w:w="102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159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5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Октябрь</w:t>
            </w:r>
          </w:p>
        </w:tc>
        <w:tc>
          <w:tcPr>
            <w:tcW w:w="2038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физкультуры</w:t>
            </w:r>
          </w:p>
        </w:tc>
      </w:tr>
      <w:tr w:rsidR="00D77391" w:rsidTr="00254483">
        <w:trPr>
          <w:trHeight w:val="277"/>
        </w:trPr>
        <w:tc>
          <w:tcPr>
            <w:tcW w:w="9899" w:type="dxa"/>
            <w:gridSpan w:val="5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НОЯБРЬ</w:t>
            </w:r>
          </w:p>
        </w:tc>
      </w:tr>
      <w:tr w:rsidR="00D77391" w:rsidTr="00254483">
        <w:trPr>
          <w:trHeight w:val="79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698" w:type="dxa"/>
          </w:tcPr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Цикл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мероприятий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Дню народного единства (информационные часы, выставки в дни школьных </w:t>
            </w:r>
            <w:r>
              <w:rPr>
                <w:spacing w:val="-2"/>
                <w:sz w:val="20"/>
                <w:szCs w:val="20"/>
              </w:rPr>
              <w:t>каникул)</w:t>
            </w:r>
          </w:p>
        </w:tc>
        <w:tc>
          <w:tcPr>
            <w:tcW w:w="102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9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ноября</w:t>
            </w:r>
          </w:p>
        </w:tc>
        <w:tc>
          <w:tcPr>
            <w:tcW w:w="2038" w:type="dxa"/>
          </w:tcPr>
          <w:p w:rsidR="00D77391" w:rsidRDefault="00D77391" w:rsidP="00D77391">
            <w:pPr>
              <w:pStyle w:val="TableParagraph"/>
              <w:ind w:right="20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Советник  </w:t>
            </w:r>
          </w:p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директора </w:t>
            </w:r>
            <w:r>
              <w:rPr>
                <w:spacing w:val="-5"/>
                <w:sz w:val="20"/>
                <w:szCs w:val="20"/>
              </w:rPr>
              <w:t>по</w:t>
            </w:r>
          </w:p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воспитанию</w:t>
            </w:r>
          </w:p>
        </w:tc>
      </w:tr>
      <w:tr w:rsidR="00D77391" w:rsidTr="00254483">
        <w:trPr>
          <w:trHeight w:val="92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698" w:type="dxa"/>
          </w:tcPr>
          <w:p w:rsidR="00D77391" w:rsidRDefault="00D77391" w:rsidP="00D77391">
            <w:pPr>
              <w:pStyle w:val="TableParagraph"/>
              <w:spacing w:line="242" w:lineRule="auto"/>
              <w:ind w:right="12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ВСЕМИРНЫЙ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ДЕНЬ </w:t>
            </w:r>
            <w:r>
              <w:rPr>
                <w:spacing w:val="-2"/>
                <w:sz w:val="20"/>
                <w:szCs w:val="20"/>
              </w:rPr>
              <w:t>ДОБРОТЫ.</w:t>
            </w:r>
          </w:p>
          <w:p w:rsidR="00D77391" w:rsidRDefault="00D77391" w:rsidP="00D77391">
            <w:pPr>
              <w:pStyle w:val="TableParagraph"/>
              <w:ind w:right="6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добра. Занятия с учащимися «Добра и зла житейские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приметы»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(5-6)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«Учимся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быть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терпимыми»(7-</w:t>
            </w:r>
            <w:r>
              <w:rPr>
                <w:spacing w:val="-5"/>
                <w:sz w:val="20"/>
                <w:szCs w:val="20"/>
              </w:rPr>
              <w:t>8)</w:t>
            </w:r>
          </w:p>
        </w:tc>
        <w:tc>
          <w:tcPr>
            <w:tcW w:w="102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9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 </w:t>
            </w:r>
            <w:r>
              <w:rPr>
                <w:spacing w:val="-2"/>
                <w:sz w:val="20"/>
                <w:szCs w:val="20"/>
              </w:rPr>
              <w:t>ноября</w:t>
            </w:r>
          </w:p>
          <w:p w:rsidR="00D77391" w:rsidRDefault="00D77391" w:rsidP="00D77391">
            <w:pPr>
              <w:pStyle w:val="TableParagraph"/>
              <w:spacing w:before="2"/>
              <w:ind w:left="15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ноября</w:t>
            </w:r>
          </w:p>
        </w:tc>
        <w:tc>
          <w:tcPr>
            <w:tcW w:w="2038" w:type="dxa"/>
          </w:tcPr>
          <w:p w:rsidR="00D77391" w:rsidRDefault="00D77391" w:rsidP="00D77391">
            <w:pPr>
              <w:pStyle w:val="TableParagraph"/>
              <w:ind w:left="110" w:right="248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Кл. </w:t>
            </w:r>
            <w:r>
              <w:rPr>
                <w:spacing w:val="-2"/>
                <w:sz w:val="20"/>
                <w:szCs w:val="20"/>
              </w:rPr>
              <w:t xml:space="preserve">руководители </w:t>
            </w:r>
          </w:p>
        </w:tc>
      </w:tr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698" w:type="dxa"/>
          </w:tcPr>
          <w:p w:rsidR="00D77391" w:rsidRDefault="00D77391" w:rsidP="00D77391">
            <w:pPr>
              <w:pStyle w:val="TableParagraph"/>
              <w:spacing w:line="242" w:lineRule="auto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ноября – Международный день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отказа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курения.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Акция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«Я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курю!»</w:t>
            </w:r>
          </w:p>
        </w:tc>
        <w:tc>
          <w:tcPr>
            <w:tcW w:w="102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9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 </w:t>
            </w:r>
            <w:r>
              <w:rPr>
                <w:spacing w:val="-2"/>
                <w:sz w:val="20"/>
                <w:szCs w:val="20"/>
              </w:rPr>
              <w:t>ноября</w:t>
            </w:r>
          </w:p>
        </w:tc>
        <w:tc>
          <w:tcPr>
            <w:tcW w:w="2038" w:type="dxa"/>
          </w:tcPr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Педагог организатор</w:t>
            </w:r>
          </w:p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138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698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ноября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День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памяти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жертв </w:t>
            </w:r>
            <w:r>
              <w:rPr>
                <w:spacing w:val="-4"/>
                <w:sz w:val="20"/>
                <w:szCs w:val="20"/>
              </w:rPr>
              <w:t>ДТП</w:t>
            </w:r>
          </w:p>
          <w:p w:rsidR="00D77391" w:rsidRDefault="00D77391" w:rsidP="00D77391">
            <w:pPr>
              <w:pStyle w:val="TableParagraph"/>
              <w:spacing w:line="237" w:lineRule="auto"/>
              <w:ind w:right="7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агитбригады ЮИД. Конкурс рисунков,</w:t>
            </w:r>
          </w:p>
          <w:p w:rsidR="00D77391" w:rsidRDefault="00D77391" w:rsidP="00D77391">
            <w:pPr>
              <w:pStyle w:val="TableParagraph"/>
              <w:spacing w:before="5"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плакатов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Дню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памяти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жертв </w:t>
            </w:r>
            <w:r>
              <w:rPr>
                <w:spacing w:val="-4"/>
                <w:sz w:val="20"/>
                <w:szCs w:val="20"/>
              </w:rPr>
              <w:t>ДТП.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«Твой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друг </w:t>
            </w:r>
            <w:r>
              <w:rPr>
                <w:spacing w:val="-2"/>
                <w:sz w:val="20"/>
                <w:szCs w:val="20"/>
              </w:rPr>
              <w:t>Светофор»</w:t>
            </w:r>
          </w:p>
        </w:tc>
        <w:tc>
          <w:tcPr>
            <w:tcW w:w="102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9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 </w:t>
            </w:r>
            <w:r>
              <w:rPr>
                <w:spacing w:val="-2"/>
                <w:sz w:val="20"/>
                <w:szCs w:val="20"/>
              </w:rPr>
              <w:t>ноября</w:t>
            </w:r>
          </w:p>
        </w:tc>
        <w:tc>
          <w:tcPr>
            <w:tcW w:w="2038" w:type="dxa"/>
          </w:tcPr>
          <w:p w:rsidR="00D77391" w:rsidRDefault="00D77391" w:rsidP="00D77391">
            <w:pPr>
              <w:pStyle w:val="TableParagraph"/>
              <w:ind w:left="110"/>
              <w:rPr>
                <w:spacing w:val="-4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Руководитель </w:t>
            </w:r>
            <w:r>
              <w:rPr>
                <w:spacing w:val="-4"/>
                <w:sz w:val="20"/>
                <w:szCs w:val="20"/>
              </w:rPr>
              <w:t>ЮИД</w:t>
            </w:r>
          </w:p>
          <w:p w:rsidR="00D77391" w:rsidRDefault="00D77391" w:rsidP="00D77391">
            <w:pPr>
              <w:pStyle w:val="TableParagraph"/>
              <w:ind w:left="11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81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698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ДЕНЬ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ПРАВОВОЙ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ПОМОЩИ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отдельному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плану)</w:t>
            </w:r>
          </w:p>
        </w:tc>
        <w:tc>
          <w:tcPr>
            <w:tcW w:w="102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96" w:type="dxa"/>
          </w:tcPr>
          <w:p w:rsidR="00D77391" w:rsidRDefault="00D77391" w:rsidP="00D77391">
            <w:pPr>
              <w:pStyle w:val="TableParagraph"/>
              <w:spacing w:line="267" w:lineRule="exact"/>
              <w:ind w:left="15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  <w:r>
              <w:rPr>
                <w:spacing w:val="-2"/>
                <w:sz w:val="20"/>
                <w:szCs w:val="20"/>
              </w:rPr>
              <w:t>ноября</w:t>
            </w:r>
          </w:p>
          <w:p w:rsidR="00D77391" w:rsidRDefault="00D77391" w:rsidP="00D77391">
            <w:pPr>
              <w:pStyle w:val="TableParagraph"/>
              <w:spacing w:line="275" w:lineRule="exact"/>
              <w:ind w:left="15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неделя </w:t>
            </w:r>
            <w:r>
              <w:rPr>
                <w:spacing w:val="-2"/>
                <w:sz w:val="20"/>
                <w:szCs w:val="20"/>
              </w:rPr>
              <w:t>ноября</w:t>
            </w:r>
          </w:p>
        </w:tc>
        <w:tc>
          <w:tcPr>
            <w:tcW w:w="2038" w:type="dxa"/>
          </w:tcPr>
          <w:p w:rsidR="00D77391" w:rsidRDefault="00D77391" w:rsidP="00D77391">
            <w:pPr>
              <w:pStyle w:val="TableParagraph"/>
              <w:spacing w:line="267" w:lineRule="exact"/>
              <w:ind w:left="1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ЗДВР</w:t>
            </w:r>
          </w:p>
          <w:p w:rsidR="00D77391" w:rsidRDefault="00D77391" w:rsidP="00D77391">
            <w:pPr>
              <w:pStyle w:val="TableParagraph"/>
              <w:spacing w:before="1" w:line="261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 рук-ли Учитель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права </w:t>
            </w:r>
          </w:p>
        </w:tc>
      </w:tr>
      <w:tr w:rsidR="00D77391" w:rsidTr="00254483">
        <w:trPr>
          <w:trHeight w:val="82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698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истории.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День</w:t>
            </w:r>
          </w:p>
          <w:p w:rsidR="00D77391" w:rsidRDefault="00D77391" w:rsidP="00D77391">
            <w:pPr>
              <w:pStyle w:val="TableParagraph"/>
              <w:spacing w:line="27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Государственного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Герба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РФ </w:t>
            </w:r>
            <w:r>
              <w:rPr>
                <w:spacing w:val="-2"/>
                <w:sz w:val="20"/>
                <w:szCs w:val="20"/>
              </w:rPr>
              <w:t>(1993)</w:t>
            </w:r>
          </w:p>
        </w:tc>
        <w:tc>
          <w:tcPr>
            <w:tcW w:w="102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159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</w:t>
            </w:r>
            <w:r>
              <w:rPr>
                <w:spacing w:val="-2"/>
                <w:sz w:val="20"/>
                <w:szCs w:val="20"/>
              </w:rPr>
              <w:t>ноября</w:t>
            </w:r>
          </w:p>
        </w:tc>
        <w:tc>
          <w:tcPr>
            <w:tcW w:w="2038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руководители,</w:t>
            </w:r>
          </w:p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истории</w:t>
            </w:r>
          </w:p>
        </w:tc>
      </w:tr>
      <w:tr w:rsidR="00D77391" w:rsidTr="00254483">
        <w:trPr>
          <w:trHeight w:val="74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698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«День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Плюшкина» (мероприятия по сбору, </w:t>
            </w:r>
            <w:r>
              <w:rPr>
                <w:spacing w:val="-2"/>
                <w:sz w:val="20"/>
                <w:szCs w:val="20"/>
              </w:rPr>
              <w:t>макулатуры)</w:t>
            </w:r>
          </w:p>
        </w:tc>
        <w:tc>
          <w:tcPr>
            <w:tcW w:w="102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96" w:type="dxa"/>
          </w:tcPr>
          <w:p w:rsidR="00D77391" w:rsidRDefault="00D77391" w:rsidP="00D77391">
            <w:pPr>
              <w:pStyle w:val="TableParagraph"/>
              <w:spacing w:line="268" w:lineRule="exact"/>
              <w:ind w:left="0" w:right="1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ноября</w:t>
            </w:r>
          </w:p>
        </w:tc>
        <w:tc>
          <w:tcPr>
            <w:tcW w:w="2038" w:type="dxa"/>
          </w:tcPr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 </w:t>
            </w:r>
            <w:r>
              <w:rPr>
                <w:spacing w:val="-2"/>
                <w:sz w:val="20"/>
                <w:szCs w:val="20"/>
              </w:rPr>
              <w:t>библиотекарь</w:t>
            </w:r>
          </w:p>
        </w:tc>
      </w:tr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698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МАТЕРИ</w:t>
            </w:r>
          </w:p>
          <w:p w:rsidR="00D77391" w:rsidRDefault="00D77391" w:rsidP="00D77391">
            <w:pPr>
              <w:pStyle w:val="TableParagraph"/>
              <w:spacing w:before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Праздничный концерт, посвященный Дню матери Конкурс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«Букет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любимой </w:t>
            </w:r>
            <w:r>
              <w:rPr>
                <w:spacing w:val="-2"/>
                <w:sz w:val="20"/>
                <w:szCs w:val="20"/>
              </w:rPr>
              <w:t>мамочки»</w:t>
            </w:r>
          </w:p>
          <w:p w:rsidR="00D77391" w:rsidRDefault="00D77391" w:rsidP="00D77391">
            <w:pPr>
              <w:pStyle w:val="TableParagraph"/>
              <w:ind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часы «Женские профессии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сегодня»,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«Моя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мама самая лучшая» и др. Просмотр на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классных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часах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тематических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фильмов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радости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материнства, счастье многодетных семей</w:t>
            </w:r>
          </w:p>
        </w:tc>
        <w:tc>
          <w:tcPr>
            <w:tcW w:w="102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9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ноября</w:t>
            </w:r>
          </w:p>
        </w:tc>
        <w:tc>
          <w:tcPr>
            <w:tcW w:w="2038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 </w:t>
            </w:r>
            <w:proofErr w:type="spellStart"/>
            <w:r>
              <w:rPr>
                <w:sz w:val="20"/>
                <w:szCs w:val="20"/>
              </w:rPr>
              <w:t>организатр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>
              <w:rPr>
                <w:spacing w:val="-2"/>
                <w:sz w:val="20"/>
                <w:szCs w:val="20"/>
              </w:rPr>
              <w:t xml:space="preserve">руководители, </w:t>
            </w:r>
            <w:r>
              <w:rPr>
                <w:sz w:val="20"/>
                <w:szCs w:val="20"/>
              </w:rPr>
              <w:t xml:space="preserve">учителя ИЗО и </w:t>
            </w:r>
            <w:r>
              <w:rPr>
                <w:spacing w:val="-2"/>
                <w:sz w:val="20"/>
                <w:szCs w:val="20"/>
              </w:rPr>
              <w:t>технологии,</w:t>
            </w:r>
          </w:p>
        </w:tc>
      </w:tr>
      <w:tr w:rsidR="00D77391" w:rsidTr="00254483">
        <w:trPr>
          <w:trHeight w:val="55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4698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Выставка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книг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периодических</w:t>
            </w:r>
          </w:p>
          <w:p w:rsidR="00D77391" w:rsidRDefault="00D77391" w:rsidP="00D77391">
            <w:pPr>
              <w:pStyle w:val="TableParagraph"/>
              <w:spacing w:line="26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изданий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«Вместе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против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беды»</w:t>
            </w:r>
          </w:p>
        </w:tc>
        <w:tc>
          <w:tcPr>
            <w:tcW w:w="1020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D77391" w:rsidRDefault="00D77391" w:rsidP="00D77391">
            <w:pPr>
              <w:pStyle w:val="TableParagraph"/>
              <w:spacing w:line="268" w:lineRule="exact"/>
              <w:ind w:left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Ноябрь</w:t>
            </w:r>
          </w:p>
        </w:tc>
        <w:tc>
          <w:tcPr>
            <w:tcW w:w="2038" w:type="dxa"/>
          </w:tcPr>
          <w:p w:rsidR="00D77391" w:rsidRDefault="00D77391" w:rsidP="00D77391">
            <w:pPr>
              <w:pStyle w:val="TableParagraph"/>
              <w:spacing w:line="265" w:lineRule="exact"/>
              <w:ind w:left="1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Педагог </w:t>
            </w:r>
            <w:r>
              <w:rPr>
                <w:spacing w:val="-2"/>
                <w:sz w:val="20"/>
                <w:szCs w:val="20"/>
              </w:rPr>
              <w:t>библиотекарь</w:t>
            </w:r>
          </w:p>
        </w:tc>
      </w:tr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698" w:type="dxa"/>
          </w:tcPr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«Сообщи,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где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торгуют смертью» (по отдельному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плану)</w:t>
            </w:r>
          </w:p>
        </w:tc>
        <w:tc>
          <w:tcPr>
            <w:tcW w:w="102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96" w:type="dxa"/>
          </w:tcPr>
          <w:p w:rsidR="00D77391" w:rsidRDefault="00D77391" w:rsidP="00D77391">
            <w:pPr>
              <w:pStyle w:val="TableParagraph"/>
              <w:spacing w:line="268" w:lineRule="exact"/>
              <w:ind w:left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Ноябрь</w:t>
            </w:r>
          </w:p>
        </w:tc>
        <w:tc>
          <w:tcPr>
            <w:tcW w:w="2038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 организатор </w:t>
            </w:r>
          </w:p>
        </w:tc>
      </w:tr>
      <w:tr w:rsidR="00D77391" w:rsidTr="00254483">
        <w:trPr>
          <w:trHeight w:val="273"/>
        </w:trPr>
        <w:tc>
          <w:tcPr>
            <w:tcW w:w="9899" w:type="dxa"/>
            <w:gridSpan w:val="5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ДЕКАБРЬ</w:t>
            </w:r>
          </w:p>
        </w:tc>
      </w:tr>
      <w:tr w:rsidR="00D77391" w:rsidTr="00254483">
        <w:trPr>
          <w:trHeight w:val="21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698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«Красная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ленточка»</w:t>
            </w:r>
          </w:p>
          <w:p w:rsidR="00D77391" w:rsidRDefault="00D77391" w:rsidP="00D77391">
            <w:pPr>
              <w:pStyle w:val="TableParagraph"/>
              <w:spacing w:before="2"/>
              <w:ind w:right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«СПИД не пройдёт!» Беседы «О профилактике наркомании,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ВИЧ,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СПИДа,</w:t>
            </w:r>
          </w:p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пропаганде здорового образа жизни,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безопасного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поведения».</w:t>
            </w:r>
          </w:p>
          <w:p w:rsidR="00D77391" w:rsidRDefault="00D77391" w:rsidP="00D77391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Распространение</w:t>
            </w:r>
          </w:p>
          <w:p w:rsidR="00D77391" w:rsidRDefault="00D77391" w:rsidP="00D77391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информационных буклетов с материалами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профилактике употребления ПАВ и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наркотиков,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пропаганде</w:t>
            </w:r>
            <w:r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ЗОЖ.</w:t>
            </w:r>
          </w:p>
        </w:tc>
        <w:tc>
          <w:tcPr>
            <w:tcW w:w="102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9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декабря</w:t>
            </w:r>
          </w:p>
          <w:p w:rsidR="00D77391" w:rsidRDefault="00D77391" w:rsidP="00D77391">
            <w:pPr>
              <w:pStyle w:val="TableParagraph"/>
              <w:ind w:left="0"/>
              <w:rPr>
                <w:b/>
                <w:i/>
                <w:sz w:val="20"/>
                <w:szCs w:val="20"/>
              </w:rPr>
            </w:pPr>
          </w:p>
          <w:p w:rsidR="00D77391" w:rsidRDefault="00D77391" w:rsidP="00D77391">
            <w:pPr>
              <w:pStyle w:val="TableParagraph"/>
              <w:ind w:left="15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месяца</w:t>
            </w:r>
          </w:p>
        </w:tc>
        <w:tc>
          <w:tcPr>
            <w:tcW w:w="2038" w:type="dxa"/>
          </w:tcPr>
          <w:p w:rsidR="00D77391" w:rsidRDefault="00D77391" w:rsidP="00D77391">
            <w:pPr>
              <w:pStyle w:val="TableParagraph"/>
              <w:spacing w:line="242" w:lineRule="auto"/>
              <w:ind w:left="110" w:right="4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  <w:p w:rsidR="00D77391" w:rsidRDefault="00D77391" w:rsidP="00D77391">
            <w:pPr>
              <w:pStyle w:val="TableParagraph"/>
              <w:spacing w:line="242" w:lineRule="auto"/>
              <w:ind w:left="110" w:right="4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рук.</w:t>
            </w:r>
          </w:p>
        </w:tc>
      </w:tr>
      <w:tr w:rsidR="00D77391" w:rsidTr="00254483">
        <w:trPr>
          <w:trHeight w:val="81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698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 </w:t>
            </w:r>
            <w:r>
              <w:rPr>
                <w:spacing w:val="-2"/>
                <w:sz w:val="20"/>
                <w:szCs w:val="20"/>
              </w:rPr>
              <w:t>профилактике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табакокурения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наркомании,</w:t>
            </w:r>
          </w:p>
          <w:p w:rsidR="00D77391" w:rsidRDefault="00D77391" w:rsidP="00D77391">
            <w:pPr>
              <w:pStyle w:val="TableParagraph"/>
              <w:spacing w:line="274" w:lineRule="exact"/>
              <w:ind w:right="5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алкоголизма,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токсикомании, </w:t>
            </w:r>
            <w:r>
              <w:rPr>
                <w:spacing w:val="-2"/>
                <w:sz w:val="20"/>
                <w:szCs w:val="20"/>
              </w:rPr>
              <w:t>СПИДа</w:t>
            </w:r>
          </w:p>
        </w:tc>
        <w:tc>
          <w:tcPr>
            <w:tcW w:w="102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9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декабря</w:t>
            </w:r>
          </w:p>
        </w:tc>
        <w:tc>
          <w:tcPr>
            <w:tcW w:w="2038" w:type="dxa"/>
          </w:tcPr>
          <w:p w:rsidR="00D77391" w:rsidRDefault="00D77391" w:rsidP="00D77391">
            <w:pPr>
              <w:pStyle w:val="TableParagraph"/>
              <w:ind w:left="110" w:right="48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>
              <w:rPr>
                <w:spacing w:val="-4"/>
                <w:sz w:val="20"/>
                <w:szCs w:val="20"/>
              </w:rPr>
              <w:t>рук.</w:t>
            </w:r>
          </w:p>
        </w:tc>
      </w:tr>
      <w:tr w:rsidR="00D77391" w:rsidTr="00254483">
        <w:trPr>
          <w:trHeight w:val="57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698" w:type="dxa"/>
          </w:tcPr>
          <w:p w:rsidR="00D77391" w:rsidRDefault="00D77391" w:rsidP="00D77391">
            <w:pPr>
              <w:pStyle w:val="TableParagraph"/>
              <w:spacing w:line="242" w:lineRule="auto"/>
              <w:ind w:right="8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день </w:t>
            </w:r>
            <w:r>
              <w:rPr>
                <w:spacing w:val="-2"/>
                <w:sz w:val="20"/>
                <w:szCs w:val="20"/>
              </w:rPr>
              <w:t>инвалидов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Благотворительная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ярмарка</w:t>
            </w:r>
          </w:p>
        </w:tc>
        <w:tc>
          <w:tcPr>
            <w:tcW w:w="102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9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декабря</w:t>
            </w:r>
          </w:p>
        </w:tc>
        <w:tc>
          <w:tcPr>
            <w:tcW w:w="2038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ЗДВР </w:t>
            </w:r>
          </w:p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1189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698" w:type="dxa"/>
          </w:tcPr>
          <w:p w:rsidR="00D77391" w:rsidRDefault="00D77391" w:rsidP="00D77391">
            <w:pPr>
              <w:pStyle w:val="TableParagraph"/>
              <w:spacing w:line="237" w:lineRule="auto"/>
              <w:ind w:right="8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НЕИЗВЕСТНОГО </w:t>
            </w:r>
            <w:r>
              <w:rPr>
                <w:spacing w:val="-2"/>
                <w:sz w:val="20"/>
                <w:szCs w:val="20"/>
              </w:rPr>
              <w:t>СОЛДАТА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ГЕРОЕВ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ОТЕЧЕСТВА</w:t>
            </w:r>
          </w:p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Патриотический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«Есть мужество, доступное </w:t>
            </w:r>
            <w:r>
              <w:rPr>
                <w:spacing w:val="-2"/>
                <w:sz w:val="20"/>
                <w:szCs w:val="20"/>
              </w:rPr>
              <w:t>немногим»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отдельному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плану)</w:t>
            </w:r>
          </w:p>
        </w:tc>
        <w:tc>
          <w:tcPr>
            <w:tcW w:w="102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96" w:type="dxa"/>
          </w:tcPr>
          <w:p w:rsidR="00D77391" w:rsidRDefault="00D77391" w:rsidP="00D77391">
            <w:pPr>
              <w:pStyle w:val="TableParagraph"/>
              <w:spacing w:line="237" w:lineRule="auto"/>
              <w:ind w:left="552" w:right="513" w:hanging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декабря </w:t>
            </w:r>
            <w:r>
              <w:rPr>
                <w:spacing w:val="-2"/>
                <w:sz w:val="20"/>
                <w:szCs w:val="20"/>
              </w:rPr>
              <w:t>9декабря</w:t>
            </w:r>
          </w:p>
        </w:tc>
        <w:tc>
          <w:tcPr>
            <w:tcW w:w="2038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Советник директора по воспитанию</w:t>
            </w:r>
          </w:p>
        </w:tc>
      </w:tr>
      <w:tr w:rsidR="00D77391" w:rsidTr="00254483">
        <w:trPr>
          <w:trHeight w:val="50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698" w:type="dxa"/>
          </w:tcPr>
          <w:p w:rsidR="00D77391" w:rsidRDefault="00D77391" w:rsidP="00D77391">
            <w:pPr>
              <w:pStyle w:val="TableParagraph"/>
              <w:spacing w:line="24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день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борьбы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с</w:t>
            </w:r>
          </w:p>
          <w:p w:rsidR="00D77391" w:rsidRDefault="00D77391" w:rsidP="00D77391">
            <w:pPr>
              <w:pStyle w:val="TableParagraph"/>
              <w:spacing w:before="1" w:line="23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коррупцией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(по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плану)</w:t>
            </w:r>
          </w:p>
        </w:tc>
        <w:tc>
          <w:tcPr>
            <w:tcW w:w="102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</w:t>
            </w:r>
          </w:p>
        </w:tc>
        <w:tc>
          <w:tcPr>
            <w:tcW w:w="159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декабря</w:t>
            </w:r>
          </w:p>
        </w:tc>
        <w:tc>
          <w:tcPr>
            <w:tcW w:w="2038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права</w:t>
            </w:r>
          </w:p>
        </w:tc>
      </w:tr>
      <w:tr w:rsidR="00D77391" w:rsidTr="00254483">
        <w:trPr>
          <w:trHeight w:val="52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698" w:type="dxa"/>
          </w:tcPr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ПРАВА.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Международный день прав человека.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Единый урок «Права человека»</w:t>
            </w:r>
          </w:p>
        </w:tc>
        <w:tc>
          <w:tcPr>
            <w:tcW w:w="102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9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декабря</w:t>
            </w:r>
          </w:p>
        </w:tc>
        <w:tc>
          <w:tcPr>
            <w:tcW w:w="2038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Советник</w:t>
            </w:r>
          </w:p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директора</w:t>
            </w:r>
          </w:p>
        </w:tc>
      </w:tr>
      <w:tr w:rsidR="00D77391" w:rsidTr="00254483">
        <w:trPr>
          <w:trHeight w:val="110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698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КОНСТИТУЦИИ</w:t>
            </w:r>
          </w:p>
          <w:p w:rsidR="00D77391" w:rsidRDefault="00D77391" w:rsidP="00D77391">
            <w:pPr>
              <w:pStyle w:val="TableParagraph"/>
              <w:spacing w:before="2"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Информационный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час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«Конституция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России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-</w:t>
            </w:r>
          </w:p>
          <w:p w:rsidR="00D77391" w:rsidRDefault="00D77391" w:rsidP="00D77391">
            <w:pPr>
              <w:pStyle w:val="TableParagraph"/>
              <w:spacing w:before="3"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Закон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государства»</w:t>
            </w:r>
          </w:p>
        </w:tc>
        <w:tc>
          <w:tcPr>
            <w:tcW w:w="102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9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декабря</w:t>
            </w:r>
          </w:p>
        </w:tc>
        <w:tc>
          <w:tcPr>
            <w:tcW w:w="2038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62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698" w:type="dxa"/>
          </w:tcPr>
          <w:p w:rsidR="00D77391" w:rsidRDefault="00D77391" w:rsidP="00D77391">
            <w:pPr>
              <w:pStyle w:val="TableParagraph"/>
              <w:spacing w:line="242" w:lineRule="auto"/>
              <w:ind w:right="6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Поздравление ветеранов с новогодними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праздниками</w:t>
            </w:r>
          </w:p>
        </w:tc>
        <w:tc>
          <w:tcPr>
            <w:tcW w:w="102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1596" w:type="dxa"/>
          </w:tcPr>
          <w:p w:rsidR="00D77391" w:rsidRDefault="00D77391" w:rsidP="00D77391">
            <w:pPr>
              <w:pStyle w:val="TableParagraph"/>
              <w:spacing w:line="242" w:lineRule="auto"/>
              <w:ind w:left="15" w:right="46" w:firstLine="27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3 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неделя </w:t>
            </w:r>
            <w:r>
              <w:rPr>
                <w:spacing w:val="-2"/>
                <w:sz w:val="20"/>
                <w:szCs w:val="20"/>
              </w:rPr>
              <w:t>декабря</w:t>
            </w:r>
          </w:p>
        </w:tc>
        <w:tc>
          <w:tcPr>
            <w:tcW w:w="2038" w:type="dxa"/>
          </w:tcPr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Классные руководители </w:t>
            </w:r>
          </w:p>
        </w:tc>
      </w:tr>
      <w:tr w:rsidR="00D77391" w:rsidTr="00254483">
        <w:trPr>
          <w:trHeight w:val="160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698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КОЛЛЕКТИВНО-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ТВОРЧЕСКИЙ</w:t>
            </w:r>
            <w:r>
              <w:rPr>
                <w:spacing w:val="-2"/>
                <w:sz w:val="20"/>
                <w:szCs w:val="20"/>
              </w:rPr>
              <w:t xml:space="preserve"> ПРОЕКТ</w:t>
            </w:r>
          </w:p>
          <w:p w:rsidR="00D77391" w:rsidRDefault="00D77391" w:rsidP="00D77391">
            <w:pPr>
              <w:pStyle w:val="TableParagraph"/>
              <w:spacing w:before="2"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«НОВЫЙ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 У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ВОРОТ»</w:t>
            </w:r>
          </w:p>
          <w:p w:rsidR="00D77391" w:rsidRDefault="00D77391" w:rsidP="00D77391">
            <w:pPr>
              <w:pStyle w:val="TableParagraph"/>
              <w:ind w:right="267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Украшение школы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Новогодние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огоньки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классах </w:t>
            </w:r>
            <w:r>
              <w:rPr>
                <w:i/>
                <w:sz w:val="20"/>
                <w:szCs w:val="20"/>
              </w:rPr>
              <w:t>(классный час, праздник-</w:t>
            </w:r>
          </w:p>
          <w:p w:rsidR="00D77391" w:rsidRDefault="00D77391" w:rsidP="00D77391">
            <w:pPr>
              <w:pStyle w:val="TableParagraph"/>
              <w:spacing w:before="4" w:line="237" w:lineRule="auto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утренник</w:t>
            </w:r>
            <w:r>
              <w:rPr>
                <w:i/>
                <w:spacing w:val="-15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с</w:t>
            </w:r>
            <w:r>
              <w:rPr>
                <w:i/>
                <w:spacing w:val="-15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приглашением </w:t>
            </w:r>
            <w:r>
              <w:rPr>
                <w:i/>
                <w:spacing w:val="-2"/>
                <w:sz w:val="20"/>
                <w:szCs w:val="20"/>
              </w:rPr>
              <w:t>родителей)</w:t>
            </w:r>
          </w:p>
        </w:tc>
        <w:tc>
          <w:tcPr>
            <w:tcW w:w="1020" w:type="dxa"/>
          </w:tcPr>
          <w:p w:rsidR="00D77391" w:rsidRDefault="00D77391" w:rsidP="00D77391">
            <w:pPr>
              <w:pStyle w:val="TableParagraph"/>
              <w:ind w:left="0"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159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1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2038" w:type="dxa"/>
          </w:tcPr>
          <w:p w:rsidR="00D77391" w:rsidRDefault="00D77391" w:rsidP="00D77391">
            <w:pPr>
              <w:pStyle w:val="TableParagrap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Педагог организатор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698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Шахматный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турнир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призы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Деда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Мороза</w:t>
            </w:r>
          </w:p>
        </w:tc>
        <w:tc>
          <w:tcPr>
            <w:tcW w:w="102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159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1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2038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Рук.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кружка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899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3565"/>
        <w:gridCol w:w="931"/>
        <w:gridCol w:w="1500"/>
        <w:gridCol w:w="3356"/>
      </w:tblGrid>
      <w:tr w:rsidR="00D77391" w:rsidTr="00254483">
        <w:trPr>
          <w:trHeight w:val="83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3565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Спортивно-развлекательная </w:t>
            </w:r>
            <w:r>
              <w:rPr>
                <w:sz w:val="20"/>
                <w:szCs w:val="20"/>
              </w:rPr>
              <w:t>программа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«Зимние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забавы»</w:t>
            </w:r>
          </w:p>
        </w:tc>
        <w:tc>
          <w:tcPr>
            <w:tcW w:w="931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1500" w:type="dxa"/>
          </w:tcPr>
          <w:p w:rsidR="00D77391" w:rsidRDefault="00D77391" w:rsidP="00D77391">
            <w:pPr>
              <w:pStyle w:val="TableParagraph"/>
              <w:spacing w:line="273" w:lineRule="exact"/>
              <w:ind w:left="15" w:righ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декабря</w:t>
            </w:r>
          </w:p>
        </w:tc>
        <w:tc>
          <w:tcPr>
            <w:tcW w:w="3356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 физкультуры, классные руководители,</w:t>
            </w:r>
          </w:p>
          <w:p w:rsidR="00D77391" w:rsidRDefault="00D77391" w:rsidP="00D77391">
            <w:pPr>
              <w:pStyle w:val="TableParagraph"/>
              <w:spacing w:line="262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579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565" w:type="dxa"/>
          </w:tcPr>
          <w:p w:rsidR="00D77391" w:rsidRDefault="00D77391" w:rsidP="00D77391">
            <w:pPr>
              <w:pStyle w:val="TableParagraph"/>
              <w:spacing w:line="242" w:lineRule="auto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Мастер-класс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«Игрушки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 ёлки своими руками»</w:t>
            </w:r>
          </w:p>
        </w:tc>
        <w:tc>
          <w:tcPr>
            <w:tcW w:w="93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500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декабря</w:t>
            </w:r>
          </w:p>
        </w:tc>
        <w:tc>
          <w:tcPr>
            <w:tcW w:w="3356" w:type="dxa"/>
          </w:tcPr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Классные руководители </w:t>
            </w:r>
          </w:p>
        </w:tc>
      </w:tr>
      <w:tr w:rsidR="00D77391" w:rsidTr="00254483">
        <w:trPr>
          <w:trHeight w:val="55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3565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Выставка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рисунков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поделок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«Зимние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фантазии»</w:t>
            </w:r>
          </w:p>
        </w:tc>
        <w:tc>
          <w:tcPr>
            <w:tcW w:w="93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500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декабря</w:t>
            </w:r>
          </w:p>
        </w:tc>
        <w:tc>
          <w:tcPr>
            <w:tcW w:w="3356" w:type="dxa"/>
          </w:tcPr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Классные руководители </w:t>
            </w:r>
            <w:r>
              <w:rPr>
                <w:spacing w:val="-4"/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278"/>
        </w:trPr>
        <w:tc>
          <w:tcPr>
            <w:tcW w:w="9899" w:type="dxa"/>
            <w:gridSpan w:val="5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lastRenderedPageBreak/>
              <w:t>ЯНВАРЬ</w:t>
            </w:r>
          </w:p>
        </w:tc>
      </w:tr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3565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воинской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славы.</w:t>
            </w:r>
          </w:p>
          <w:p w:rsidR="00D77391" w:rsidRDefault="00D77391" w:rsidP="00D77391">
            <w:pPr>
              <w:pStyle w:val="TableParagraph"/>
              <w:spacing w:before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.Международный день памяти жертв холокоста (День освобождения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Красной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армией узников концлагеря </w:t>
            </w:r>
            <w:proofErr w:type="spellStart"/>
            <w:r>
              <w:rPr>
                <w:sz w:val="20"/>
                <w:szCs w:val="20"/>
              </w:rPr>
              <w:t>Аушвиц</w:t>
            </w:r>
            <w:proofErr w:type="spellEnd"/>
          </w:p>
          <w:p w:rsidR="00D77391" w:rsidRDefault="00D77391" w:rsidP="00D77391">
            <w:pPr>
              <w:pStyle w:val="TableParagraph"/>
              <w:spacing w:line="262" w:lineRule="exact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Биркенау</w:t>
            </w:r>
            <w:proofErr w:type="spellEnd"/>
            <w:r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93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:rsidR="00D77391" w:rsidRDefault="00D77391" w:rsidP="00D77391">
            <w:pPr>
              <w:pStyle w:val="TableParagraph"/>
              <w:spacing w:line="268" w:lineRule="exact"/>
              <w:ind w:lef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 </w:t>
            </w:r>
            <w:r>
              <w:rPr>
                <w:spacing w:val="-2"/>
                <w:sz w:val="20"/>
                <w:szCs w:val="20"/>
              </w:rPr>
              <w:t>января</w:t>
            </w:r>
          </w:p>
        </w:tc>
        <w:tc>
          <w:tcPr>
            <w:tcW w:w="3356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Советник директора по воспитанию</w:t>
            </w:r>
          </w:p>
        </w:tc>
      </w:tr>
      <w:tr w:rsidR="00D77391" w:rsidTr="00254483">
        <w:trPr>
          <w:trHeight w:val="118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3565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мужества,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посвященные Дню полного освобождения Ленинграда от фашистской</w:t>
            </w:r>
          </w:p>
          <w:p w:rsidR="00D77391" w:rsidRDefault="00D77391" w:rsidP="00D77391">
            <w:pPr>
              <w:pStyle w:val="TableParagraph"/>
              <w:spacing w:line="263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блокады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мужества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«Выжить вопреки…»</w:t>
            </w:r>
          </w:p>
        </w:tc>
        <w:tc>
          <w:tcPr>
            <w:tcW w:w="93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00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25-27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января</w:t>
            </w:r>
          </w:p>
        </w:tc>
        <w:tc>
          <w:tcPr>
            <w:tcW w:w="3356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Классные  </w:t>
            </w: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419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3565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Зимняя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эстафета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«Начни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день со спорта»</w:t>
            </w:r>
          </w:p>
        </w:tc>
        <w:tc>
          <w:tcPr>
            <w:tcW w:w="93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500" w:type="dxa"/>
          </w:tcPr>
          <w:p w:rsidR="00D77391" w:rsidRDefault="00D77391" w:rsidP="00D77391">
            <w:pPr>
              <w:pStyle w:val="TableParagraph"/>
              <w:spacing w:line="268" w:lineRule="exact"/>
              <w:ind w:lef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неделя </w:t>
            </w:r>
            <w:r>
              <w:rPr>
                <w:spacing w:val="-2"/>
                <w:sz w:val="20"/>
                <w:szCs w:val="20"/>
              </w:rPr>
              <w:t>января</w:t>
            </w:r>
          </w:p>
        </w:tc>
        <w:tc>
          <w:tcPr>
            <w:tcW w:w="3356" w:type="dxa"/>
          </w:tcPr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физ-ры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pacing w:val="-2"/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273"/>
        </w:trPr>
        <w:tc>
          <w:tcPr>
            <w:tcW w:w="9899" w:type="dxa"/>
            <w:gridSpan w:val="5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ФЕВРАЛЬ</w:t>
            </w:r>
          </w:p>
        </w:tc>
      </w:tr>
      <w:tr w:rsidR="00D77391" w:rsidTr="00254483">
        <w:trPr>
          <w:trHeight w:val="522"/>
        </w:trPr>
        <w:tc>
          <w:tcPr>
            <w:tcW w:w="547" w:type="dxa"/>
            <w:vMerge w:val="restart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3565" w:type="dxa"/>
            <w:tcBorders>
              <w:bottom w:val="nil"/>
            </w:tcBorders>
          </w:tcPr>
          <w:p w:rsidR="00D77391" w:rsidRDefault="00D77391" w:rsidP="00D77391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воинской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славы.</w:t>
            </w:r>
            <w:r>
              <w:rPr>
                <w:spacing w:val="-4"/>
                <w:sz w:val="20"/>
                <w:szCs w:val="20"/>
              </w:rPr>
              <w:t xml:space="preserve"> День</w:t>
            </w:r>
          </w:p>
          <w:p w:rsidR="00D77391" w:rsidRDefault="00D77391" w:rsidP="00D77391">
            <w:pPr>
              <w:pStyle w:val="TableParagraph"/>
              <w:spacing w:line="24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разгрома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советскими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войсками</w:t>
            </w:r>
          </w:p>
        </w:tc>
        <w:tc>
          <w:tcPr>
            <w:tcW w:w="931" w:type="dxa"/>
            <w:tcBorders>
              <w:bottom w:val="nil"/>
            </w:tcBorders>
          </w:tcPr>
          <w:p w:rsidR="00D77391" w:rsidRDefault="00D77391" w:rsidP="00D77391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00" w:type="dxa"/>
            <w:tcBorders>
              <w:bottom w:val="nil"/>
            </w:tcBorders>
          </w:tcPr>
          <w:p w:rsidR="00D77391" w:rsidRDefault="00D77391" w:rsidP="00D77391">
            <w:pPr>
              <w:pStyle w:val="TableParagraph"/>
              <w:spacing w:line="268" w:lineRule="exact"/>
              <w:ind w:left="8" w:righ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февраля</w:t>
            </w:r>
          </w:p>
        </w:tc>
        <w:tc>
          <w:tcPr>
            <w:tcW w:w="3356" w:type="dxa"/>
            <w:vMerge w:val="restart"/>
          </w:tcPr>
          <w:p w:rsidR="00D77391" w:rsidRDefault="00D77391" w:rsidP="00D77391">
            <w:pPr>
              <w:pStyle w:val="TableParagraph"/>
              <w:spacing w:before="2"/>
              <w:ind w:left="106" w:right="20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руководители, советник директора по воспитанию</w:t>
            </w:r>
          </w:p>
        </w:tc>
      </w:tr>
      <w:tr w:rsidR="00D77391" w:rsidTr="00254483">
        <w:trPr>
          <w:trHeight w:val="256"/>
        </w:trPr>
        <w:tc>
          <w:tcPr>
            <w:tcW w:w="547" w:type="dxa"/>
            <w:vMerge/>
            <w:tcBorders>
              <w:top w:val="nil"/>
            </w:tcBorders>
          </w:tcPr>
          <w:p w:rsidR="00D77391" w:rsidRDefault="00D77391" w:rsidP="00D77391">
            <w:pPr>
              <w:jc w:val="center"/>
              <w:rPr>
                <w:szCs w:val="20"/>
              </w:rPr>
            </w:pPr>
          </w:p>
        </w:tc>
        <w:tc>
          <w:tcPr>
            <w:tcW w:w="3565" w:type="dxa"/>
            <w:tcBorders>
              <w:top w:val="nil"/>
              <w:bottom w:val="nil"/>
            </w:tcBorders>
          </w:tcPr>
          <w:p w:rsidR="00D77391" w:rsidRDefault="00D77391" w:rsidP="00D77391">
            <w:pPr>
              <w:pStyle w:val="TableParagraph"/>
              <w:spacing w:line="23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немецко-фашистских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войск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в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 w:rsidR="00D77391" w:rsidRDefault="00D77391" w:rsidP="00D77391">
            <w:pPr>
              <w:rPr>
                <w:szCs w:val="20"/>
              </w:rPr>
            </w:pPr>
          </w:p>
        </w:tc>
      </w:tr>
      <w:tr w:rsidR="00D77391" w:rsidTr="00254483">
        <w:trPr>
          <w:trHeight w:val="254"/>
        </w:trPr>
        <w:tc>
          <w:tcPr>
            <w:tcW w:w="547" w:type="dxa"/>
            <w:vMerge/>
            <w:tcBorders>
              <w:top w:val="nil"/>
            </w:tcBorders>
          </w:tcPr>
          <w:p w:rsidR="00D77391" w:rsidRDefault="00D77391" w:rsidP="00D77391">
            <w:pPr>
              <w:jc w:val="center"/>
              <w:rPr>
                <w:szCs w:val="20"/>
              </w:rPr>
            </w:pPr>
          </w:p>
        </w:tc>
        <w:tc>
          <w:tcPr>
            <w:tcW w:w="3565" w:type="dxa"/>
            <w:tcBorders>
              <w:top w:val="nil"/>
              <w:bottom w:val="nil"/>
            </w:tcBorders>
          </w:tcPr>
          <w:p w:rsidR="00D77391" w:rsidRDefault="00D77391" w:rsidP="00D77391">
            <w:pPr>
              <w:pStyle w:val="TableParagraph"/>
              <w:spacing w:line="23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Сталинградской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битве.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 w:rsidR="00D77391" w:rsidRDefault="00D77391" w:rsidP="00D77391">
            <w:pPr>
              <w:rPr>
                <w:szCs w:val="20"/>
              </w:rPr>
            </w:pPr>
          </w:p>
        </w:tc>
      </w:tr>
      <w:tr w:rsidR="00D77391" w:rsidTr="00254483">
        <w:trPr>
          <w:trHeight w:val="254"/>
        </w:trPr>
        <w:tc>
          <w:tcPr>
            <w:tcW w:w="547" w:type="dxa"/>
            <w:vMerge/>
            <w:tcBorders>
              <w:top w:val="nil"/>
            </w:tcBorders>
          </w:tcPr>
          <w:p w:rsidR="00D77391" w:rsidRDefault="00D77391" w:rsidP="00D77391">
            <w:pPr>
              <w:jc w:val="center"/>
              <w:rPr>
                <w:szCs w:val="20"/>
              </w:rPr>
            </w:pPr>
          </w:p>
        </w:tc>
        <w:tc>
          <w:tcPr>
            <w:tcW w:w="3565" w:type="dxa"/>
            <w:tcBorders>
              <w:top w:val="nil"/>
              <w:bottom w:val="nil"/>
            </w:tcBorders>
          </w:tcPr>
          <w:p w:rsidR="00D77391" w:rsidRDefault="00D77391" w:rsidP="00D77391">
            <w:pPr>
              <w:pStyle w:val="TableParagraph"/>
              <w:spacing w:line="23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классные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часы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 w:rsidR="00D77391" w:rsidRDefault="00D77391" w:rsidP="00D77391">
            <w:pPr>
              <w:rPr>
                <w:szCs w:val="20"/>
              </w:rPr>
            </w:pPr>
          </w:p>
        </w:tc>
      </w:tr>
      <w:tr w:rsidR="00D77391" w:rsidTr="00254483">
        <w:trPr>
          <w:trHeight w:val="253"/>
        </w:trPr>
        <w:tc>
          <w:tcPr>
            <w:tcW w:w="547" w:type="dxa"/>
            <w:vMerge/>
            <w:tcBorders>
              <w:top w:val="nil"/>
            </w:tcBorders>
          </w:tcPr>
          <w:p w:rsidR="00D77391" w:rsidRDefault="00D77391" w:rsidP="00D77391">
            <w:pPr>
              <w:jc w:val="center"/>
              <w:rPr>
                <w:szCs w:val="20"/>
              </w:rPr>
            </w:pPr>
          </w:p>
        </w:tc>
        <w:tc>
          <w:tcPr>
            <w:tcW w:w="3565" w:type="dxa"/>
            <w:tcBorders>
              <w:top w:val="nil"/>
              <w:bottom w:val="nil"/>
            </w:tcBorders>
          </w:tcPr>
          <w:p w:rsidR="00D77391" w:rsidRDefault="00D77391" w:rsidP="00D77391">
            <w:pPr>
              <w:pStyle w:val="TableParagraph"/>
              <w:spacing w:line="23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02.02-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Победа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Сталинградской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 w:rsidR="00D77391" w:rsidRDefault="00D77391" w:rsidP="00D77391">
            <w:pPr>
              <w:rPr>
                <w:szCs w:val="20"/>
              </w:rPr>
            </w:pPr>
          </w:p>
        </w:tc>
      </w:tr>
      <w:tr w:rsidR="00D77391" w:rsidTr="00254483">
        <w:trPr>
          <w:trHeight w:val="262"/>
        </w:trPr>
        <w:tc>
          <w:tcPr>
            <w:tcW w:w="547" w:type="dxa"/>
            <w:vMerge/>
            <w:tcBorders>
              <w:top w:val="nil"/>
            </w:tcBorders>
          </w:tcPr>
          <w:p w:rsidR="00D77391" w:rsidRDefault="00D77391" w:rsidP="00D77391">
            <w:pPr>
              <w:jc w:val="center"/>
              <w:rPr>
                <w:szCs w:val="20"/>
              </w:rPr>
            </w:pPr>
          </w:p>
        </w:tc>
        <w:tc>
          <w:tcPr>
            <w:tcW w:w="3565" w:type="dxa"/>
            <w:tcBorders>
              <w:top w:val="nil"/>
            </w:tcBorders>
          </w:tcPr>
          <w:p w:rsidR="00D77391" w:rsidRDefault="00D77391" w:rsidP="00D77391">
            <w:pPr>
              <w:pStyle w:val="TableParagraph"/>
              <w:spacing w:line="24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битве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(1943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г.)</w:t>
            </w:r>
          </w:p>
        </w:tc>
        <w:tc>
          <w:tcPr>
            <w:tcW w:w="931" w:type="dxa"/>
            <w:tcBorders>
              <w:top w:val="nil"/>
            </w:tcBorders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</w:tcBorders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 w:rsidR="00D77391" w:rsidRDefault="00D77391" w:rsidP="00D77391">
            <w:pPr>
              <w:rPr>
                <w:szCs w:val="20"/>
              </w:rPr>
            </w:pPr>
          </w:p>
        </w:tc>
      </w:tr>
      <w:tr w:rsidR="00D77391" w:rsidTr="00254483">
        <w:trPr>
          <w:trHeight w:val="55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3565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зимних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видов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спорта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в</w:t>
            </w:r>
          </w:p>
          <w:p w:rsidR="00D77391" w:rsidRDefault="00D77391" w:rsidP="00D77391">
            <w:pPr>
              <w:pStyle w:val="TableParagraph"/>
              <w:spacing w:line="265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России</w:t>
            </w:r>
          </w:p>
        </w:tc>
        <w:tc>
          <w:tcPr>
            <w:tcW w:w="931" w:type="dxa"/>
          </w:tcPr>
          <w:p w:rsidR="00D77391" w:rsidRDefault="00D77391" w:rsidP="00D77391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500" w:type="dxa"/>
          </w:tcPr>
          <w:p w:rsidR="00D77391" w:rsidRDefault="00D77391" w:rsidP="00D77391">
            <w:pPr>
              <w:pStyle w:val="TableParagraph"/>
              <w:spacing w:line="268" w:lineRule="exact"/>
              <w:ind w:left="8" w:righ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февраля</w:t>
            </w:r>
          </w:p>
        </w:tc>
        <w:tc>
          <w:tcPr>
            <w:tcW w:w="3356" w:type="dxa"/>
          </w:tcPr>
          <w:p w:rsidR="00D77391" w:rsidRDefault="00D77391" w:rsidP="00D77391">
            <w:pPr>
              <w:pStyle w:val="TableParagraph"/>
              <w:spacing w:line="268" w:lineRule="exact"/>
              <w:ind w:left="106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Учителя ФК</w:t>
            </w:r>
          </w:p>
        </w:tc>
      </w:tr>
      <w:tr w:rsidR="00D77391" w:rsidTr="00254483">
        <w:trPr>
          <w:trHeight w:val="26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3565" w:type="dxa"/>
            <w:tcBorders>
              <w:bottom w:val="nil"/>
            </w:tcBorders>
          </w:tcPr>
          <w:p w:rsidR="00D77391" w:rsidRDefault="00D77391" w:rsidP="00D77391">
            <w:pPr>
              <w:pStyle w:val="TableParagraph"/>
              <w:spacing w:line="247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МЕСЯЧНИК</w:t>
            </w:r>
            <w:r>
              <w:rPr>
                <w:spacing w:val="-2"/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</w:rPr>
              <w:t>ПАТРИОТИЧЕСКОЙ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РАБОТЫ</w:t>
            </w:r>
            <w:r>
              <w:rPr>
                <w:spacing w:val="-2"/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</w:rPr>
              <w:t>«СЛУЖУ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ОТЕЧЕСТВУ»</w:t>
            </w:r>
            <w:r>
              <w:rPr>
                <w:spacing w:val="-2"/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</w:rPr>
              <w:t>Единый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классный час.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День</w:t>
            </w:r>
            <w:r>
              <w:rPr>
                <w:spacing w:val="-4"/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</w:rPr>
              <w:t>освобождения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города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Курска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от</w:t>
            </w:r>
            <w:r>
              <w:rPr>
                <w:spacing w:val="-5"/>
                <w:sz w:val="20"/>
                <w:szCs w:val="20"/>
                <w:lang w:val="tt-RU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немецко-фашистских</w:t>
            </w:r>
            <w:r>
              <w:rPr>
                <w:spacing w:val="-2"/>
                <w:sz w:val="20"/>
                <w:szCs w:val="20"/>
                <w:lang w:val="tt-RU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захватчиков.</w:t>
            </w:r>
          </w:p>
        </w:tc>
        <w:tc>
          <w:tcPr>
            <w:tcW w:w="931" w:type="dxa"/>
            <w:tcBorders>
              <w:bottom w:val="nil"/>
            </w:tcBorders>
          </w:tcPr>
          <w:p w:rsidR="00D77391" w:rsidRDefault="00D77391" w:rsidP="00D77391">
            <w:pPr>
              <w:pStyle w:val="TableParagraph"/>
              <w:spacing w:line="247" w:lineRule="exact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00" w:type="dxa"/>
            <w:tcBorders>
              <w:bottom w:val="nil"/>
            </w:tcBorders>
          </w:tcPr>
          <w:p w:rsidR="00D77391" w:rsidRDefault="00D77391" w:rsidP="00D77391">
            <w:pPr>
              <w:pStyle w:val="TableParagraph"/>
              <w:spacing w:line="247" w:lineRule="exact"/>
              <w:ind w:left="8" w:righ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февраля</w:t>
            </w:r>
          </w:p>
        </w:tc>
        <w:tc>
          <w:tcPr>
            <w:tcW w:w="3356" w:type="dxa"/>
            <w:tcBorders>
              <w:bottom w:val="nil"/>
            </w:tcBorders>
          </w:tcPr>
          <w:p w:rsidR="00D77391" w:rsidRDefault="00D77391" w:rsidP="00D77391">
            <w:pPr>
              <w:pStyle w:val="TableParagraph"/>
              <w:spacing w:line="247" w:lineRule="exact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 директора по воспитанию</w:t>
            </w:r>
          </w:p>
          <w:p w:rsidR="00D77391" w:rsidRDefault="00D77391" w:rsidP="00D77391">
            <w:pPr>
              <w:pStyle w:val="TableParagraph"/>
              <w:spacing w:line="247" w:lineRule="exact"/>
              <w:ind w:left="106"/>
              <w:rPr>
                <w:spacing w:val="-5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Педагог-</w:t>
            </w:r>
            <w:r>
              <w:rPr>
                <w:sz w:val="20"/>
                <w:szCs w:val="20"/>
              </w:rPr>
              <w:t>организатор,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proofErr w:type="spellStart"/>
            <w:r>
              <w:rPr>
                <w:spacing w:val="-5"/>
                <w:sz w:val="20"/>
                <w:szCs w:val="20"/>
              </w:rPr>
              <w:t>кл</w:t>
            </w:r>
            <w:proofErr w:type="spellEnd"/>
            <w:r>
              <w:rPr>
                <w:spacing w:val="-5"/>
                <w:sz w:val="20"/>
                <w:szCs w:val="20"/>
              </w:rPr>
              <w:t>.</w:t>
            </w:r>
          </w:p>
          <w:p w:rsidR="00D77391" w:rsidRDefault="00D77391" w:rsidP="00D77391">
            <w:pPr>
              <w:pStyle w:val="TableParagraph"/>
              <w:spacing w:line="247" w:lineRule="exact"/>
              <w:ind w:left="106"/>
              <w:rPr>
                <w:spacing w:val="-5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138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3565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МУЖЕСТВА</w:t>
            </w:r>
          </w:p>
          <w:p w:rsidR="00D77391" w:rsidRDefault="00D77391" w:rsidP="00D77391">
            <w:pPr>
              <w:pStyle w:val="TableParagraph"/>
              <w:spacing w:before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Встречи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ветеранами</w:t>
            </w:r>
            <w:r>
              <w:rPr>
                <w:spacing w:val="-14"/>
                <w:sz w:val="20"/>
                <w:szCs w:val="20"/>
              </w:rPr>
              <w:t xml:space="preserve"> тыла </w:t>
            </w:r>
            <w:r>
              <w:rPr>
                <w:sz w:val="20"/>
                <w:szCs w:val="20"/>
              </w:rPr>
              <w:t>Великой Отечественной, Афганской, Чеченской воин, СВО «Этих</w:t>
            </w:r>
          </w:p>
          <w:p w:rsidR="00D77391" w:rsidRDefault="00D77391" w:rsidP="00D77391">
            <w:pPr>
              <w:pStyle w:val="TableParagraph"/>
              <w:spacing w:line="26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дней не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смолкнет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слава»</w:t>
            </w:r>
          </w:p>
        </w:tc>
        <w:tc>
          <w:tcPr>
            <w:tcW w:w="93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00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1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Февраль</w:t>
            </w:r>
          </w:p>
        </w:tc>
        <w:tc>
          <w:tcPr>
            <w:tcW w:w="3356" w:type="dxa"/>
          </w:tcPr>
          <w:p w:rsidR="00D77391" w:rsidRDefault="00D77391" w:rsidP="00D77391">
            <w:pPr>
              <w:pStyle w:val="TableParagraph"/>
              <w:ind w:left="11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Педагог организатор, </w:t>
            </w:r>
            <w:proofErr w:type="spellStart"/>
            <w:r>
              <w:rPr>
                <w:spacing w:val="-2"/>
                <w:sz w:val="20"/>
                <w:szCs w:val="20"/>
              </w:rPr>
              <w:t>кл</w:t>
            </w:r>
            <w:proofErr w:type="spellEnd"/>
            <w:r>
              <w:rPr>
                <w:spacing w:val="-2"/>
                <w:sz w:val="20"/>
                <w:szCs w:val="20"/>
                <w:lang w:val="tt-RU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руководители</w:t>
            </w:r>
          </w:p>
          <w:p w:rsidR="00D77391" w:rsidRDefault="00D77391" w:rsidP="00D77391">
            <w:pPr>
              <w:pStyle w:val="TableParagraph"/>
              <w:ind w:left="11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Советник директора по воспитанию</w:t>
            </w:r>
          </w:p>
        </w:tc>
      </w:tr>
      <w:tr w:rsidR="00D77391" w:rsidTr="00254483">
        <w:trPr>
          <w:trHeight w:val="467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3565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чтецов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«Пою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моё </w:t>
            </w:r>
            <w:r>
              <w:rPr>
                <w:spacing w:val="-2"/>
                <w:sz w:val="20"/>
                <w:szCs w:val="20"/>
              </w:rPr>
              <w:t>Отечество!»</w:t>
            </w:r>
          </w:p>
        </w:tc>
        <w:tc>
          <w:tcPr>
            <w:tcW w:w="93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00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неделя </w:t>
            </w:r>
            <w:r>
              <w:rPr>
                <w:spacing w:val="-2"/>
                <w:sz w:val="20"/>
                <w:szCs w:val="20"/>
              </w:rPr>
              <w:t>февраля</w:t>
            </w:r>
          </w:p>
        </w:tc>
        <w:tc>
          <w:tcPr>
            <w:tcW w:w="3356" w:type="dxa"/>
          </w:tcPr>
          <w:p w:rsidR="00D77391" w:rsidRDefault="00D77391" w:rsidP="00D77391">
            <w:pPr>
              <w:pStyle w:val="TableParagraph"/>
              <w:spacing w:line="267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  <w:r>
              <w:rPr>
                <w:spacing w:val="-5"/>
                <w:sz w:val="20"/>
                <w:szCs w:val="20"/>
              </w:rPr>
              <w:t xml:space="preserve">, </w:t>
            </w:r>
            <w:r>
              <w:rPr>
                <w:spacing w:val="-2"/>
                <w:sz w:val="20"/>
                <w:szCs w:val="20"/>
              </w:rPr>
              <w:t>учителя литературы</w:t>
            </w:r>
          </w:p>
        </w:tc>
      </w:tr>
      <w:tr w:rsidR="00D77391" w:rsidTr="00254483">
        <w:trPr>
          <w:trHeight w:val="110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3565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Добровольческий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проект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«В.Н.У.К.»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(Ветеранам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нужен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уход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компания):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поздравление ветеранов на дому</w:t>
            </w:r>
          </w:p>
        </w:tc>
        <w:tc>
          <w:tcPr>
            <w:tcW w:w="931" w:type="dxa"/>
          </w:tcPr>
          <w:p w:rsidR="00D77391" w:rsidRDefault="00D77391" w:rsidP="00D77391">
            <w:pPr>
              <w:pStyle w:val="TableParagraph"/>
              <w:spacing w:line="237" w:lineRule="auto"/>
              <w:ind w:left="110" w:right="1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1500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неделя </w:t>
            </w:r>
            <w:r>
              <w:rPr>
                <w:spacing w:val="-2"/>
                <w:sz w:val="20"/>
                <w:szCs w:val="20"/>
              </w:rPr>
              <w:t>февраля</w:t>
            </w:r>
          </w:p>
        </w:tc>
        <w:tc>
          <w:tcPr>
            <w:tcW w:w="3356" w:type="dxa"/>
          </w:tcPr>
          <w:p w:rsidR="00D77391" w:rsidRDefault="00D77391" w:rsidP="00D77391">
            <w:pPr>
              <w:pStyle w:val="TableParagraph"/>
              <w:ind w:left="110" w:right="29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Советник директора по воспитанию</w:t>
            </w:r>
          </w:p>
        </w:tc>
      </w:tr>
      <w:tr w:rsidR="00D77391" w:rsidTr="00254483">
        <w:trPr>
          <w:trHeight w:val="539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3565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Военно-спортивная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эстафета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«Служить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России!»</w:t>
            </w:r>
          </w:p>
        </w:tc>
        <w:tc>
          <w:tcPr>
            <w:tcW w:w="93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1500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1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Февраль</w:t>
            </w:r>
          </w:p>
        </w:tc>
        <w:tc>
          <w:tcPr>
            <w:tcW w:w="3356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педагог- </w:t>
            </w:r>
            <w:r>
              <w:rPr>
                <w:spacing w:val="-2"/>
                <w:sz w:val="20"/>
                <w:szCs w:val="20"/>
              </w:rPr>
              <w:t>организатор,</w:t>
            </w:r>
          </w:p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Учитель ОБЗР, ФК</w:t>
            </w:r>
          </w:p>
        </w:tc>
      </w:tr>
      <w:tr w:rsidR="00D77391" w:rsidTr="00254483">
        <w:trPr>
          <w:trHeight w:val="85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3565" w:type="dxa"/>
          </w:tcPr>
          <w:p w:rsidR="00D77391" w:rsidRDefault="00D77391" w:rsidP="00D77391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соревнования</w:t>
            </w:r>
          </w:p>
          <w:p w:rsidR="00D77391" w:rsidRDefault="00D77391" w:rsidP="00D77391">
            <w:pPr>
              <w:pStyle w:val="TableParagraph"/>
              <w:spacing w:line="242" w:lineRule="auto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«Вперед, мальчишки!» с участием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Совета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отцов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931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500" w:type="dxa"/>
          </w:tcPr>
          <w:p w:rsidR="00D77391" w:rsidRDefault="00D77391" w:rsidP="00D77391">
            <w:pPr>
              <w:pStyle w:val="TableParagraph"/>
              <w:spacing w:line="273" w:lineRule="exact"/>
              <w:ind w:left="15" w:right="1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Февраль</w:t>
            </w:r>
          </w:p>
        </w:tc>
        <w:tc>
          <w:tcPr>
            <w:tcW w:w="3356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Педагог организатор, учителя физкультуры, классные</w:t>
            </w:r>
          </w:p>
          <w:p w:rsidR="00D77391" w:rsidRDefault="00D77391" w:rsidP="00D77391">
            <w:pPr>
              <w:pStyle w:val="TableParagraph"/>
              <w:spacing w:line="262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3565" w:type="dxa"/>
          </w:tcPr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памяти о россиянах, исполнявших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служебный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долг за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пределами Отечества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(День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памяти воинов - </w:t>
            </w:r>
            <w:r>
              <w:rPr>
                <w:spacing w:val="-2"/>
                <w:sz w:val="20"/>
                <w:szCs w:val="20"/>
              </w:rPr>
              <w:t>интернационалистов</w:t>
            </w:r>
          </w:p>
        </w:tc>
        <w:tc>
          <w:tcPr>
            <w:tcW w:w="93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7-9</w:t>
            </w:r>
          </w:p>
        </w:tc>
        <w:tc>
          <w:tcPr>
            <w:tcW w:w="1500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февраля</w:t>
            </w:r>
          </w:p>
        </w:tc>
        <w:tc>
          <w:tcPr>
            <w:tcW w:w="3356" w:type="dxa"/>
          </w:tcPr>
          <w:p w:rsidR="00D77391" w:rsidRDefault="00D77391" w:rsidP="00D77391">
            <w:pPr>
              <w:pStyle w:val="TableParagraph"/>
              <w:ind w:left="110" w:right="49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Советник </w:t>
            </w:r>
            <w:r>
              <w:rPr>
                <w:sz w:val="20"/>
                <w:szCs w:val="20"/>
              </w:rPr>
              <w:t>директора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 </w:t>
            </w:r>
            <w:r>
              <w:rPr>
                <w:spacing w:val="-2"/>
                <w:sz w:val="20"/>
                <w:szCs w:val="20"/>
              </w:rPr>
              <w:t>воспитанию</w:t>
            </w:r>
          </w:p>
        </w:tc>
      </w:tr>
      <w:tr w:rsidR="00D77391" w:rsidTr="00254483">
        <w:trPr>
          <w:trHeight w:val="82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3565" w:type="dxa"/>
          </w:tcPr>
          <w:p w:rsidR="00D77391" w:rsidRDefault="00D77391" w:rsidP="00D77391">
            <w:pPr>
              <w:pStyle w:val="TableParagraph"/>
              <w:spacing w:line="237" w:lineRule="auto"/>
              <w:ind w:right="4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ДЕНЬ РОДНОГО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ЯЗЫКА.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«Язык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–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живая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душа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народа»</w:t>
            </w:r>
          </w:p>
        </w:tc>
        <w:tc>
          <w:tcPr>
            <w:tcW w:w="93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00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февраля</w:t>
            </w:r>
          </w:p>
        </w:tc>
        <w:tc>
          <w:tcPr>
            <w:tcW w:w="3356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 литературы,</w:t>
            </w:r>
          </w:p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Библиотекарь</w:t>
            </w:r>
          </w:p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Советник директора</w:t>
            </w:r>
          </w:p>
        </w:tc>
      </w:tr>
      <w:tr w:rsidR="00D77391" w:rsidTr="00254483">
        <w:trPr>
          <w:trHeight w:val="55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3565" w:type="dxa"/>
          </w:tcPr>
          <w:p w:rsidR="00D77391" w:rsidRDefault="00D77391" w:rsidP="00D77391">
            <w:pPr>
              <w:pStyle w:val="TableParagraph"/>
              <w:spacing w:line="242" w:lineRule="auto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Библиотечный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урок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«Язык родной дружи со мной».</w:t>
            </w:r>
          </w:p>
        </w:tc>
        <w:tc>
          <w:tcPr>
            <w:tcW w:w="93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500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1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Февраль</w:t>
            </w:r>
          </w:p>
        </w:tc>
        <w:tc>
          <w:tcPr>
            <w:tcW w:w="3356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педагог</w:t>
            </w:r>
          </w:p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библиотекарь</w:t>
            </w:r>
          </w:p>
        </w:tc>
      </w:tr>
      <w:tr w:rsidR="00D77391" w:rsidTr="00254483">
        <w:trPr>
          <w:trHeight w:val="82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3565" w:type="dxa"/>
          </w:tcPr>
          <w:p w:rsidR="00D77391" w:rsidRDefault="00D77391" w:rsidP="00D77391">
            <w:pPr>
              <w:pStyle w:val="TableParagraph"/>
              <w:spacing w:line="237" w:lineRule="auto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Выставка «Словари – сокровище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русского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языка»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день</w:t>
            </w:r>
          </w:p>
        </w:tc>
        <w:tc>
          <w:tcPr>
            <w:tcW w:w="93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500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1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Февраль</w:t>
            </w:r>
          </w:p>
        </w:tc>
        <w:tc>
          <w:tcPr>
            <w:tcW w:w="3356" w:type="dxa"/>
          </w:tcPr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Педагог библиотекарь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757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554"/>
        <w:gridCol w:w="792"/>
        <w:gridCol w:w="1284"/>
        <w:gridCol w:w="2580"/>
      </w:tblGrid>
      <w:tr w:rsidR="00D77391" w:rsidTr="00254483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554" w:type="dxa"/>
          </w:tcPr>
          <w:p w:rsidR="00D77391" w:rsidRDefault="00D77391" w:rsidP="00D77391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книгодарения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#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АКЦИЯ</w:t>
            </w:r>
          </w:p>
          <w:p w:rsidR="00D77391" w:rsidRDefault="00D77391" w:rsidP="00D77391">
            <w:pPr>
              <w:pStyle w:val="TableParagraph"/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«Подари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Книгу»!</w:t>
            </w:r>
          </w:p>
        </w:tc>
        <w:tc>
          <w:tcPr>
            <w:tcW w:w="792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D77391" w:rsidTr="00254483">
        <w:trPr>
          <w:trHeight w:val="53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4554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Праздничная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«Широкая </w:t>
            </w:r>
            <w:r>
              <w:rPr>
                <w:spacing w:val="-2"/>
                <w:sz w:val="20"/>
                <w:szCs w:val="20"/>
              </w:rPr>
              <w:t>масленица!»</w:t>
            </w:r>
          </w:p>
        </w:tc>
        <w:tc>
          <w:tcPr>
            <w:tcW w:w="79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84" w:type="dxa"/>
          </w:tcPr>
          <w:p w:rsidR="00D77391" w:rsidRDefault="00D77391" w:rsidP="00D77391">
            <w:pPr>
              <w:pStyle w:val="TableParagraph"/>
              <w:spacing w:line="268" w:lineRule="exact"/>
              <w:ind w:lef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16-22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февраля</w:t>
            </w:r>
          </w:p>
        </w:tc>
        <w:tc>
          <w:tcPr>
            <w:tcW w:w="258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  <w:r>
              <w:rPr>
                <w:spacing w:val="-2"/>
                <w:sz w:val="20"/>
                <w:szCs w:val="20"/>
              </w:rPr>
              <w:t>,</w:t>
            </w:r>
          </w:p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273"/>
        </w:trPr>
        <w:tc>
          <w:tcPr>
            <w:tcW w:w="9757" w:type="dxa"/>
            <w:gridSpan w:val="5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spacing w:val="-4"/>
                <w:sz w:val="20"/>
                <w:szCs w:val="20"/>
              </w:rPr>
              <w:t>МАРТ</w:t>
            </w:r>
          </w:p>
        </w:tc>
      </w:tr>
      <w:tr w:rsidR="00D77391" w:rsidTr="00254483">
        <w:trPr>
          <w:trHeight w:val="55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4554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Всемирный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день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гражданской</w:t>
            </w:r>
          </w:p>
          <w:p w:rsidR="00D77391" w:rsidRDefault="00D77391" w:rsidP="00D77391">
            <w:pPr>
              <w:pStyle w:val="TableParagraph"/>
              <w:spacing w:before="3" w:line="261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обороны</w:t>
            </w:r>
          </w:p>
        </w:tc>
        <w:tc>
          <w:tcPr>
            <w:tcW w:w="79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1284" w:type="dxa"/>
          </w:tcPr>
          <w:p w:rsidR="00D77391" w:rsidRDefault="00D77391" w:rsidP="00D77391">
            <w:pPr>
              <w:pStyle w:val="TableParagraph"/>
              <w:spacing w:line="268" w:lineRule="exact"/>
              <w:ind w:lef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марта</w:t>
            </w:r>
          </w:p>
        </w:tc>
        <w:tc>
          <w:tcPr>
            <w:tcW w:w="258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ОБЗР,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before="3"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рук.</w:t>
            </w:r>
          </w:p>
        </w:tc>
      </w:tr>
      <w:tr w:rsidR="00D77391" w:rsidTr="00254483">
        <w:trPr>
          <w:trHeight w:val="281"/>
        </w:trPr>
        <w:tc>
          <w:tcPr>
            <w:tcW w:w="547" w:type="dxa"/>
            <w:tcBorders>
              <w:top w:val="single" w:sz="4" w:space="0" w:color="auto"/>
            </w:tcBorders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4554" w:type="dxa"/>
            <w:tcBorders>
              <w:top w:val="single" w:sz="4" w:space="0" w:color="auto"/>
            </w:tcBorders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МЕСЯЧНИК ПО ПРОФОРИЕНТАЦИИ</w:t>
            </w:r>
          </w:p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 отдельному плану)</w:t>
            </w:r>
          </w:p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Тематические классные часы по профориентации в 1-9 классах Встреча-презентация, экскурсия на предприятия «Мои родители в профессии»</w:t>
            </w:r>
          </w:p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 профессиональных</w:t>
            </w:r>
          </w:p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возможностей и предпочтений</w:t>
            </w:r>
          </w:p>
          <w:p w:rsidR="00D77391" w:rsidRDefault="00D77391" w:rsidP="00D77391">
            <w:pPr>
              <w:pStyle w:val="TableParagraph"/>
              <w:ind w:left="0" w:firstLineChars="50" w:firstLine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 (8,9 классы) Профессиональные пробы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 на предприятия района</w:t>
            </w:r>
          </w:p>
        </w:tc>
        <w:tc>
          <w:tcPr>
            <w:tcW w:w="792" w:type="dxa"/>
            <w:tcBorders>
              <w:top w:val="single" w:sz="4" w:space="0" w:color="auto"/>
            </w:tcBorders>
          </w:tcPr>
          <w:p w:rsidR="00D77391" w:rsidRDefault="00D77391" w:rsidP="00D77391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:rsidR="00D77391" w:rsidRDefault="00D77391" w:rsidP="00D77391">
            <w:pPr>
              <w:pStyle w:val="TableParagraph"/>
              <w:spacing w:line="267" w:lineRule="exact"/>
              <w:ind w:lef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Март </w:t>
            </w:r>
          </w:p>
        </w:tc>
        <w:tc>
          <w:tcPr>
            <w:tcW w:w="2580" w:type="dxa"/>
            <w:tcBorders>
              <w:top w:val="single" w:sz="4" w:space="0" w:color="auto"/>
            </w:tcBorders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руководители. </w:t>
            </w:r>
          </w:p>
          <w:p w:rsidR="00D77391" w:rsidRDefault="00D77391" w:rsidP="00D77391">
            <w:pPr>
              <w:pStyle w:val="TableParagraph"/>
              <w:spacing w:before="264"/>
              <w:ind w:left="110"/>
              <w:rPr>
                <w:sz w:val="20"/>
                <w:szCs w:val="20"/>
              </w:rPr>
            </w:pPr>
          </w:p>
        </w:tc>
      </w:tr>
      <w:tr w:rsidR="00D77391" w:rsidTr="00254483">
        <w:trPr>
          <w:trHeight w:val="697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554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классные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часы, выставки, конкурсы, посвященные 8 Марта (по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классам)</w:t>
            </w:r>
          </w:p>
        </w:tc>
        <w:tc>
          <w:tcPr>
            <w:tcW w:w="79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84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10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Март</w:t>
            </w:r>
          </w:p>
        </w:tc>
        <w:tc>
          <w:tcPr>
            <w:tcW w:w="2580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55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4554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Праздничная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программа,</w:t>
            </w:r>
          </w:p>
          <w:p w:rsidR="00D77391" w:rsidRDefault="00D77391" w:rsidP="00D77391">
            <w:pPr>
              <w:pStyle w:val="TableParagraph"/>
              <w:spacing w:before="3"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посвященная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Марта.</w:t>
            </w:r>
          </w:p>
        </w:tc>
        <w:tc>
          <w:tcPr>
            <w:tcW w:w="79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84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марта</w:t>
            </w:r>
          </w:p>
        </w:tc>
        <w:tc>
          <w:tcPr>
            <w:tcW w:w="2580" w:type="dxa"/>
          </w:tcPr>
          <w:p w:rsidR="00D77391" w:rsidRDefault="00D77391" w:rsidP="00D77391">
            <w:pPr>
              <w:pStyle w:val="TableParagraph"/>
              <w:spacing w:before="3" w:line="261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4554" w:type="dxa"/>
          </w:tcPr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воссоединения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Крыма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-2"/>
                <w:sz w:val="20"/>
                <w:szCs w:val="20"/>
              </w:rPr>
              <w:t>России.</w:t>
            </w:r>
          </w:p>
          <w:p w:rsidR="00D77391" w:rsidRDefault="00D77391" w:rsidP="00D77391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Исторический </w:t>
            </w:r>
            <w:r>
              <w:rPr>
                <w:spacing w:val="-5"/>
                <w:sz w:val="20"/>
                <w:szCs w:val="20"/>
              </w:rPr>
              <w:t>час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«Воссоединение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Крыма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-2"/>
                <w:sz w:val="20"/>
                <w:szCs w:val="20"/>
              </w:rPr>
              <w:t>России».</w:t>
            </w:r>
          </w:p>
        </w:tc>
        <w:tc>
          <w:tcPr>
            <w:tcW w:w="79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84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марта</w:t>
            </w:r>
          </w:p>
        </w:tc>
        <w:tc>
          <w:tcPr>
            <w:tcW w:w="2580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Классные руководители, </w:t>
            </w:r>
            <w:r>
              <w:rPr>
                <w:sz w:val="20"/>
                <w:szCs w:val="20"/>
              </w:rPr>
              <w:t>учителя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истории</w:t>
            </w:r>
          </w:p>
        </w:tc>
      </w:tr>
      <w:tr w:rsidR="00D77391" w:rsidTr="00254483">
        <w:trPr>
          <w:trHeight w:val="55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4554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Всемирный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день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театра</w:t>
            </w:r>
          </w:p>
          <w:p w:rsidR="00D77391" w:rsidRDefault="00D77391" w:rsidP="00D77391">
            <w:pPr>
              <w:pStyle w:val="TableParagraph"/>
              <w:spacing w:line="274" w:lineRule="exact"/>
              <w:ind w:right="8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(экскурсии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театр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на </w:t>
            </w:r>
            <w:r>
              <w:rPr>
                <w:spacing w:val="-2"/>
                <w:sz w:val="20"/>
                <w:szCs w:val="20"/>
              </w:rPr>
              <w:t>каникулах)</w:t>
            </w:r>
          </w:p>
        </w:tc>
        <w:tc>
          <w:tcPr>
            <w:tcW w:w="79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84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марта</w:t>
            </w:r>
          </w:p>
        </w:tc>
        <w:tc>
          <w:tcPr>
            <w:tcW w:w="2580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757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674"/>
        <w:gridCol w:w="1056"/>
        <w:gridCol w:w="1776"/>
        <w:gridCol w:w="1704"/>
      </w:tblGrid>
      <w:tr w:rsidR="00D77391" w:rsidTr="00254483">
        <w:trPr>
          <w:trHeight w:val="84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4674" w:type="dxa"/>
          </w:tcPr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Цикл бесед «Осторожно! Тонкий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лед!»,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инструктаж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 технике безопасности на транспорте и на улицах.</w:t>
            </w:r>
          </w:p>
        </w:tc>
        <w:tc>
          <w:tcPr>
            <w:tcW w:w="1056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  <w:lang w:val="tt-RU"/>
              </w:rPr>
              <w:t>9</w:t>
            </w:r>
          </w:p>
        </w:tc>
        <w:tc>
          <w:tcPr>
            <w:tcW w:w="1776" w:type="dxa"/>
          </w:tcPr>
          <w:p w:rsidR="00D77391" w:rsidRDefault="00D77391" w:rsidP="00D77391">
            <w:pPr>
              <w:pStyle w:val="TableParagraph"/>
              <w:spacing w:line="273" w:lineRule="exact"/>
              <w:ind w:left="15" w:right="10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Март</w:t>
            </w:r>
          </w:p>
        </w:tc>
        <w:tc>
          <w:tcPr>
            <w:tcW w:w="1704" w:type="dxa"/>
          </w:tcPr>
          <w:p w:rsidR="00D77391" w:rsidRDefault="00D77391" w:rsidP="00D77391">
            <w:pPr>
              <w:pStyle w:val="TableParagraph"/>
              <w:ind w:left="110" w:right="375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Кл. </w:t>
            </w:r>
            <w:r>
              <w:rPr>
                <w:spacing w:val="-2"/>
                <w:sz w:val="20"/>
                <w:szCs w:val="20"/>
              </w:rPr>
              <w:t xml:space="preserve">руководители. Учитель </w:t>
            </w:r>
          </w:p>
          <w:p w:rsidR="00D77391" w:rsidRDefault="00D77391" w:rsidP="00D77391">
            <w:pPr>
              <w:pStyle w:val="TableParagraph"/>
              <w:spacing w:line="262" w:lineRule="exact"/>
              <w:ind w:left="1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ОБЗР</w:t>
            </w:r>
          </w:p>
        </w:tc>
      </w:tr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65</w:t>
            </w:r>
          </w:p>
        </w:tc>
        <w:tc>
          <w:tcPr>
            <w:tcW w:w="4674" w:type="dxa"/>
          </w:tcPr>
          <w:p w:rsidR="00D77391" w:rsidRDefault="00D77391" w:rsidP="00D77391">
            <w:pPr>
              <w:pStyle w:val="TableParagraph"/>
              <w:tabs>
                <w:tab w:val="left" w:pos="2566"/>
              </w:tabs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Благотворительный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2"/>
                <w:sz w:val="20"/>
                <w:szCs w:val="20"/>
              </w:rPr>
              <w:t>марафон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«Творить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добро может каждый» Акция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«Весенняя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добра»</w:t>
            </w:r>
          </w:p>
        </w:tc>
        <w:tc>
          <w:tcPr>
            <w:tcW w:w="1056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  <w:lang w:val="tt-RU"/>
              </w:rPr>
              <w:t>9</w:t>
            </w:r>
          </w:p>
        </w:tc>
        <w:tc>
          <w:tcPr>
            <w:tcW w:w="177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неделя</w:t>
            </w:r>
          </w:p>
        </w:tc>
        <w:tc>
          <w:tcPr>
            <w:tcW w:w="1704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Педагог организатор</w:t>
            </w:r>
            <w:r>
              <w:rPr>
                <w:sz w:val="20"/>
                <w:szCs w:val="20"/>
              </w:rPr>
              <w:t>,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szCs w:val="20"/>
              </w:rPr>
              <w:t>кл</w:t>
            </w:r>
            <w:proofErr w:type="spellEnd"/>
            <w:r>
              <w:rPr>
                <w:spacing w:val="-5"/>
                <w:sz w:val="20"/>
                <w:szCs w:val="20"/>
              </w:rPr>
              <w:t>.</w:t>
            </w:r>
          </w:p>
          <w:p w:rsidR="00D77391" w:rsidRDefault="00D77391" w:rsidP="00D77391">
            <w:pPr>
              <w:pStyle w:val="TableParagraph"/>
              <w:spacing w:line="274" w:lineRule="exact"/>
              <w:ind w:left="110" w:right="37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руководители, </w:t>
            </w:r>
          </w:p>
        </w:tc>
      </w:tr>
      <w:tr w:rsidR="00D77391" w:rsidTr="00254483">
        <w:trPr>
          <w:trHeight w:val="273"/>
        </w:trPr>
        <w:tc>
          <w:tcPr>
            <w:tcW w:w="9757" w:type="dxa"/>
            <w:gridSpan w:val="5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АПРЕЛЬ</w:t>
            </w:r>
          </w:p>
        </w:tc>
      </w:tr>
      <w:tr w:rsidR="00D77391" w:rsidTr="00254483">
        <w:trPr>
          <w:trHeight w:val="52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66</w:t>
            </w:r>
          </w:p>
        </w:tc>
        <w:tc>
          <w:tcPr>
            <w:tcW w:w="4674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Всемирный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день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здоровья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(по </w:t>
            </w:r>
            <w:r>
              <w:rPr>
                <w:spacing w:val="-2"/>
                <w:sz w:val="20"/>
                <w:szCs w:val="20"/>
              </w:rPr>
              <w:t>плану)</w:t>
            </w:r>
          </w:p>
        </w:tc>
        <w:tc>
          <w:tcPr>
            <w:tcW w:w="1056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  <w:lang w:val="tt-RU"/>
              </w:rPr>
              <w:t>9</w:t>
            </w:r>
          </w:p>
        </w:tc>
        <w:tc>
          <w:tcPr>
            <w:tcW w:w="1776" w:type="dxa"/>
          </w:tcPr>
          <w:p w:rsidR="00D77391" w:rsidRDefault="00D77391" w:rsidP="00D77391">
            <w:pPr>
              <w:pStyle w:val="TableParagraph"/>
              <w:spacing w:line="273" w:lineRule="exact"/>
              <w:ind w:left="15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апреля</w:t>
            </w:r>
          </w:p>
        </w:tc>
        <w:tc>
          <w:tcPr>
            <w:tcW w:w="1704" w:type="dxa"/>
          </w:tcPr>
          <w:p w:rsidR="00D77391" w:rsidRDefault="00D77391" w:rsidP="00D77391">
            <w:pPr>
              <w:pStyle w:val="TableParagraph"/>
              <w:spacing w:line="278" w:lineRule="exact"/>
              <w:ind w:left="110"/>
              <w:rPr>
                <w:spacing w:val="-2"/>
                <w:sz w:val="20"/>
                <w:szCs w:val="20"/>
                <w:lang w:val="tt-RU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>Учителя ФК</w:t>
            </w:r>
          </w:p>
          <w:p w:rsidR="00D77391" w:rsidRDefault="00D77391" w:rsidP="00D77391">
            <w:pPr>
              <w:pStyle w:val="TableParagraph"/>
              <w:spacing w:line="278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55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67</w:t>
            </w:r>
          </w:p>
        </w:tc>
        <w:tc>
          <w:tcPr>
            <w:tcW w:w="4674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Месячник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труда,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субботники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«Чистая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весна»</w:t>
            </w:r>
          </w:p>
        </w:tc>
        <w:tc>
          <w:tcPr>
            <w:tcW w:w="1056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  <w:lang w:val="tt-RU"/>
              </w:rPr>
              <w:t>9</w:t>
            </w:r>
          </w:p>
        </w:tc>
        <w:tc>
          <w:tcPr>
            <w:tcW w:w="177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11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Апрель</w:t>
            </w:r>
          </w:p>
        </w:tc>
        <w:tc>
          <w:tcPr>
            <w:tcW w:w="1704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классные </w:t>
            </w: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144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68</w:t>
            </w:r>
          </w:p>
        </w:tc>
        <w:tc>
          <w:tcPr>
            <w:tcW w:w="4674" w:type="dxa"/>
          </w:tcPr>
          <w:p w:rsidR="00D77391" w:rsidRDefault="00D77391" w:rsidP="00D77391">
            <w:pPr>
              <w:pStyle w:val="TableParagraph"/>
              <w:spacing w:line="237" w:lineRule="auto"/>
              <w:ind w:right="1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Выставка-конкурс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«Пасхальный </w:t>
            </w:r>
            <w:r>
              <w:rPr>
                <w:spacing w:val="-2"/>
                <w:sz w:val="20"/>
                <w:szCs w:val="20"/>
              </w:rPr>
              <w:t>сувенир»</w:t>
            </w:r>
          </w:p>
          <w:p w:rsidR="00D77391" w:rsidRDefault="00D77391" w:rsidP="00D77391">
            <w:pPr>
              <w:pStyle w:val="TableParagraph"/>
              <w:ind w:right="2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Игра-путешествие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«Пасхальные посиделки» 1-4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Информационно-познавательный </w:t>
            </w:r>
            <w:r>
              <w:rPr>
                <w:sz w:val="20"/>
                <w:szCs w:val="20"/>
              </w:rPr>
              <w:t xml:space="preserve">час с викториной, посвященный </w:t>
            </w:r>
            <w:r>
              <w:rPr>
                <w:spacing w:val="-4"/>
                <w:sz w:val="20"/>
                <w:szCs w:val="20"/>
              </w:rPr>
              <w:t>Пасхе</w:t>
            </w:r>
          </w:p>
          <w:p w:rsidR="00D77391" w:rsidRDefault="00D77391" w:rsidP="00D77391">
            <w:pPr>
              <w:pStyle w:val="TableParagraph"/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Внеклассное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мероприятие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«Час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духовности.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Пасха»</w:t>
            </w:r>
            <w:r>
              <w:rPr>
                <w:spacing w:val="-15"/>
                <w:sz w:val="20"/>
                <w:szCs w:val="20"/>
              </w:rPr>
              <w:t xml:space="preserve"> </w:t>
            </w:r>
          </w:p>
        </w:tc>
        <w:tc>
          <w:tcPr>
            <w:tcW w:w="1056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  <w:lang w:val="tt-RU"/>
              </w:rPr>
              <w:t>9</w:t>
            </w:r>
          </w:p>
        </w:tc>
        <w:tc>
          <w:tcPr>
            <w:tcW w:w="177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неделя</w:t>
            </w:r>
          </w:p>
        </w:tc>
        <w:tc>
          <w:tcPr>
            <w:tcW w:w="1704" w:type="dxa"/>
          </w:tcPr>
          <w:p w:rsidR="00D77391" w:rsidRDefault="00D77391" w:rsidP="00D77391">
            <w:pPr>
              <w:pStyle w:val="TableParagraph"/>
              <w:ind w:left="110"/>
              <w:rPr>
                <w:spacing w:val="-2"/>
                <w:sz w:val="20"/>
                <w:szCs w:val="20"/>
                <w:lang w:val="tt-RU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>ЗДВР</w:t>
            </w:r>
          </w:p>
          <w:p w:rsidR="00D77391" w:rsidRDefault="00D77391" w:rsidP="00D77391">
            <w:pPr>
              <w:pStyle w:val="TableParagraph"/>
              <w:ind w:left="110"/>
              <w:rPr>
                <w:spacing w:val="-2"/>
                <w:sz w:val="20"/>
                <w:szCs w:val="20"/>
                <w:lang w:val="tt-RU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>Педагог организатор</w:t>
            </w:r>
          </w:p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Классные руководители </w:t>
            </w:r>
          </w:p>
        </w:tc>
      </w:tr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69</w:t>
            </w:r>
          </w:p>
        </w:tc>
        <w:tc>
          <w:tcPr>
            <w:tcW w:w="4674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апреля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всемирный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день авиации и космонавтики.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Фестиваль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проектов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«Космос зовет!», посвященных Дню космонавтики (видеоклипов, видеороликов, презентаций) Экскурсии в планетарий</w:t>
            </w:r>
          </w:p>
        </w:tc>
        <w:tc>
          <w:tcPr>
            <w:tcW w:w="1056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  <w:lang w:val="tt-RU"/>
              </w:rPr>
              <w:t>9</w:t>
            </w:r>
          </w:p>
        </w:tc>
        <w:tc>
          <w:tcPr>
            <w:tcW w:w="177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неделя</w:t>
            </w:r>
          </w:p>
        </w:tc>
        <w:tc>
          <w:tcPr>
            <w:tcW w:w="1704" w:type="dxa"/>
          </w:tcPr>
          <w:p w:rsidR="00D77391" w:rsidRDefault="00D77391" w:rsidP="00D77391">
            <w:pPr>
              <w:pStyle w:val="TableParagraph"/>
              <w:spacing w:line="237" w:lineRule="auto"/>
              <w:ind w:left="110" w:right="3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учителя </w:t>
            </w:r>
            <w:r>
              <w:rPr>
                <w:spacing w:val="-2"/>
                <w:sz w:val="20"/>
                <w:szCs w:val="20"/>
              </w:rPr>
              <w:t>физики,</w:t>
            </w:r>
          </w:p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1377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lastRenderedPageBreak/>
              <w:t>70</w:t>
            </w:r>
          </w:p>
        </w:tc>
        <w:tc>
          <w:tcPr>
            <w:tcW w:w="4674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ЕДИНЫХ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ДЕЙСТВИЙ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памяти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геноциде</w:t>
            </w:r>
          </w:p>
          <w:p w:rsidR="00D77391" w:rsidRDefault="00D77391" w:rsidP="00D77391">
            <w:pPr>
              <w:pStyle w:val="TableParagraph"/>
              <w:spacing w:before="4" w:line="237" w:lineRule="auto"/>
              <w:ind w:righ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советского народа нацистами и их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пособниками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годы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Великой</w:t>
            </w:r>
          </w:p>
          <w:p w:rsidR="00D77391" w:rsidRDefault="00D77391" w:rsidP="00D77391">
            <w:pPr>
              <w:pStyle w:val="TableParagraph"/>
              <w:spacing w:before="4"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Отечественной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войны</w:t>
            </w:r>
          </w:p>
        </w:tc>
        <w:tc>
          <w:tcPr>
            <w:tcW w:w="1056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5-</w:t>
            </w:r>
            <w:r>
              <w:rPr>
                <w:spacing w:val="-5"/>
                <w:sz w:val="20"/>
                <w:szCs w:val="20"/>
                <w:lang w:val="tt-RU"/>
              </w:rPr>
              <w:t>9</w:t>
            </w:r>
          </w:p>
        </w:tc>
        <w:tc>
          <w:tcPr>
            <w:tcW w:w="177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апреля</w:t>
            </w:r>
          </w:p>
        </w:tc>
        <w:tc>
          <w:tcPr>
            <w:tcW w:w="1704" w:type="dxa"/>
          </w:tcPr>
          <w:p w:rsidR="00D77391" w:rsidRDefault="00D77391" w:rsidP="00D77391">
            <w:pPr>
              <w:pStyle w:val="TableParagraph"/>
              <w:ind w:left="110" w:right="49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Советник </w:t>
            </w:r>
            <w:r>
              <w:rPr>
                <w:sz w:val="20"/>
                <w:szCs w:val="20"/>
              </w:rPr>
              <w:t>директора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 </w:t>
            </w:r>
            <w:r>
              <w:rPr>
                <w:spacing w:val="-2"/>
                <w:sz w:val="20"/>
                <w:szCs w:val="20"/>
              </w:rPr>
              <w:t>воспитанию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757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686"/>
        <w:gridCol w:w="984"/>
        <w:gridCol w:w="1836"/>
        <w:gridCol w:w="1704"/>
      </w:tblGrid>
      <w:tr w:rsidR="00D77391" w:rsidTr="00254483">
        <w:trPr>
          <w:trHeight w:val="44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71</w:t>
            </w:r>
          </w:p>
        </w:tc>
        <w:tc>
          <w:tcPr>
            <w:tcW w:w="4686" w:type="dxa"/>
          </w:tcPr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открытый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урок ОБЗР.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День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пожарной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охраны.</w:t>
            </w:r>
          </w:p>
        </w:tc>
        <w:tc>
          <w:tcPr>
            <w:tcW w:w="984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  <w:lang w:val="tt-RU"/>
              </w:rPr>
              <w:t>9</w:t>
            </w:r>
          </w:p>
        </w:tc>
        <w:tc>
          <w:tcPr>
            <w:tcW w:w="183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апреля</w:t>
            </w:r>
          </w:p>
        </w:tc>
        <w:tc>
          <w:tcPr>
            <w:tcW w:w="1704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  <w:r>
              <w:rPr>
                <w:spacing w:val="-2"/>
                <w:sz w:val="20"/>
                <w:szCs w:val="20"/>
              </w:rPr>
              <w:t xml:space="preserve"> ОБЗР,</w:t>
            </w:r>
          </w:p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686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Экологический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месячник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(по </w:t>
            </w:r>
            <w:r>
              <w:rPr>
                <w:spacing w:val="-2"/>
                <w:sz w:val="20"/>
                <w:szCs w:val="20"/>
              </w:rPr>
              <w:t>плану)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Экологическая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игра</w:t>
            </w:r>
          </w:p>
          <w:p w:rsidR="00D77391" w:rsidRDefault="00D77391" w:rsidP="00D77391">
            <w:pPr>
              <w:pStyle w:val="TableParagraph"/>
              <w:spacing w:line="242" w:lineRule="auto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«Процветай,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наш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Курский </w:t>
            </w:r>
            <w:r>
              <w:rPr>
                <w:spacing w:val="-2"/>
                <w:sz w:val="20"/>
                <w:szCs w:val="20"/>
              </w:rPr>
              <w:t>край»!"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Акция </w:t>
            </w:r>
            <w:r>
              <w:rPr>
                <w:sz w:val="20"/>
                <w:szCs w:val="20"/>
              </w:rPr>
              <w:t>«День Плюшкина» (мероприятия по сбору ПЭТ – бутылок,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макулатуры,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тканевых </w:t>
            </w:r>
            <w:r>
              <w:rPr>
                <w:spacing w:val="-2"/>
                <w:sz w:val="20"/>
                <w:szCs w:val="20"/>
              </w:rPr>
              <w:t>остатков)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 уборке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территории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«Чистая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весна»</w:t>
            </w:r>
          </w:p>
        </w:tc>
        <w:tc>
          <w:tcPr>
            <w:tcW w:w="984" w:type="dxa"/>
          </w:tcPr>
          <w:p w:rsidR="00D77391" w:rsidRDefault="00D77391" w:rsidP="00D77391">
            <w:pPr>
              <w:pStyle w:val="TableParagraph"/>
              <w:spacing w:before="266"/>
              <w:ind w:left="11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  <w:lang w:val="tt-RU"/>
              </w:rPr>
              <w:t>9</w:t>
            </w:r>
          </w:p>
        </w:tc>
        <w:tc>
          <w:tcPr>
            <w:tcW w:w="1836" w:type="dxa"/>
          </w:tcPr>
          <w:p w:rsidR="00D77391" w:rsidRDefault="00D77391" w:rsidP="00D77391">
            <w:pPr>
              <w:pStyle w:val="TableParagraph"/>
              <w:spacing w:before="266"/>
              <w:ind w:left="15" w:right="11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Апрель</w:t>
            </w:r>
          </w:p>
        </w:tc>
        <w:tc>
          <w:tcPr>
            <w:tcW w:w="1704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Учител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  <w:lang w:val="tt-RU"/>
              </w:rPr>
              <w:t xml:space="preserve"> биологии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Классные руководители</w:t>
            </w:r>
          </w:p>
        </w:tc>
      </w:tr>
      <w:tr w:rsidR="00D77391" w:rsidTr="00254483">
        <w:trPr>
          <w:trHeight w:val="102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4686" w:type="dxa"/>
          </w:tcPr>
          <w:p w:rsidR="00D77391" w:rsidRDefault="00D77391" w:rsidP="00D77391">
            <w:pPr>
              <w:pStyle w:val="TableParagraph"/>
              <w:ind w:right="9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Всемирный день Земли. Выставка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экологических плакатов, рисунков.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Экологическая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игры-</w:t>
            </w:r>
            <w:proofErr w:type="spellStart"/>
            <w:r>
              <w:rPr>
                <w:spacing w:val="-4"/>
                <w:sz w:val="20"/>
                <w:szCs w:val="20"/>
              </w:rPr>
              <w:t>квест</w:t>
            </w:r>
            <w:proofErr w:type="spellEnd"/>
          </w:p>
          <w:p w:rsidR="00D77391" w:rsidRDefault="00D77391" w:rsidP="00D77391">
            <w:pPr>
              <w:pStyle w:val="TableParagraph"/>
              <w:spacing w:line="26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«День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Земли»</w:t>
            </w:r>
          </w:p>
        </w:tc>
        <w:tc>
          <w:tcPr>
            <w:tcW w:w="984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183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апреля</w:t>
            </w:r>
          </w:p>
        </w:tc>
        <w:tc>
          <w:tcPr>
            <w:tcW w:w="1704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Учитель биологии</w:t>
            </w:r>
          </w:p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273"/>
        </w:trPr>
        <w:tc>
          <w:tcPr>
            <w:tcW w:w="9757" w:type="dxa"/>
            <w:gridSpan w:val="5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МАЙ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757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3563"/>
        <w:gridCol w:w="1171"/>
        <w:gridCol w:w="1776"/>
        <w:gridCol w:w="2700"/>
      </w:tblGrid>
      <w:tr w:rsidR="00D77391" w:rsidTr="00254483">
        <w:trPr>
          <w:trHeight w:val="829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74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Весны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-2"/>
                <w:sz w:val="20"/>
                <w:szCs w:val="20"/>
              </w:rPr>
              <w:t>Труда.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экологических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акциях.</w:t>
            </w:r>
          </w:p>
        </w:tc>
        <w:tc>
          <w:tcPr>
            <w:tcW w:w="1171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776" w:type="dxa"/>
          </w:tcPr>
          <w:p w:rsidR="00D77391" w:rsidRDefault="00D77391" w:rsidP="00D77391">
            <w:pPr>
              <w:pStyle w:val="TableParagraph"/>
              <w:spacing w:line="273" w:lineRule="exact"/>
              <w:ind w:left="15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мая</w:t>
            </w:r>
          </w:p>
        </w:tc>
        <w:tc>
          <w:tcPr>
            <w:tcW w:w="2700" w:type="dxa"/>
          </w:tcPr>
          <w:p w:rsidR="00D77391" w:rsidRDefault="00D77391" w:rsidP="00D77391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ЗДВР,</w:t>
            </w:r>
          </w:p>
          <w:p w:rsidR="00D77391" w:rsidRDefault="00D77391" w:rsidP="00D77391">
            <w:pPr>
              <w:pStyle w:val="TableParagraph"/>
              <w:spacing w:before="1" w:line="237" w:lineRule="auto"/>
              <w:ind w:left="11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Педагог организатор</w:t>
            </w:r>
          </w:p>
          <w:p w:rsidR="00D77391" w:rsidRDefault="00D77391" w:rsidP="00D77391">
            <w:pPr>
              <w:pStyle w:val="TableParagraph"/>
              <w:spacing w:before="1" w:line="237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Кл.руководители</w:t>
            </w:r>
            <w:proofErr w:type="spellEnd"/>
          </w:p>
        </w:tc>
      </w:tr>
      <w:tr w:rsidR="00D77391" w:rsidTr="00254483">
        <w:trPr>
          <w:trHeight w:val="557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Торжественная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линейка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«Этот день Победы!»</w:t>
            </w:r>
          </w:p>
        </w:tc>
        <w:tc>
          <w:tcPr>
            <w:tcW w:w="1171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776" w:type="dxa"/>
          </w:tcPr>
          <w:p w:rsidR="00D77391" w:rsidRDefault="00D77391" w:rsidP="00D77391">
            <w:pPr>
              <w:pStyle w:val="TableParagraph"/>
              <w:spacing w:line="273" w:lineRule="exact"/>
              <w:ind w:left="7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pacing w:val="64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мая</w:t>
            </w:r>
          </w:p>
        </w:tc>
        <w:tc>
          <w:tcPr>
            <w:tcW w:w="2700" w:type="dxa"/>
          </w:tcPr>
          <w:p w:rsidR="00D77391" w:rsidRDefault="00D77391" w:rsidP="00D77391">
            <w:pPr>
              <w:pStyle w:val="TableParagraph"/>
              <w:spacing w:line="272" w:lineRule="exact"/>
              <w:ind w:left="1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ЗДВР,</w:t>
            </w:r>
          </w:p>
          <w:p w:rsidR="00D77391" w:rsidRDefault="00D77391" w:rsidP="00D77391">
            <w:pPr>
              <w:pStyle w:val="TableParagraph"/>
              <w:spacing w:line="265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82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мужества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«Жить,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чтобы помнить, помнить, чтобы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жить!»</w:t>
            </w:r>
          </w:p>
        </w:tc>
        <w:tc>
          <w:tcPr>
            <w:tcW w:w="117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77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неделя </w:t>
            </w:r>
            <w:r>
              <w:rPr>
                <w:spacing w:val="-5"/>
                <w:sz w:val="20"/>
                <w:szCs w:val="20"/>
              </w:rPr>
              <w:t>мая</w:t>
            </w:r>
          </w:p>
        </w:tc>
        <w:tc>
          <w:tcPr>
            <w:tcW w:w="2700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867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акциях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«Бессмертный полк», «Вахта Памяти»,</w:t>
            </w:r>
          </w:p>
          <w:p w:rsidR="00D77391" w:rsidRDefault="00D77391" w:rsidP="00D77391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«Георгиевская</w:t>
            </w:r>
            <w:r>
              <w:rPr>
                <w:spacing w:val="-2"/>
                <w:sz w:val="20"/>
                <w:szCs w:val="20"/>
              </w:rPr>
              <w:t xml:space="preserve"> ленточка»</w:t>
            </w:r>
          </w:p>
        </w:tc>
        <w:tc>
          <w:tcPr>
            <w:tcW w:w="117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1776" w:type="dxa"/>
          </w:tcPr>
          <w:p w:rsidR="00D77391" w:rsidRDefault="00D77391" w:rsidP="00D77391">
            <w:pPr>
              <w:pStyle w:val="TableParagraph"/>
              <w:spacing w:line="268" w:lineRule="exact"/>
              <w:ind w:lef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мая</w:t>
            </w:r>
          </w:p>
        </w:tc>
        <w:tc>
          <w:tcPr>
            <w:tcW w:w="270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</w:t>
            </w:r>
            <w:r>
              <w:rPr>
                <w:spacing w:val="-5"/>
                <w:sz w:val="20"/>
                <w:szCs w:val="20"/>
              </w:rPr>
              <w:t>ВР,</w:t>
            </w:r>
          </w:p>
          <w:p w:rsidR="00D77391" w:rsidRDefault="00D77391" w:rsidP="00D77391">
            <w:pPr>
              <w:pStyle w:val="TableParagraph"/>
              <w:spacing w:before="3"/>
              <w:ind w:left="110" w:right="49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Советник </w:t>
            </w:r>
            <w:r>
              <w:rPr>
                <w:sz w:val="20"/>
                <w:szCs w:val="20"/>
              </w:rPr>
              <w:t>директора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 </w:t>
            </w:r>
            <w:r>
              <w:rPr>
                <w:spacing w:val="-2"/>
                <w:sz w:val="20"/>
                <w:szCs w:val="20"/>
              </w:rPr>
              <w:t xml:space="preserve">воспитанию Кл. </w:t>
            </w:r>
            <w:proofErr w:type="spellStart"/>
            <w:r>
              <w:rPr>
                <w:spacing w:val="-2"/>
                <w:sz w:val="20"/>
                <w:szCs w:val="20"/>
              </w:rPr>
              <w:t>руковод</w:t>
            </w:r>
            <w:proofErr w:type="spellEnd"/>
            <w:r>
              <w:rPr>
                <w:spacing w:val="-2"/>
                <w:sz w:val="20"/>
                <w:szCs w:val="20"/>
              </w:rPr>
              <w:t>.</w:t>
            </w:r>
          </w:p>
        </w:tc>
      </w:tr>
      <w:tr w:rsidR="00D77391" w:rsidTr="00254483">
        <w:trPr>
          <w:trHeight w:val="108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42" w:lineRule="auto"/>
              <w:ind w:right="8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Общероссийский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день </w:t>
            </w:r>
            <w:r>
              <w:rPr>
                <w:spacing w:val="-2"/>
                <w:sz w:val="20"/>
                <w:szCs w:val="20"/>
              </w:rPr>
              <w:t>библиотек.</w:t>
            </w:r>
          </w:p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«Подари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книгу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школьной </w:t>
            </w:r>
            <w:r>
              <w:rPr>
                <w:spacing w:val="-2"/>
                <w:sz w:val="20"/>
                <w:szCs w:val="20"/>
              </w:rPr>
              <w:t>библиотеке»</w:t>
            </w:r>
          </w:p>
        </w:tc>
        <w:tc>
          <w:tcPr>
            <w:tcW w:w="117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177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мая</w:t>
            </w:r>
          </w:p>
        </w:tc>
        <w:tc>
          <w:tcPr>
            <w:tcW w:w="2700" w:type="dxa"/>
          </w:tcPr>
          <w:p w:rsidR="00D77391" w:rsidRDefault="00D77391" w:rsidP="00D77391">
            <w:pPr>
              <w:pStyle w:val="TableParagraph"/>
              <w:spacing w:line="266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Советник </w:t>
            </w:r>
            <w:r>
              <w:rPr>
                <w:sz w:val="20"/>
                <w:szCs w:val="20"/>
              </w:rPr>
              <w:t>директора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 </w:t>
            </w:r>
            <w:r>
              <w:rPr>
                <w:spacing w:val="-2"/>
                <w:sz w:val="20"/>
                <w:szCs w:val="20"/>
              </w:rPr>
              <w:t>воспитанию, педагог библиотекарь</w:t>
            </w:r>
          </w:p>
        </w:tc>
      </w:tr>
      <w:tr w:rsidR="00D77391" w:rsidTr="00254483">
        <w:trPr>
          <w:trHeight w:val="769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7" w:lineRule="auto"/>
              <w:ind w:right="4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день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семьи (по отдельному плану)</w:t>
            </w:r>
          </w:p>
        </w:tc>
        <w:tc>
          <w:tcPr>
            <w:tcW w:w="117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77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мая</w:t>
            </w:r>
          </w:p>
        </w:tc>
        <w:tc>
          <w:tcPr>
            <w:tcW w:w="2700" w:type="dxa"/>
          </w:tcPr>
          <w:p w:rsidR="00D77391" w:rsidRDefault="00D77391" w:rsidP="00D77391">
            <w:pPr>
              <w:pStyle w:val="TableParagraph"/>
              <w:spacing w:line="267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</w:t>
            </w:r>
            <w:r>
              <w:rPr>
                <w:spacing w:val="-5"/>
                <w:sz w:val="20"/>
                <w:szCs w:val="20"/>
              </w:rPr>
              <w:t>ВР,</w:t>
            </w:r>
          </w:p>
          <w:p w:rsidR="00D77391" w:rsidRDefault="00D77391" w:rsidP="00D77391">
            <w:pPr>
              <w:pStyle w:val="TableParagraph"/>
              <w:spacing w:line="275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Советник</w:t>
            </w:r>
          </w:p>
          <w:p w:rsidR="00D77391" w:rsidRDefault="00D77391" w:rsidP="00D77391">
            <w:pPr>
              <w:pStyle w:val="TableParagraph"/>
              <w:spacing w:line="274" w:lineRule="exact"/>
              <w:ind w:left="110" w:right="4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 </w:t>
            </w:r>
            <w:r>
              <w:rPr>
                <w:spacing w:val="-2"/>
                <w:sz w:val="20"/>
                <w:szCs w:val="20"/>
              </w:rPr>
              <w:t>воспитанию</w:t>
            </w:r>
          </w:p>
        </w:tc>
      </w:tr>
      <w:tr w:rsidR="00D77391" w:rsidTr="00254483">
        <w:trPr>
          <w:trHeight w:val="829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«Последний</w:t>
            </w:r>
            <w:r>
              <w:rPr>
                <w:spacing w:val="-2"/>
                <w:sz w:val="20"/>
                <w:szCs w:val="20"/>
              </w:rPr>
              <w:t xml:space="preserve"> звонок»</w:t>
            </w:r>
          </w:p>
        </w:tc>
        <w:tc>
          <w:tcPr>
            <w:tcW w:w="117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177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мая</w:t>
            </w:r>
          </w:p>
        </w:tc>
        <w:tc>
          <w:tcPr>
            <w:tcW w:w="2700" w:type="dxa"/>
          </w:tcPr>
          <w:p w:rsidR="00D77391" w:rsidRDefault="00D77391" w:rsidP="00D77391">
            <w:pPr>
              <w:pStyle w:val="TableParagraph"/>
              <w:spacing w:line="267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</w:t>
            </w:r>
            <w:r>
              <w:rPr>
                <w:spacing w:val="-5"/>
                <w:sz w:val="20"/>
                <w:szCs w:val="20"/>
              </w:rPr>
              <w:t>ВР,</w:t>
            </w:r>
          </w:p>
          <w:p w:rsidR="00D77391" w:rsidRDefault="00D77391" w:rsidP="00D77391">
            <w:pPr>
              <w:pStyle w:val="TableParagraph"/>
              <w:spacing w:line="278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Советник </w:t>
            </w:r>
            <w:r>
              <w:rPr>
                <w:sz w:val="20"/>
                <w:szCs w:val="20"/>
              </w:rPr>
              <w:t>директора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 </w:t>
            </w:r>
            <w:r>
              <w:rPr>
                <w:spacing w:val="-2"/>
                <w:sz w:val="20"/>
                <w:szCs w:val="20"/>
              </w:rPr>
              <w:t>воспитанию, педагог организатор</w:t>
            </w:r>
          </w:p>
        </w:tc>
      </w:tr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мая - День славянской письменности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культуры. Информационный час</w:t>
            </w:r>
          </w:p>
        </w:tc>
        <w:tc>
          <w:tcPr>
            <w:tcW w:w="117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177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10"/>
              <w:jc w:val="center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Май</w:t>
            </w:r>
          </w:p>
        </w:tc>
        <w:tc>
          <w:tcPr>
            <w:tcW w:w="2700" w:type="dxa"/>
          </w:tcPr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Советник </w:t>
            </w:r>
            <w:r>
              <w:rPr>
                <w:sz w:val="20"/>
                <w:szCs w:val="20"/>
              </w:rPr>
              <w:t>директора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 </w:t>
            </w:r>
            <w:r>
              <w:rPr>
                <w:spacing w:val="-2"/>
                <w:sz w:val="20"/>
                <w:szCs w:val="20"/>
              </w:rPr>
              <w:t>воспитанию</w:t>
            </w:r>
          </w:p>
        </w:tc>
      </w:tr>
      <w:tr w:rsidR="00D77391" w:rsidTr="00254483">
        <w:trPr>
          <w:trHeight w:val="72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детских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общественных организаций России.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Информационный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классный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час</w:t>
            </w:r>
          </w:p>
        </w:tc>
        <w:tc>
          <w:tcPr>
            <w:tcW w:w="117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776" w:type="dxa"/>
          </w:tcPr>
          <w:p w:rsidR="00D77391" w:rsidRDefault="00D77391" w:rsidP="00D77391">
            <w:pPr>
              <w:pStyle w:val="TableParagraph"/>
              <w:spacing w:line="268" w:lineRule="exact"/>
              <w:ind w:lef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19-24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мая</w:t>
            </w:r>
          </w:p>
        </w:tc>
        <w:tc>
          <w:tcPr>
            <w:tcW w:w="2700" w:type="dxa"/>
          </w:tcPr>
          <w:p w:rsidR="00D77391" w:rsidRDefault="00D77391" w:rsidP="00D77391">
            <w:pPr>
              <w:pStyle w:val="TableParagraph"/>
              <w:spacing w:before="4" w:line="237" w:lineRule="auto"/>
              <w:ind w:left="110" w:right="49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Советник </w:t>
            </w:r>
            <w:r>
              <w:rPr>
                <w:sz w:val="20"/>
                <w:szCs w:val="20"/>
              </w:rPr>
              <w:t>директора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</w:p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воспитанию Педагог организатор</w:t>
            </w:r>
          </w:p>
        </w:tc>
      </w:tr>
      <w:tr w:rsidR="00D77391" w:rsidTr="00254483">
        <w:trPr>
          <w:trHeight w:val="79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Торжественные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классные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часы</w:t>
            </w:r>
            <w:r>
              <w:rPr>
                <w:spacing w:val="-5"/>
                <w:sz w:val="20"/>
                <w:szCs w:val="20"/>
              </w:rPr>
              <w:t xml:space="preserve"> по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итогам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года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«Праздник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побед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-2"/>
                <w:sz w:val="20"/>
                <w:szCs w:val="20"/>
              </w:rPr>
              <w:t>достижений»</w:t>
            </w:r>
          </w:p>
        </w:tc>
        <w:tc>
          <w:tcPr>
            <w:tcW w:w="117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177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10"/>
              <w:jc w:val="center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Май</w:t>
            </w:r>
          </w:p>
        </w:tc>
        <w:tc>
          <w:tcPr>
            <w:tcW w:w="2700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55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84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«Безопасное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лето»</w:t>
            </w:r>
          </w:p>
        </w:tc>
        <w:tc>
          <w:tcPr>
            <w:tcW w:w="117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776" w:type="dxa"/>
          </w:tcPr>
          <w:p w:rsidR="00D77391" w:rsidRDefault="00D77391" w:rsidP="00D77391">
            <w:pPr>
              <w:pStyle w:val="TableParagraph"/>
              <w:spacing w:line="268" w:lineRule="exact"/>
              <w:ind w:left="15" w:right="10"/>
              <w:jc w:val="center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Май</w:t>
            </w:r>
          </w:p>
        </w:tc>
        <w:tc>
          <w:tcPr>
            <w:tcW w:w="2700" w:type="dxa"/>
          </w:tcPr>
          <w:p w:rsidR="00D77391" w:rsidRDefault="00D77391" w:rsidP="00D77391">
            <w:pPr>
              <w:pStyle w:val="TableParagraph"/>
              <w:ind w:left="110" w:right="37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Классные </w:t>
            </w:r>
          </w:p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760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3580"/>
        <w:gridCol w:w="470"/>
        <w:gridCol w:w="1666"/>
        <w:gridCol w:w="355"/>
        <w:gridCol w:w="941"/>
        <w:gridCol w:w="1095"/>
        <w:gridCol w:w="1107"/>
      </w:tblGrid>
      <w:tr w:rsidR="00D77391" w:rsidTr="00254483">
        <w:trPr>
          <w:trHeight w:val="561"/>
        </w:trPr>
        <w:tc>
          <w:tcPr>
            <w:tcW w:w="9760" w:type="dxa"/>
            <w:gridSpan w:val="8"/>
          </w:tcPr>
          <w:p w:rsidR="00D77391" w:rsidRDefault="00D77391" w:rsidP="00D77391">
            <w:pPr>
              <w:pStyle w:val="TableParagraph"/>
              <w:spacing w:before="231"/>
              <w:ind w:left="835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Урочная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деятельность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(согласно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индивидуальным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планам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учителей-</w:t>
            </w:r>
            <w:r>
              <w:rPr>
                <w:spacing w:val="-2"/>
                <w:sz w:val="20"/>
                <w:szCs w:val="20"/>
              </w:rPr>
              <w:t>предметников)</w:t>
            </w:r>
          </w:p>
        </w:tc>
      </w:tr>
      <w:tr w:rsidR="00D77391" w:rsidTr="00254483">
        <w:trPr>
          <w:trHeight w:val="781"/>
        </w:trPr>
        <w:tc>
          <w:tcPr>
            <w:tcW w:w="546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3580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гражданской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обороны.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МЧС </w:t>
            </w:r>
            <w:r>
              <w:rPr>
                <w:spacing w:val="-2"/>
                <w:sz w:val="20"/>
                <w:szCs w:val="20"/>
              </w:rPr>
              <w:t>России.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Информационный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час</w:t>
            </w:r>
          </w:p>
        </w:tc>
        <w:tc>
          <w:tcPr>
            <w:tcW w:w="2136" w:type="dxa"/>
            <w:gridSpan w:val="2"/>
          </w:tcPr>
          <w:p w:rsidR="00D77391" w:rsidRDefault="00D77391" w:rsidP="00D77391">
            <w:pPr>
              <w:pStyle w:val="TableParagraph"/>
              <w:spacing w:line="268" w:lineRule="exact"/>
              <w:ind w:left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96" w:type="dxa"/>
            <w:gridSpan w:val="2"/>
          </w:tcPr>
          <w:p w:rsidR="00D77391" w:rsidRDefault="00D77391" w:rsidP="00D77391">
            <w:pPr>
              <w:pStyle w:val="TableParagraph"/>
              <w:spacing w:line="256" w:lineRule="exact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2202" w:type="dxa"/>
            <w:gridSpan w:val="2"/>
          </w:tcPr>
          <w:p w:rsidR="00D77391" w:rsidRDefault="00D77391" w:rsidP="00D77391">
            <w:pPr>
              <w:pStyle w:val="TableParagraph"/>
              <w:spacing w:line="264" w:lineRule="exact"/>
              <w:ind w:left="118" w:right="21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Учитель ОБЗР</w:t>
            </w:r>
            <w:r>
              <w:rPr>
                <w:sz w:val="20"/>
                <w:szCs w:val="20"/>
              </w:rPr>
              <w:t>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классные </w:t>
            </w: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1059"/>
        </w:trPr>
        <w:tc>
          <w:tcPr>
            <w:tcW w:w="546" w:type="dxa"/>
          </w:tcPr>
          <w:p w:rsidR="00D77391" w:rsidRDefault="00D77391" w:rsidP="00D77391">
            <w:pPr>
              <w:pStyle w:val="TableParagraph"/>
              <w:spacing w:line="248" w:lineRule="exact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3580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онлайн конкурсов и викторин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платформах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Учи.ру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D77391" w:rsidRDefault="00D77391" w:rsidP="00D77391">
            <w:pPr>
              <w:pStyle w:val="TableParagraph"/>
              <w:spacing w:line="264" w:lineRule="exact"/>
              <w:ind w:right="5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ИНФОУРОК и других образовательных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платформах</w:t>
            </w:r>
          </w:p>
        </w:tc>
        <w:tc>
          <w:tcPr>
            <w:tcW w:w="2136" w:type="dxa"/>
            <w:gridSpan w:val="2"/>
          </w:tcPr>
          <w:p w:rsidR="00D77391" w:rsidRDefault="00D77391" w:rsidP="00D77391">
            <w:pPr>
              <w:pStyle w:val="TableParagraph"/>
              <w:spacing w:line="271" w:lineRule="exact"/>
              <w:ind w:left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96" w:type="dxa"/>
            <w:gridSpan w:val="2"/>
          </w:tcPr>
          <w:p w:rsidR="00D77391" w:rsidRDefault="00D77391" w:rsidP="00D77391">
            <w:pPr>
              <w:pStyle w:val="TableParagraph"/>
              <w:spacing w:line="259" w:lineRule="exact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202" w:type="dxa"/>
            <w:gridSpan w:val="2"/>
          </w:tcPr>
          <w:p w:rsidR="00D77391" w:rsidRDefault="00D77391" w:rsidP="00D77391">
            <w:pPr>
              <w:pStyle w:val="TableParagraph"/>
              <w:spacing w:line="259" w:lineRule="exact"/>
              <w:ind w:left="118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Кл.</w:t>
            </w:r>
          </w:p>
          <w:p w:rsidR="00D77391" w:rsidRDefault="00D77391" w:rsidP="00D77391">
            <w:pPr>
              <w:pStyle w:val="TableParagraph"/>
              <w:ind w:left="118" w:right="44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руководители, учителя-</w:t>
            </w:r>
          </w:p>
          <w:p w:rsidR="00D77391" w:rsidRDefault="00D77391" w:rsidP="00D77391">
            <w:pPr>
              <w:pStyle w:val="TableParagraph"/>
              <w:spacing w:line="251" w:lineRule="exact"/>
              <w:ind w:left="11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предметники</w:t>
            </w:r>
          </w:p>
        </w:tc>
      </w:tr>
      <w:tr w:rsidR="00D77391" w:rsidTr="00254483">
        <w:trPr>
          <w:trHeight w:val="445"/>
        </w:trPr>
        <w:tc>
          <w:tcPr>
            <w:tcW w:w="546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3580" w:type="dxa"/>
          </w:tcPr>
          <w:p w:rsidR="00D77391" w:rsidRDefault="00D77391" w:rsidP="00D77391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недели</w:t>
            </w:r>
          </w:p>
        </w:tc>
        <w:tc>
          <w:tcPr>
            <w:tcW w:w="2136" w:type="dxa"/>
            <w:gridSpan w:val="2"/>
          </w:tcPr>
          <w:p w:rsidR="00D77391" w:rsidRDefault="00D77391" w:rsidP="00D77391">
            <w:pPr>
              <w:pStyle w:val="TableParagraph"/>
              <w:spacing w:line="268" w:lineRule="exact"/>
              <w:ind w:left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96" w:type="dxa"/>
            <w:gridSpan w:val="2"/>
          </w:tcPr>
          <w:p w:rsidR="00D77391" w:rsidRDefault="00D77391" w:rsidP="00D77391">
            <w:pPr>
              <w:pStyle w:val="TableParagraph"/>
              <w:spacing w:line="256" w:lineRule="exact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202" w:type="dxa"/>
            <w:gridSpan w:val="2"/>
          </w:tcPr>
          <w:p w:rsidR="00D77391" w:rsidRDefault="00D77391" w:rsidP="00D77391">
            <w:pPr>
              <w:pStyle w:val="TableParagraph"/>
              <w:spacing w:line="256" w:lineRule="exact"/>
              <w:ind w:left="118"/>
              <w:rPr>
                <w:sz w:val="20"/>
                <w:szCs w:val="20"/>
              </w:rPr>
            </w:pPr>
            <w:proofErr w:type="spellStart"/>
            <w:r>
              <w:rPr>
                <w:spacing w:val="-5"/>
                <w:sz w:val="20"/>
                <w:szCs w:val="20"/>
              </w:rPr>
              <w:t>Кл.</w:t>
            </w:r>
            <w:r>
              <w:rPr>
                <w:spacing w:val="-2"/>
                <w:sz w:val="20"/>
                <w:szCs w:val="20"/>
              </w:rPr>
              <w:t>руководители</w:t>
            </w:r>
            <w:proofErr w:type="spellEnd"/>
            <w:r>
              <w:rPr>
                <w:spacing w:val="-2"/>
                <w:sz w:val="20"/>
                <w:szCs w:val="20"/>
              </w:rPr>
              <w:t>, учителя-</w:t>
            </w:r>
          </w:p>
          <w:p w:rsidR="00D77391" w:rsidRDefault="00D77391" w:rsidP="00D77391">
            <w:pPr>
              <w:pStyle w:val="TableParagraph"/>
              <w:spacing w:line="252" w:lineRule="exact"/>
              <w:ind w:left="11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предметники</w:t>
            </w:r>
          </w:p>
        </w:tc>
      </w:tr>
      <w:tr w:rsidR="00D77391" w:rsidTr="00254483">
        <w:trPr>
          <w:trHeight w:val="325"/>
        </w:trPr>
        <w:tc>
          <w:tcPr>
            <w:tcW w:w="9760" w:type="dxa"/>
            <w:gridSpan w:val="8"/>
          </w:tcPr>
          <w:p w:rsidR="00D77391" w:rsidRDefault="00D77391" w:rsidP="00D77391">
            <w:pPr>
              <w:pStyle w:val="TableParagraph"/>
              <w:spacing w:before="1"/>
              <w:ind w:left="27"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Внеурочная </w:t>
            </w:r>
            <w:r>
              <w:rPr>
                <w:b/>
                <w:spacing w:val="-2"/>
                <w:sz w:val="20"/>
                <w:szCs w:val="20"/>
              </w:rPr>
              <w:t>деятельность</w:t>
            </w:r>
          </w:p>
        </w:tc>
      </w:tr>
      <w:tr w:rsidR="00D77391" w:rsidTr="00254483">
        <w:trPr>
          <w:trHeight w:val="296"/>
        </w:trPr>
        <w:tc>
          <w:tcPr>
            <w:tcW w:w="9760" w:type="dxa"/>
            <w:gridSpan w:val="8"/>
            <w:tcBorders>
              <w:bottom w:val="single" w:sz="6" w:space="0" w:color="000000"/>
            </w:tcBorders>
          </w:tcPr>
          <w:p w:rsidR="00D77391" w:rsidRDefault="00D77391" w:rsidP="00D77391">
            <w:pPr>
              <w:pStyle w:val="TableParagraph"/>
              <w:spacing w:before="135"/>
              <w:ind w:left="2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НОО</w:t>
            </w:r>
          </w:p>
        </w:tc>
      </w:tr>
      <w:tr w:rsidR="00D77391" w:rsidTr="00254483">
        <w:trPr>
          <w:trHeight w:val="552"/>
        </w:trPr>
        <w:tc>
          <w:tcPr>
            <w:tcW w:w="546" w:type="dxa"/>
            <w:tcBorders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73" w:lineRule="exact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Направления</w:t>
            </w:r>
          </w:p>
        </w:tc>
        <w:tc>
          <w:tcPr>
            <w:tcW w:w="2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73" w:lineRule="exact"/>
              <w:ind w:left="111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Названия</w:t>
            </w:r>
          </w:p>
        </w:tc>
        <w:tc>
          <w:tcPr>
            <w:tcW w:w="20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73" w:lineRule="exact"/>
              <w:ind w:left="108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Формы</w:t>
            </w:r>
          </w:p>
          <w:p w:rsidR="00D77391" w:rsidRDefault="00D77391" w:rsidP="00D77391">
            <w:pPr>
              <w:pStyle w:val="TableParagraph"/>
              <w:spacing w:before="2" w:line="257" w:lineRule="exact"/>
              <w:ind w:left="108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организации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D77391" w:rsidTr="00254483">
        <w:trPr>
          <w:trHeight w:val="277"/>
        </w:trPr>
        <w:tc>
          <w:tcPr>
            <w:tcW w:w="546" w:type="dxa"/>
            <w:tcBorders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21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58" w:lineRule="exact"/>
              <w:ind w:left="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Инвариантная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часть</w:t>
            </w:r>
          </w:p>
        </w:tc>
      </w:tr>
      <w:tr w:rsidR="00D77391" w:rsidTr="00254483">
        <w:trPr>
          <w:trHeight w:val="784"/>
        </w:trPr>
        <w:tc>
          <w:tcPr>
            <w:tcW w:w="546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50" w:type="dxa"/>
            <w:gridSpan w:val="2"/>
          </w:tcPr>
          <w:p w:rsidR="00D77391" w:rsidRDefault="00D77391" w:rsidP="00D77391">
            <w:pPr>
              <w:pStyle w:val="TableParagraph"/>
              <w:ind w:left="108" w:right="2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Внеурочные занятия патриотической,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нравственной и экологической тематики</w:t>
            </w:r>
          </w:p>
        </w:tc>
        <w:tc>
          <w:tcPr>
            <w:tcW w:w="202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68" w:lineRule="exact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Разговоры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-2"/>
                <w:sz w:val="20"/>
                <w:szCs w:val="20"/>
              </w:rPr>
              <w:t>важном</w:t>
            </w:r>
          </w:p>
        </w:tc>
        <w:tc>
          <w:tcPr>
            <w:tcW w:w="20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общения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37" w:lineRule="auto"/>
              <w:ind w:left="11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90"/>
        </w:trPr>
        <w:tc>
          <w:tcPr>
            <w:tcW w:w="546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50" w:type="dxa"/>
            <w:gridSpan w:val="2"/>
          </w:tcPr>
          <w:p w:rsidR="00D77391" w:rsidRDefault="00D77391" w:rsidP="00D77391">
            <w:pPr>
              <w:pStyle w:val="TableParagraph"/>
              <w:ind w:left="108" w:righ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Занятия, направленные на удовлетворение социальных интересов и потребностей обучающихся, на педагогическое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сопровождение деятельности социально- ориентированных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ученических сообществ, детских общественных объединений, органов ученического</w:t>
            </w:r>
          </w:p>
          <w:p w:rsidR="00D77391" w:rsidRDefault="00D77391" w:rsidP="00D77391">
            <w:pPr>
              <w:pStyle w:val="TableParagraph"/>
              <w:ind w:left="108" w:right="2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самоуправления, на организацию совместно с обучающимися комплекса</w:t>
            </w:r>
          </w:p>
          <w:p w:rsidR="00D77391" w:rsidRDefault="00D77391" w:rsidP="00D77391">
            <w:pPr>
              <w:pStyle w:val="TableParagraph"/>
              <w:spacing w:line="274" w:lineRule="exact"/>
              <w:ind w:left="108" w:righ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воспитательной </w:t>
            </w:r>
            <w:r>
              <w:rPr>
                <w:spacing w:val="-2"/>
                <w:sz w:val="20"/>
                <w:szCs w:val="20"/>
              </w:rPr>
              <w:t>направленности</w:t>
            </w:r>
          </w:p>
        </w:tc>
        <w:tc>
          <w:tcPr>
            <w:tcW w:w="202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68" w:lineRule="exact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Орлята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России</w:t>
            </w:r>
          </w:p>
        </w:tc>
        <w:tc>
          <w:tcPr>
            <w:tcW w:w="20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Объединение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0"/>
              <w:rPr>
                <w:b/>
                <w:i/>
                <w:sz w:val="20"/>
                <w:szCs w:val="20"/>
              </w:rPr>
            </w:pPr>
          </w:p>
          <w:p w:rsidR="00D77391" w:rsidRDefault="00D77391" w:rsidP="00D77391">
            <w:pPr>
              <w:pStyle w:val="TableParagraph"/>
              <w:ind w:left="0"/>
              <w:rPr>
                <w:b/>
                <w:i/>
                <w:sz w:val="20"/>
                <w:szCs w:val="20"/>
              </w:rPr>
            </w:pPr>
          </w:p>
          <w:p w:rsidR="00D77391" w:rsidRDefault="00D77391" w:rsidP="00D77391">
            <w:pPr>
              <w:pStyle w:val="TableParagraph"/>
              <w:ind w:left="0"/>
              <w:rPr>
                <w:b/>
                <w:i/>
                <w:sz w:val="20"/>
                <w:szCs w:val="20"/>
              </w:rPr>
            </w:pPr>
          </w:p>
          <w:p w:rsidR="00D77391" w:rsidRDefault="00D77391" w:rsidP="00D77391">
            <w:pPr>
              <w:pStyle w:val="TableParagraph"/>
              <w:ind w:left="0"/>
              <w:rPr>
                <w:b/>
                <w:i/>
                <w:sz w:val="20"/>
                <w:szCs w:val="20"/>
              </w:rPr>
            </w:pPr>
          </w:p>
          <w:p w:rsidR="00D77391" w:rsidRDefault="00D77391" w:rsidP="00D77391">
            <w:pPr>
              <w:pStyle w:val="TableParagraph"/>
              <w:ind w:left="0"/>
              <w:rPr>
                <w:b/>
                <w:i/>
                <w:sz w:val="20"/>
                <w:szCs w:val="20"/>
              </w:rPr>
            </w:pPr>
          </w:p>
          <w:p w:rsidR="00D77391" w:rsidRDefault="00D77391" w:rsidP="00D77391">
            <w:pPr>
              <w:pStyle w:val="TableParagraph"/>
              <w:ind w:left="0"/>
              <w:rPr>
                <w:b/>
                <w:i/>
                <w:sz w:val="20"/>
                <w:szCs w:val="20"/>
              </w:rPr>
            </w:pPr>
          </w:p>
          <w:p w:rsidR="00D77391" w:rsidRDefault="00D77391" w:rsidP="00D77391">
            <w:pPr>
              <w:pStyle w:val="TableParagraph"/>
              <w:spacing w:before="46"/>
              <w:ind w:left="0"/>
              <w:rPr>
                <w:b/>
                <w:i/>
                <w:sz w:val="20"/>
                <w:szCs w:val="20"/>
              </w:rPr>
            </w:pPr>
          </w:p>
          <w:p w:rsidR="00D77391" w:rsidRDefault="00D77391" w:rsidP="00D77391">
            <w:pPr>
              <w:pStyle w:val="TableParagraph"/>
              <w:spacing w:before="1" w:line="237" w:lineRule="auto"/>
              <w:ind w:left="11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964"/>
        </w:trPr>
        <w:tc>
          <w:tcPr>
            <w:tcW w:w="546" w:type="dxa"/>
            <w:tcBorders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5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 по формированию функциональной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грамотности обучающихся (читательской, математической,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естественно-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научной, </w:t>
            </w:r>
            <w:r>
              <w:rPr>
                <w:spacing w:val="-2"/>
                <w:sz w:val="20"/>
                <w:szCs w:val="20"/>
              </w:rPr>
              <w:t>финансовой)</w:t>
            </w:r>
          </w:p>
        </w:tc>
        <w:tc>
          <w:tcPr>
            <w:tcW w:w="2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66" w:lineRule="exact"/>
              <w:ind w:left="11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Функциональная</w:t>
            </w:r>
          </w:p>
          <w:p w:rsidR="00D77391" w:rsidRDefault="00D77391" w:rsidP="00D77391">
            <w:pPr>
              <w:pStyle w:val="TableParagraph"/>
              <w:spacing w:line="242" w:lineRule="auto"/>
              <w:ind w:left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грамотность.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Учимся для жизни</w:t>
            </w:r>
          </w:p>
        </w:tc>
        <w:tc>
          <w:tcPr>
            <w:tcW w:w="20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Занятие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before="181"/>
              <w:ind w:left="0"/>
              <w:rPr>
                <w:b/>
                <w:i/>
                <w:sz w:val="20"/>
                <w:szCs w:val="20"/>
              </w:rPr>
            </w:pPr>
          </w:p>
          <w:p w:rsidR="00D77391" w:rsidRDefault="00D77391" w:rsidP="00D77391">
            <w:pPr>
              <w:pStyle w:val="TableParagraph"/>
              <w:spacing w:line="237" w:lineRule="auto"/>
              <w:ind w:left="11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277"/>
        </w:trPr>
        <w:tc>
          <w:tcPr>
            <w:tcW w:w="546" w:type="dxa"/>
            <w:tcBorders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21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before="1" w:line="257" w:lineRule="exact"/>
              <w:ind w:left="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Вариативная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часть</w:t>
            </w:r>
          </w:p>
        </w:tc>
      </w:tr>
      <w:tr w:rsidR="00D77391" w:rsidTr="00254483">
        <w:trPr>
          <w:trHeight w:val="829"/>
        </w:trPr>
        <w:tc>
          <w:tcPr>
            <w:tcW w:w="546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50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108" w:right="128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связанные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 реализацией особых интеллектуальных и</w:t>
            </w:r>
          </w:p>
          <w:p w:rsidR="00D77391" w:rsidRDefault="00D77391" w:rsidP="00D77391">
            <w:pPr>
              <w:pStyle w:val="TableParagraph"/>
              <w:spacing w:line="237" w:lineRule="auto"/>
              <w:ind w:left="108" w:right="1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социокультурных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потребностей </w:t>
            </w:r>
            <w:r>
              <w:rPr>
                <w:spacing w:val="-2"/>
                <w:sz w:val="20"/>
                <w:szCs w:val="20"/>
              </w:rPr>
              <w:t>обучающихся</w:t>
            </w:r>
          </w:p>
        </w:tc>
        <w:tc>
          <w:tcPr>
            <w:tcW w:w="202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42" w:lineRule="auto"/>
              <w:ind w:left="11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Мөслим егете, Мөслим кызы</w:t>
            </w:r>
          </w:p>
        </w:tc>
        <w:tc>
          <w:tcPr>
            <w:tcW w:w="20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общения</w:t>
            </w:r>
          </w:p>
        </w:tc>
        <w:tc>
          <w:tcPr>
            <w:tcW w:w="1107" w:type="dxa"/>
            <w:tcBorders>
              <w:top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42" w:lineRule="auto"/>
              <w:ind w:left="11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551"/>
        </w:trPr>
        <w:tc>
          <w:tcPr>
            <w:tcW w:w="546" w:type="dxa"/>
            <w:tcBorders>
              <w:bottom w:val="nil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50" w:type="dxa"/>
            <w:gridSpan w:val="2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Художественно-эстетическая </w:t>
            </w:r>
            <w:r>
              <w:rPr>
                <w:sz w:val="20"/>
                <w:szCs w:val="20"/>
              </w:rPr>
              <w:t>творческая деятельность</w:t>
            </w:r>
          </w:p>
        </w:tc>
        <w:tc>
          <w:tcPr>
            <w:tcW w:w="202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68" w:lineRule="exact"/>
              <w:ind w:left="111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 гостях у театра</w:t>
            </w:r>
          </w:p>
        </w:tc>
        <w:tc>
          <w:tcPr>
            <w:tcW w:w="203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Театральная</w:t>
            </w:r>
          </w:p>
          <w:p w:rsidR="00D77391" w:rsidRDefault="00D77391" w:rsidP="00D77391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студия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68" w:lineRule="exact"/>
              <w:ind w:left="11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Классный руководителҗ</w:t>
            </w:r>
          </w:p>
        </w:tc>
      </w:tr>
      <w:tr w:rsidR="00D77391" w:rsidTr="00254483">
        <w:trPr>
          <w:trHeight w:val="539"/>
        </w:trPr>
        <w:tc>
          <w:tcPr>
            <w:tcW w:w="9760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:rsidR="00D77391" w:rsidRDefault="00D77391" w:rsidP="00D77391">
            <w:pPr>
              <w:pStyle w:val="TableParagraph"/>
              <w:spacing w:before="275"/>
              <w:ind w:left="0" w:right="3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ООО</w:t>
            </w:r>
          </w:p>
        </w:tc>
      </w:tr>
      <w:tr w:rsidR="00D77391" w:rsidTr="00254483">
        <w:trPr>
          <w:trHeight w:val="272"/>
        </w:trPr>
        <w:tc>
          <w:tcPr>
            <w:tcW w:w="546" w:type="dxa"/>
            <w:tcBorders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21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53" w:lineRule="exact"/>
              <w:ind w:left="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Инвариантная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часть</w:t>
            </w:r>
          </w:p>
        </w:tc>
      </w:tr>
      <w:tr w:rsidR="00D77391" w:rsidTr="00254483">
        <w:trPr>
          <w:trHeight w:val="551"/>
        </w:trPr>
        <w:tc>
          <w:tcPr>
            <w:tcW w:w="546" w:type="dxa"/>
            <w:vMerge w:val="restart"/>
            <w:tcBorders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42" w:lineRule="auto"/>
              <w:ind w:left="107" w:right="13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Информационно-просветительские </w:t>
            </w:r>
            <w:r>
              <w:rPr>
                <w:sz w:val="20"/>
                <w:szCs w:val="20"/>
              </w:rPr>
              <w:t>занятия патриотической,</w:t>
            </w:r>
          </w:p>
          <w:p w:rsidR="00D77391" w:rsidRDefault="00D77391" w:rsidP="00D77391">
            <w:pPr>
              <w:pStyle w:val="TableParagraph"/>
              <w:ind w:left="107" w:righ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нравственной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экологической направленности «Разговоры о </w:t>
            </w:r>
            <w:r>
              <w:rPr>
                <w:spacing w:val="-2"/>
                <w:sz w:val="20"/>
                <w:szCs w:val="20"/>
              </w:rPr>
              <w:t>важном»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49" w:lineRule="exact"/>
              <w:ind w:left="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Разговоры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важном</w:t>
            </w:r>
          </w:p>
        </w:tc>
        <w:tc>
          <w:tcPr>
            <w:tcW w:w="12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49" w:lineRule="exact"/>
              <w:ind w:left="1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общения</w:t>
            </w:r>
          </w:p>
        </w:tc>
        <w:tc>
          <w:tcPr>
            <w:tcW w:w="2202" w:type="dxa"/>
            <w:gridSpan w:val="2"/>
            <w:tcBorders>
              <w:lef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74" w:lineRule="exact"/>
              <w:ind w:left="12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184"/>
        </w:trPr>
        <w:tc>
          <w:tcPr>
            <w:tcW w:w="546" w:type="dxa"/>
            <w:vMerge/>
            <w:tcBorders>
              <w:top w:val="nil"/>
              <w:right w:val="single" w:sz="6" w:space="0" w:color="000000"/>
            </w:tcBorders>
          </w:tcPr>
          <w:p w:rsidR="00D77391" w:rsidRDefault="00D77391" w:rsidP="00D77391">
            <w:pPr>
              <w:jc w:val="center"/>
              <w:rPr>
                <w:szCs w:val="20"/>
              </w:rPr>
            </w:pPr>
          </w:p>
        </w:tc>
        <w:tc>
          <w:tcPr>
            <w:tcW w:w="4050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rPr>
                <w:szCs w:val="20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49" w:lineRule="exact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Семьеведение</w:t>
            </w:r>
            <w:proofErr w:type="spellEnd"/>
          </w:p>
        </w:tc>
        <w:tc>
          <w:tcPr>
            <w:tcW w:w="12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49" w:lineRule="exact"/>
              <w:ind w:left="12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Занятие</w:t>
            </w:r>
          </w:p>
        </w:tc>
        <w:tc>
          <w:tcPr>
            <w:tcW w:w="2202" w:type="dxa"/>
            <w:gridSpan w:val="2"/>
            <w:tcBorders>
              <w:lef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68" w:lineRule="exact"/>
              <w:ind w:left="12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Педагог-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ind w:left="12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психолог</w:t>
            </w:r>
          </w:p>
        </w:tc>
      </w:tr>
      <w:tr w:rsidR="00D77391" w:rsidTr="00254483">
        <w:trPr>
          <w:trHeight w:val="762"/>
        </w:trPr>
        <w:tc>
          <w:tcPr>
            <w:tcW w:w="546" w:type="dxa"/>
            <w:tcBorders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405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76" w:lineRule="auto"/>
              <w:ind w:left="107" w:right="3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 по формированию функциональной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грамотности </w:t>
            </w:r>
            <w:r>
              <w:rPr>
                <w:spacing w:val="-2"/>
                <w:sz w:val="20"/>
                <w:szCs w:val="20"/>
              </w:rPr>
              <w:t>обучающихся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50" w:lineRule="atLeast"/>
              <w:ind w:left="11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Основы финансовой грамотности. Финансовая культура.</w:t>
            </w:r>
          </w:p>
        </w:tc>
        <w:tc>
          <w:tcPr>
            <w:tcW w:w="12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72" w:lineRule="exact"/>
              <w:ind w:left="12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Занятие</w:t>
            </w:r>
          </w:p>
        </w:tc>
        <w:tc>
          <w:tcPr>
            <w:tcW w:w="2202" w:type="dxa"/>
            <w:gridSpan w:val="2"/>
            <w:tcBorders>
              <w:lef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37" w:lineRule="auto"/>
              <w:ind w:left="12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1097"/>
        </w:trPr>
        <w:tc>
          <w:tcPr>
            <w:tcW w:w="546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50" w:type="dxa"/>
            <w:gridSpan w:val="2"/>
            <w:tcBorders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Занятия,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направленные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на </w:t>
            </w:r>
            <w:r>
              <w:rPr>
                <w:spacing w:val="-2"/>
                <w:sz w:val="20"/>
                <w:szCs w:val="20"/>
              </w:rPr>
              <w:t>удовлетворение</w:t>
            </w:r>
          </w:p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профориентационных</w:t>
            </w:r>
            <w:proofErr w:type="spellEnd"/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интересов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потребностей обучающихся</w:t>
            </w:r>
          </w:p>
        </w:tc>
        <w:tc>
          <w:tcPr>
            <w:tcW w:w="166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D77391" w:rsidRDefault="00D77391" w:rsidP="00D77391">
            <w:pPr>
              <w:pStyle w:val="TableParagraph"/>
              <w:spacing w:line="249" w:lineRule="exact"/>
              <w:ind w:left="112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Россия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горизонты</w:t>
            </w:r>
          </w:p>
        </w:tc>
        <w:tc>
          <w:tcPr>
            <w:tcW w:w="129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77391" w:rsidRDefault="00D77391" w:rsidP="00D77391">
            <w:pPr>
              <w:pStyle w:val="TableParagraph"/>
              <w:spacing w:line="237" w:lineRule="auto"/>
              <w:ind w:left="127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Профориентацион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ное</w:t>
            </w:r>
            <w:proofErr w:type="spellEnd"/>
            <w:r>
              <w:rPr>
                <w:sz w:val="20"/>
                <w:szCs w:val="20"/>
              </w:rPr>
              <w:t xml:space="preserve"> занятие</w:t>
            </w:r>
          </w:p>
        </w:tc>
        <w:tc>
          <w:tcPr>
            <w:tcW w:w="220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:rsidR="00D77391" w:rsidRDefault="00D77391" w:rsidP="00D77391">
            <w:pPr>
              <w:pStyle w:val="TableParagraph"/>
              <w:spacing w:line="266" w:lineRule="exact"/>
              <w:ind w:left="12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line="265" w:lineRule="exact"/>
              <w:ind w:left="12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253"/>
        </w:trPr>
        <w:tc>
          <w:tcPr>
            <w:tcW w:w="546" w:type="dxa"/>
            <w:tcBorders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21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33" w:lineRule="exact"/>
              <w:ind w:left="14" w:right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Вариативная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часть</w:t>
            </w:r>
          </w:p>
        </w:tc>
      </w:tr>
      <w:tr w:rsidR="00D77391" w:rsidTr="00254483">
        <w:trPr>
          <w:trHeight w:val="258"/>
        </w:trPr>
        <w:tc>
          <w:tcPr>
            <w:tcW w:w="546" w:type="dxa"/>
            <w:vMerge w:val="restart"/>
            <w:tcBorders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50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107" w:righ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Занятия,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связанные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реализацией особых интеллектуальных и социокультурных потребностей </w:t>
            </w:r>
            <w:r>
              <w:rPr>
                <w:spacing w:val="-2"/>
                <w:sz w:val="20"/>
                <w:szCs w:val="20"/>
              </w:rPr>
              <w:t>обучающихся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112" w:right="2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простого к </w:t>
            </w:r>
            <w:proofErr w:type="spellStart"/>
            <w:r>
              <w:rPr>
                <w:sz w:val="20"/>
                <w:szCs w:val="20"/>
              </w:rPr>
              <w:t>сложнему</w:t>
            </w:r>
            <w:proofErr w:type="spellEnd"/>
          </w:p>
        </w:tc>
        <w:tc>
          <w:tcPr>
            <w:tcW w:w="12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49" w:lineRule="exact"/>
              <w:ind w:left="12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Занятие</w:t>
            </w:r>
          </w:p>
        </w:tc>
        <w:tc>
          <w:tcPr>
            <w:tcW w:w="2202" w:type="dxa"/>
            <w:gridSpan w:val="2"/>
            <w:vMerge w:val="restart"/>
            <w:tcBorders>
              <w:lef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47" w:lineRule="exact"/>
              <w:ind w:left="12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Учителя-</w:t>
            </w:r>
          </w:p>
          <w:p w:rsidR="00D77391" w:rsidRDefault="00D77391" w:rsidP="00D77391">
            <w:pPr>
              <w:pStyle w:val="TableParagraph"/>
              <w:spacing w:line="251" w:lineRule="exact"/>
              <w:ind w:left="12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предметники</w:t>
            </w:r>
          </w:p>
        </w:tc>
      </w:tr>
      <w:tr w:rsidR="00D77391" w:rsidTr="00254483">
        <w:trPr>
          <w:trHeight w:val="258"/>
        </w:trPr>
        <w:tc>
          <w:tcPr>
            <w:tcW w:w="546" w:type="dxa"/>
            <w:vMerge/>
            <w:tcBorders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107" w:right="131"/>
              <w:rPr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112" w:right="2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Клуб любителей книги</w:t>
            </w:r>
          </w:p>
        </w:tc>
        <w:tc>
          <w:tcPr>
            <w:tcW w:w="129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49" w:lineRule="exact"/>
              <w:ind w:left="127"/>
              <w:rPr>
                <w:spacing w:val="-2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vMerge/>
            <w:tcBorders>
              <w:lef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51" w:lineRule="exact"/>
              <w:ind w:left="123"/>
              <w:rPr>
                <w:spacing w:val="-2"/>
                <w:sz w:val="20"/>
                <w:szCs w:val="20"/>
              </w:rPr>
            </w:pPr>
          </w:p>
        </w:tc>
      </w:tr>
      <w:tr w:rsidR="00D77391" w:rsidTr="00254483">
        <w:trPr>
          <w:trHeight w:val="206"/>
        </w:trPr>
        <w:tc>
          <w:tcPr>
            <w:tcW w:w="546" w:type="dxa"/>
            <w:vMerge/>
            <w:tcBorders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107" w:right="131"/>
              <w:rPr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112" w:right="2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родным просторам</w:t>
            </w:r>
          </w:p>
        </w:tc>
        <w:tc>
          <w:tcPr>
            <w:tcW w:w="129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49" w:lineRule="exact"/>
              <w:ind w:left="127"/>
              <w:rPr>
                <w:spacing w:val="-2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vMerge/>
            <w:tcBorders>
              <w:lef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51" w:lineRule="exact"/>
              <w:ind w:left="123"/>
              <w:rPr>
                <w:spacing w:val="-2"/>
                <w:sz w:val="20"/>
                <w:szCs w:val="20"/>
              </w:rPr>
            </w:pPr>
          </w:p>
        </w:tc>
      </w:tr>
      <w:tr w:rsidR="00D77391" w:rsidTr="00254483">
        <w:trPr>
          <w:trHeight w:val="350"/>
        </w:trPr>
        <w:tc>
          <w:tcPr>
            <w:tcW w:w="546" w:type="dxa"/>
            <w:vMerge/>
            <w:tcBorders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107" w:right="131"/>
              <w:rPr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112" w:right="2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Языковой </w:t>
            </w:r>
            <w:proofErr w:type="spellStart"/>
            <w:r>
              <w:rPr>
                <w:sz w:val="20"/>
                <w:szCs w:val="20"/>
              </w:rPr>
              <w:t>протфель</w:t>
            </w:r>
            <w:proofErr w:type="spellEnd"/>
          </w:p>
        </w:tc>
        <w:tc>
          <w:tcPr>
            <w:tcW w:w="129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49" w:lineRule="exact"/>
              <w:ind w:left="127"/>
              <w:rPr>
                <w:spacing w:val="-2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vMerge/>
            <w:tcBorders>
              <w:lef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51" w:lineRule="exact"/>
              <w:ind w:left="123"/>
              <w:rPr>
                <w:spacing w:val="-2"/>
                <w:sz w:val="20"/>
                <w:szCs w:val="20"/>
              </w:rPr>
            </w:pPr>
          </w:p>
        </w:tc>
      </w:tr>
      <w:tr w:rsidR="00D77391" w:rsidTr="00254483">
        <w:trPr>
          <w:trHeight w:val="508"/>
        </w:trPr>
        <w:tc>
          <w:tcPr>
            <w:tcW w:w="546" w:type="dxa"/>
            <w:vMerge w:val="restart"/>
            <w:tcBorders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50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107" w:righ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Занятия, направленные на удовлетворение интересов и потребностей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обучающихся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творческом и физическом</w:t>
            </w:r>
          </w:p>
          <w:p w:rsidR="00D77391" w:rsidRDefault="00D77391" w:rsidP="00D77391">
            <w:pPr>
              <w:pStyle w:val="TableParagraph"/>
              <w:ind w:left="107" w:righ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развитии, помощь в самореализации,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раскрытии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</w:p>
          <w:p w:rsidR="00D77391" w:rsidRDefault="00D77391" w:rsidP="00D77391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развитии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способностей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талантов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49" w:lineRule="exact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Олимпионик</w:t>
            </w:r>
            <w:proofErr w:type="spellEnd"/>
          </w:p>
        </w:tc>
        <w:tc>
          <w:tcPr>
            <w:tcW w:w="12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49" w:lineRule="exact"/>
              <w:ind w:left="12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Кружок</w:t>
            </w:r>
          </w:p>
        </w:tc>
        <w:tc>
          <w:tcPr>
            <w:tcW w:w="2202" w:type="dxa"/>
            <w:gridSpan w:val="2"/>
            <w:tcBorders>
              <w:lef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49" w:lineRule="exact"/>
              <w:ind w:left="12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Учителя-</w:t>
            </w:r>
          </w:p>
          <w:p w:rsidR="00D77391" w:rsidRDefault="00D77391" w:rsidP="00D77391">
            <w:pPr>
              <w:pStyle w:val="TableParagraph"/>
              <w:spacing w:before="1" w:line="238" w:lineRule="exact"/>
              <w:ind w:left="12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предметники</w:t>
            </w:r>
          </w:p>
        </w:tc>
      </w:tr>
      <w:tr w:rsidR="00D77391" w:rsidTr="00254483">
        <w:trPr>
          <w:trHeight w:val="279"/>
        </w:trPr>
        <w:tc>
          <w:tcPr>
            <w:tcW w:w="546" w:type="dxa"/>
            <w:vMerge/>
            <w:tcBorders>
              <w:top w:val="nil"/>
              <w:right w:val="single" w:sz="6" w:space="0" w:color="000000"/>
            </w:tcBorders>
          </w:tcPr>
          <w:p w:rsidR="00D77391" w:rsidRDefault="00D77391" w:rsidP="00D77391">
            <w:pPr>
              <w:jc w:val="center"/>
              <w:rPr>
                <w:szCs w:val="20"/>
              </w:rPr>
            </w:pPr>
          </w:p>
        </w:tc>
        <w:tc>
          <w:tcPr>
            <w:tcW w:w="4050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rPr>
                <w:szCs w:val="20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49" w:lineRule="exact"/>
              <w:ind w:left="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Весёлые нотки</w:t>
            </w:r>
          </w:p>
          <w:p w:rsidR="00D77391" w:rsidRDefault="00D77391" w:rsidP="00D77391">
            <w:pPr>
              <w:pStyle w:val="TableParagraph"/>
              <w:spacing w:line="244" w:lineRule="exact"/>
              <w:ind w:left="0"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49" w:lineRule="exact"/>
              <w:ind w:left="12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Занятие </w:t>
            </w:r>
          </w:p>
        </w:tc>
        <w:tc>
          <w:tcPr>
            <w:tcW w:w="2202" w:type="dxa"/>
            <w:gridSpan w:val="2"/>
            <w:tcBorders>
              <w:left w:val="single" w:sz="6" w:space="0" w:color="000000"/>
              <w:bottom w:val="single" w:sz="4" w:space="0" w:color="auto"/>
            </w:tcBorders>
          </w:tcPr>
          <w:p w:rsidR="00D77391" w:rsidRDefault="00D77391" w:rsidP="00D77391">
            <w:pPr>
              <w:pStyle w:val="TableParagraph"/>
              <w:spacing w:line="249" w:lineRule="exact"/>
              <w:ind w:left="12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Учителя-</w:t>
            </w:r>
          </w:p>
          <w:p w:rsidR="00D77391" w:rsidRDefault="00D77391" w:rsidP="00D77391">
            <w:pPr>
              <w:pStyle w:val="TableParagraph"/>
              <w:spacing w:before="1" w:line="238" w:lineRule="exact"/>
              <w:ind w:left="12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предметники</w:t>
            </w:r>
          </w:p>
        </w:tc>
      </w:tr>
      <w:tr w:rsidR="00D77391" w:rsidTr="00254483">
        <w:trPr>
          <w:trHeight w:val="287"/>
        </w:trPr>
        <w:tc>
          <w:tcPr>
            <w:tcW w:w="546" w:type="dxa"/>
            <w:vMerge/>
            <w:tcBorders>
              <w:top w:val="nil"/>
              <w:right w:val="single" w:sz="6" w:space="0" w:color="000000"/>
            </w:tcBorders>
          </w:tcPr>
          <w:p w:rsidR="00D77391" w:rsidRDefault="00D77391" w:rsidP="00D77391">
            <w:pPr>
              <w:jc w:val="center"/>
              <w:rPr>
                <w:szCs w:val="20"/>
              </w:rPr>
            </w:pPr>
          </w:p>
        </w:tc>
        <w:tc>
          <w:tcPr>
            <w:tcW w:w="4050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rPr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44" w:lineRule="exact"/>
              <w:ind w:left="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Волшебная кисть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44" w:lineRule="exact"/>
              <w:ind w:left="12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Занятие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44" w:lineRule="exact"/>
              <w:ind w:left="12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Учителя-предметники</w:t>
            </w:r>
          </w:p>
        </w:tc>
      </w:tr>
      <w:tr w:rsidR="00D77391" w:rsidTr="00254483">
        <w:trPr>
          <w:trHeight w:val="450"/>
        </w:trPr>
        <w:tc>
          <w:tcPr>
            <w:tcW w:w="546" w:type="dxa"/>
            <w:vMerge w:val="restart"/>
            <w:tcBorders>
              <w:bottom w:val="nil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50" w:type="dxa"/>
            <w:gridSpan w:val="2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107" w:righ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Занятия, направленные на удовлетворение социальных интересов и потребностей обучающихся, на </w:t>
            </w:r>
            <w:r>
              <w:rPr>
                <w:spacing w:val="-2"/>
                <w:sz w:val="20"/>
                <w:szCs w:val="20"/>
              </w:rPr>
              <w:t xml:space="preserve">педагогическое сопровождение </w:t>
            </w:r>
            <w:r>
              <w:rPr>
                <w:sz w:val="20"/>
                <w:szCs w:val="20"/>
              </w:rPr>
              <w:t>деятельности социально ориентированных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ученических сообществ, детских общественных объединений, органов ученического</w:t>
            </w:r>
          </w:p>
          <w:p w:rsidR="00D77391" w:rsidRDefault="00D77391" w:rsidP="00D77391">
            <w:pPr>
              <w:pStyle w:val="TableParagraph"/>
              <w:spacing w:line="274" w:lineRule="exact"/>
              <w:ind w:left="107" w:righ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самоуправления, на организацию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совместно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 обучающимися комплекса мероприятий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воспитательной </w:t>
            </w:r>
            <w:r>
              <w:rPr>
                <w:spacing w:val="-2"/>
                <w:sz w:val="20"/>
                <w:szCs w:val="20"/>
              </w:rPr>
              <w:t>направленности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D77391" w:rsidRDefault="00D77391" w:rsidP="00D77391">
            <w:pPr>
              <w:pStyle w:val="TableParagraph"/>
              <w:spacing w:line="249" w:lineRule="exact"/>
              <w:ind w:left="11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Юнармия</w:t>
            </w:r>
          </w:p>
          <w:p w:rsidR="00D77391" w:rsidRDefault="00D77391" w:rsidP="00D77391">
            <w:pPr>
              <w:pStyle w:val="TableParagraph"/>
              <w:spacing w:line="265" w:lineRule="exact"/>
              <w:ind w:left="0"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D77391" w:rsidRDefault="00D77391" w:rsidP="00D77391">
            <w:pPr>
              <w:pStyle w:val="TableParagraph"/>
              <w:spacing w:line="249" w:lineRule="exact"/>
              <w:ind w:left="18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Объединение</w:t>
            </w:r>
          </w:p>
          <w:p w:rsidR="00D77391" w:rsidRDefault="00D77391" w:rsidP="00D77391">
            <w:pPr>
              <w:pStyle w:val="TableParagraph"/>
              <w:spacing w:line="265" w:lineRule="exact"/>
              <w:ind w:left="0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6" w:space="0" w:color="000000"/>
              <w:left w:val="single" w:sz="4" w:space="0" w:color="auto"/>
            </w:tcBorders>
          </w:tcPr>
          <w:p w:rsidR="00D77391" w:rsidRDefault="00D77391" w:rsidP="00D77391">
            <w:pPr>
              <w:pStyle w:val="TableParagraph"/>
              <w:spacing w:line="265" w:lineRule="exact"/>
              <w:ind w:left="1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ОБЖ</w:t>
            </w:r>
          </w:p>
        </w:tc>
      </w:tr>
      <w:tr w:rsidR="00D77391" w:rsidTr="00254483">
        <w:trPr>
          <w:trHeight w:val="556"/>
        </w:trPr>
        <w:tc>
          <w:tcPr>
            <w:tcW w:w="546" w:type="dxa"/>
            <w:vMerge/>
            <w:tcBorders>
              <w:top w:val="nil"/>
              <w:right w:val="single" w:sz="6" w:space="0" w:color="000000"/>
            </w:tcBorders>
          </w:tcPr>
          <w:p w:rsidR="00D77391" w:rsidRDefault="00D77391" w:rsidP="00D77391">
            <w:pPr>
              <w:rPr>
                <w:szCs w:val="20"/>
              </w:rPr>
            </w:pPr>
          </w:p>
        </w:tc>
        <w:tc>
          <w:tcPr>
            <w:tcW w:w="4050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77391" w:rsidRDefault="00D77391" w:rsidP="00D77391">
            <w:pPr>
              <w:rPr>
                <w:szCs w:val="20"/>
              </w:rPr>
            </w:pPr>
          </w:p>
        </w:tc>
        <w:tc>
          <w:tcPr>
            <w:tcW w:w="166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37" w:lineRule="auto"/>
              <w:ind w:left="112" w:right="-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РДДМ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«Д9вижение </w:t>
            </w:r>
            <w:r>
              <w:rPr>
                <w:spacing w:val="-2"/>
                <w:sz w:val="20"/>
                <w:szCs w:val="20"/>
              </w:rPr>
              <w:t>Первых»</w:t>
            </w:r>
          </w:p>
        </w:tc>
        <w:tc>
          <w:tcPr>
            <w:tcW w:w="1296" w:type="dxa"/>
            <w:gridSpan w:val="2"/>
            <w:tcBorders>
              <w:left w:val="single" w:sz="6" w:space="0" w:color="000000"/>
              <w:bottom w:val="nil"/>
              <w:right w:val="single" w:sz="4" w:space="0" w:color="auto"/>
            </w:tcBorders>
          </w:tcPr>
          <w:p w:rsidR="00D77391" w:rsidRDefault="00D77391" w:rsidP="00D77391">
            <w:pPr>
              <w:pStyle w:val="TableParagraph"/>
              <w:spacing w:line="249" w:lineRule="exact"/>
              <w:ind w:left="12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Объединение</w:t>
            </w:r>
          </w:p>
        </w:tc>
        <w:tc>
          <w:tcPr>
            <w:tcW w:w="2202" w:type="dxa"/>
            <w:gridSpan w:val="2"/>
            <w:tcBorders>
              <w:left w:val="single" w:sz="4" w:space="0" w:color="auto"/>
              <w:bottom w:val="nil"/>
            </w:tcBorders>
          </w:tcPr>
          <w:p w:rsidR="00D77391" w:rsidRDefault="00D77391" w:rsidP="00D77391">
            <w:pPr>
              <w:pStyle w:val="TableParagraph"/>
              <w:spacing w:line="268" w:lineRule="exact"/>
              <w:ind w:left="12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Педагог организа</w:t>
            </w:r>
            <w:r>
              <w:rPr>
                <w:sz w:val="20"/>
                <w:szCs w:val="20"/>
              </w:rPr>
              <w:t>ц</w:t>
            </w:r>
            <w:r>
              <w:rPr>
                <w:sz w:val="20"/>
                <w:szCs w:val="20"/>
                <w:lang w:val="tt-RU"/>
              </w:rPr>
              <w:t>ии</w:t>
            </w:r>
          </w:p>
        </w:tc>
      </w:tr>
      <w:tr w:rsidR="00D77391" w:rsidTr="00254483">
        <w:trPr>
          <w:trHeight w:val="452"/>
        </w:trPr>
        <w:tc>
          <w:tcPr>
            <w:tcW w:w="9760" w:type="dxa"/>
            <w:gridSpan w:val="8"/>
            <w:tcBorders>
              <w:top w:val="single" w:sz="6" w:space="0" w:color="000000"/>
            </w:tcBorders>
          </w:tcPr>
          <w:p w:rsidR="00D77391" w:rsidRDefault="00D77391" w:rsidP="00D77391">
            <w:pPr>
              <w:pStyle w:val="TableParagraph"/>
              <w:spacing w:before="236"/>
              <w:ind w:left="0" w:right="89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Классное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руководство</w:t>
            </w:r>
          </w:p>
        </w:tc>
      </w:tr>
      <w:tr w:rsidR="00D77391" w:rsidTr="00254483">
        <w:trPr>
          <w:trHeight w:val="278"/>
        </w:trPr>
        <w:tc>
          <w:tcPr>
            <w:tcW w:w="9760" w:type="dxa"/>
            <w:gridSpan w:val="8"/>
          </w:tcPr>
          <w:p w:rsidR="00D77391" w:rsidRDefault="00D77391" w:rsidP="00D77391">
            <w:pPr>
              <w:pStyle w:val="TableParagraph"/>
              <w:spacing w:line="258" w:lineRule="exact"/>
              <w:ind w:left="63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Работа</w:t>
            </w:r>
            <w:r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с</w:t>
            </w:r>
            <w:r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 xml:space="preserve">классными </w:t>
            </w:r>
            <w:r>
              <w:rPr>
                <w:b/>
                <w:i/>
                <w:spacing w:val="-2"/>
                <w:sz w:val="20"/>
                <w:szCs w:val="20"/>
              </w:rPr>
              <w:t>руководителями</w:t>
            </w:r>
          </w:p>
        </w:tc>
      </w:tr>
      <w:tr w:rsidR="00D77391" w:rsidTr="00254483">
        <w:trPr>
          <w:trHeight w:val="551"/>
        </w:trPr>
        <w:tc>
          <w:tcPr>
            <w:tcW w:w="546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50" w:type="dxa"/>
            <w:gridSpan w:val="2"/>
          </w:tcPr>
          <w:p w:rsidR="00D77391" w:rsidRDefault="00D77391" w:rsidP="00D77391">
            <w:pPr>
              <w:pStyle w:val="TableParagraph"/>
              <w:spacing w:line="267" w:lineRule="exact"/>
              <w:ind w:left="10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Изучение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классного</w:t>
            </w:r>
          </w:p>
          <w:p w:rsidR="00D77391" w:rsidRDefault="00D77391" w:rsidP="00D77391">
            <w:pPr>
              <w:pStyle w:val="TableParagraph"/>
              <w:spacing w:line="265" w:lineRule="exact"/>
              <w:ind w:left="10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коллектива</w:t>
            </w:r>
          </w:p>
        </w:tc>
        <w:tc>
          <w:tcPr>
            <w:tcW w:w="1666" w:type="dxa"/>
          </w:tcPr>
          <w:p w:rsidR="00D77391" w:rsidRDefault="00D77391" w:rsidP="00D77391">
            <w:pPr>
              <w:pStyle w:val="TableParagraph"/>
              <w:spacing w:line="268" w:lineRule="exact"/>
              <w:ind w:left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96" w:type="dxa"/>
            <w:gridSpan w:val="2"/>
          </w:tcPr>
          <w:p w:rsidR="00D77391" w:rsidRDefault="00D77391" w:rsidP="00D77391">
            <w:pPr>
              <w:pStyle w:val="TableParagraph"/>
              <w:spacing w:line="267" w:lineRule="exact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течение</w:t>
            </w:r>
          </w:p>
          <w:p w:rsidR="00D77391" w:rsidRDefault="00D77391" w:rsidP="00D77391">
            <w:pPr>
              <w:pStyle w:val="TableParagraph"/>
              <w:spacing w:line="265" w:lineRule="exact"/>
              <w:ind w:left="10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учеб. года</w:t>
            </w:r>
          </w:p>
        </w:tc>
        <w:tc>
          <w:tcPr>
            <w:tcW w:w="2202" w:type="dxa"/>
            <w:gridSpan w:val="2"/>
          </w:tcPr>
          <w:p w:rsidR="00D77391" w:rsidRDefault="00D77391" w:rsidP="00D77391">
            <w:pPr>
              <w:pStyle w:val="TableParagraph"/>
              <w:ind w:left="11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928"/>
        </w:trPr>
        <w:tc>
          <w:tcPr>
            <w:tcW w:w="546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50" w:type="dxa"/>
            <w:gridSpan w:val="2"/>
          </w:tcPr>
          <w:p w:rsidR="00D77391" w:rsidRDefault="00D77391" w:rsidP="00D77391">
            <w:pPr>
              <w:pStyle w:val="TableParagraph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Заседание МО классных руководителей «Планирование воспитательной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2025– </w:t>
            </w:r>
            <w:r>
              <w:rPr>
                <w:spacing w:val="-2"/>
                <w:sz w:val="20"/>
                <w:szCs w:val="20"/>
              </w:rPr>
              <w:t>2026»</w:t>
            </w:r>
          </w:p>
        </w:tc>
        <w:tc>
          <w:tcPr>
            <w:tcW w:w="1666" w:type="dxa"/>
          </w:tcPr>
          <w:p w:rsidR="00D77391" w:rsidRDefault="00D77391" w:rsidP="00D77391">
            <w:pPr>
              <w:pStyle w:val="TableParagraph"/>
              <w:spacing w:line="268" w:lineRule="exact"/>
              <w:ind w:left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96" w:type="dxa"/>
            <w:gridSpan w:val="2"/>
          </w:tcPr>
          <w:p w:rsidR="00D77391" w:rsidRDefault="00D77391" w:rsidP="00D77391">
            <w:pPr>
              <w:pStyle w:val="TableParagraph"/>
              <w:spacing w:line="268" w:lineRule="exact"/>
              <w:ind w:left="10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Сентябрь </w:t>
            </w:r>
          </w:p>
        </w:tc>
        <w:tc>
          <w:tcPr>
            <w:tcW w:w="2202" w:type="dxa"/>
            <w:gridSpan w:val="2"/>
          </w:tcPr>
          <w:p w:rsidR="00D77391" w:rsidRDefault="00D77391" w:rsidP="00D77391">
            <w:pPr>
              <w:pStyle w:val="TableParagraph"/>
              <w:spacing w:line="256" w:lineRule="exact"/>
              <w:ind w:left="11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Заместитель</w:t>
            </w:r>
          </w:p>
          <w:p w:rsidR="00D77391" w:rsidRDefault="00D77391" w:rsidP="00D77391">
            <w:pPr>
              <w:pStyle w:val="TableParagraph"/>
              <w:ind w:left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ВР </w:t>
            </w: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1002"/>
        </w:trPr>
        <w:tc>
          <w:tcPr>
            <w:tcW w:w="546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50" w:type="dxa"/>
            <w:gridSpan w:val="2"/>
          </w:tcPr>
          <w:p w:rsidR="00D77391" w:rsidRDefault="00D77391" w:rsidP="00D77391">
            <w:pPr>
              <w:pStyle w:val="TableParagraph"/>
              <w:ind w:left="106"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расширенного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 классных руководителей для подведения промежуточных итогов воспитательной</w:t>
            </w:r>
          </w:p>
          <w:p w:rsidR="00D77391" w:rsidRDefault="00D77391" w:rsidP="00D77391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школы</w:t>
            </w:r>
          </w:p>
        </w:tc>
        <w:tc>
          <w:tcPr>
            <w:tcW w:w="1666" w:type="dxa"/>
          </w:tcPr>
          <w:p w:rsidR="00D77391" w:rsidRDefault="00D77391" w:rsidP="00D77391">
            <w:pPr>
              <w:pStyle w:val="TableParagraph"/>
              <w:spacing w:line="268" w:lineRule="exact"/>
              <w:ind w:left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96" w:type="dxa"/>
            <w:gridSpan w:val="2"/>
          </w:tcPr>
          <w:p w:rsidR="00D77391" w:rsidRDefault="00D77391" w:rsidP="00D77391">
            <w:pPr>
              <w:pStyle w:val="TableParagraph"/>
              <w:ind w:left="106" w:right="90"/>
              <w:jc w:val="bot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Октябрь Декабрь Апрель</w:t>
            </w:r>
          </w:p>
        </w:tc>
        <w:tc>
          <w:tcPr>
            <w:tcW w:w="2202" w:type="dxa"/>
            <w:gridSpan w:val="2"/>
          </w:tcPr>
          <w:p w:rsidR="00D77391" w:rsidRDefault="00D77391" w:rsidP="00D77391">
            <w:pPr>
              <w:pStyle w:val="TableParagraph"/>
              <w:spacing w:line="256" w:lineRule="exact"/>
              <w:ind w:left="11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Заместитель</w:t>
            </w:r>
          </w:p>
          <w:p w:rsidR="00D77391" w:rsidRDefault="00D77391" w:rsidP="00D77391">
            <w:pPr>
              <w:pStyle w:val="TableParagraph"/>
              <w:ind w:left="159" w:hanging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ВР </w:t>
            </w: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829"/>
        </w:trPr>
        <w:tc>
          <w:tcPr>
            <w:tcW w:w="546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50" w:type="dxa"/>
            <w:gridSpan w:val="2"/>
          </w:tcPr>
          <w:p w:rsidR="00D77391" w:rsidRDefault="00D77391" w:rsidP="00D77391">
            <w:pPr>
              <w:pStyle w:val="TableParagraph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состояния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 родителями учащихся</w:t>
            </w:r>
          </w:p>
        </w:tc>
        <w:tc>
          <w:tcPr>
            <w:tcW w:w="1666" w:type="dxa"/>
          </w:tcPr>
          <w:p w:rsidR="00D77391" w:rsidRDefault="00D77391" w:rsidP="00D77391">
            <w:pPr>
              <w:pStyle w:val="TableParagraph"/>
              <w:spacing w:line="268" w:lineRule="exact"/>
              <w:ind w:left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96" w:type="dxa"/>
            <w:gridSpan w:val="2"/>
          </w:tcPr>
          <w:p w:rsidR="00D77391" w:rsidRDefault="00D77391" w:rsidP="00D77391">
            <w:pPr>
              <w:pStyle w:val="TableParagraph"/>
              <w:ind w:left="106" w:right="186"/>
              <w:jc w:val="bot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Октябрь Декабрь Апрель</w:t>
            </w:r>
          </w:p>
        </w:tc>
        <w:tc>
          <w:tcPr>
            <w:tcW w:w="2202" w:type="dxa"/>
            <w:gridSpan w:val="2"/>
          </w:tcPr>
          <w:p w:rsidR="00D77391" w:rsidRDefault="00D77391" w:rsidP="00D77391">
            <w:pPr>
              <w:pStyle w:val="TableParagraph"/>
              <w:spacing w:line="256" w:lineRule="exact"/>
              <w:ind w:left="11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Заместитель</w:t>
            </w:r>
          </w:p>
          <w:p w:rsidR="00D77391" w:rsidRDefault="00D77391" w:rsidP="00D77391">
            <w:pPr>
              <w:pStyle w:val="TableParagraph"/>
              <w:spacing w:line="264" w:lineRule="exact"/>
              <w:ind w:left="159" w:hanging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ВР </w:t>
            </w: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799"/>
        </w:trPr>
        <w:tc>
          <w:tcPr>
            <w:tcW w:w="546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50" w:type="dxa"/>
            <w:gridSpan w:val="2"/>
          </w:tcPr>
          <w:p w:rsidR="00D77391" w:rsidRDefault="00D77391" w:rsidP="00D77391">
            <w:pPr>
              <w:pStyle w:val="TableParagraph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консультации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 классных руководителей</w:t>
            </w:r>
          </w:p>
          <w:p w:rsidR="00D77391" w:rsidRDefault="00D77391" w:rsidP="00D77391">
            <w:pPr>
              <w:pStyle w:val="TableParagraph"/>
              <w:spacing w:line="264" w:lineRule="exact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запросу)</w:t>
            </w:r>
          </w:p>
        </w:tc>
        <w:tc>
          <w:tcPr>
            <w:tcW w:w="1666" w:type="dxa"/>
          </w:tcPr>
          <w:p w:rsidR="00D77391" w:rsidRDefault="00D77391" w:rsidP="00D77391">
            <w:pPr>
              <w:pStyle w:val="TableParagraph"/>
              <w:spacing w:line="268" w:lineRule="exact"/>
              <w:ind w:left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96" w:type="dxa"/>
            <w:gridSpan w:val="2"/>
          </w:tcPr>
          <w:p w:rsidR="00D77391" w:rsidRDefault="00D77391" w:rsidP="00D77391">
            <w:pPr>
              <w:pStyle w:val="TableParagraph"/>
              <w:spacing w:line="268" w:lineRule="exact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202" w:type="dxa"/>
            <w:gridSpan w:val="2"/>
          </w:tcPr>
          <w:p w:rsidR="00D77391" w:rsidRDefault="00D77391" w:rsidP="00D77391">
            <w:pPr>
              <w:pStyle w:val="TableParagraph"/>
              <w:spacing w:line="256" w:lineRule="exact"/>
              <w:ind w:left="11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Заместитель</w:t>
            </w:r>
          </w:p>
          <w:p w:rsidR="00D77391" w:rsidRDefault="00D77391" w:rsidP="00D77391">
            <w:pPr>
              <w:pStyle w:val="TableParagraph"/>
              <w:ind w:left="159" w:hanging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ВР </w:t>
            </w: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before="4" w:line="252" w:lineRule="exact"/>
              <w:ind w:left="15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90"/>
        </w:trPr>
        <w:tc>
          <w:tcPr>
            <w:tcW w:w="546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50" w:type="dxa"/>
            <w:gridSpan w:val="2"/>
          </w:tcPr>
          <w:p w:rsidR="00D77391" w:rsidRDefault="00D77391" w:rsidP="00D77391">
            <w:pPr>
              <w:pStyle w:val="TableParagraph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документации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классным руководителем: личные дела обучающихся, план работы, </w:t>
            </w:r>
            <w:r>
              <w:rPr>
                <w:spacing w:val="-2"/>
                <w:sz w:val="20"/>
                <w:szCs w:val="20"/>
              </w:rPr>
              <w:t xml:space="preserve">социальный </w:t>
            </w:r>
            <w:r>
              <w:rPr>
                <w:sz w:val="20"/>
                <w:szCs w:val="20"/>
              </w:rPr>
              <w:t>паспорт класса, занятость учащихся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ДО, ВД,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журнал </w:t>
            </w:r>
            <w:r>
              <w:rPr>
                <w:sz w:val="20"/>
                <w:szCs w:val="20"/>
              </w:rPr>
              <w:lastRenderedPageBreak/>
              <w:t>инструктажа по ТБ и антитеррору.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Составление социальных паспортов</w:t>
            </w:r>
          </w:p>
          <w:p w:rsidR="00D77391" w:rsidRDefault="00D77391" w:rsidP="00D77391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классных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коллективов.</w:t>
            </w:r>
          </w:p>
        </w:tc>
        <w:tc>
          <w:tcPr>
            <w:tcW w:w="1666" w:type="dxa"/>
          </w:tcPr>
          <w:p w:rsidR="00D77391" w:rsidRDefault="00D77391" w:rsidP="00D77391">
            <w:pPr>
              <w:pStyle w:val="TableParagraph"/>
              <w:spacing w:line="268" w:lineRule="exact"/>
              <w:ind w:left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96" w:type="dxa"/>
            <w:gridSpan w:val="2"/>
          </w:tcPr>
          <w:p w:rsidR="00D77391" w:rsidRDefault="00D77391" w:rsidP="00D77391">
            <w:pPr>
              <w:pStyle w:val="TableParagraph"/>
              <w:spacing w:line="268" w:lineRule="exact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202" w:type="dxa"/>
            <w:gridSpan w:val="2"/>
          </w:tcPr>
          <w:p w:rsidR="00D77391" w:rsidRDefault="00D77391" w:rsidP="00D77391">
            <w:pPr>
              <w:pStyle w:val="TableParagraph"/>
              <w:ind w:left="11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532"/>
        </w:trPr>
        <w:tc>
          <w:tcPr>
            <w:tcW w:w="9760" w:type="dxa"/>
            <w:gridSpan w:val="8"/>
          </w:tcPr>
          <w:p w:rsidR="00D77391" w:rsidRDefault="00D77391" w:rsidP="00D77391">
            <w:pPr>
              <w:pStyle w:val="TableParagraph"/>
              <w:spacing w:line="272" w:lineRule="exact"/>
              <w:ind w:left="1267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Работа с</w:t>
            </w:r>
            <w:r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классным</w:t>
            </w:r>
            <w:r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i/>
                <w:spacing w:val="-2"/>
                <w:sz w:val="20"/>
                <w:szCs w:val="20"/>
              </w:rPr>
              <w:t>коллективом</w:t>
            </w:r>
          </w:p>
          <w:p w:rsidR="00D77391" w:rsidRDefault="00D77391" w:rsidP="00D77391">
            <w:pPr>
              <w:pStyle w:val="TableParagraph"/>
              <w:spacing w:line="275" w:lineRule="exact"/>
              <w:ind w:left="1267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Тематические</w:t>
            </w:r>
            <w:r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классные</w:t>
            </w:r>
            <w:r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часы</w:t>
            </w:r>
            <w:r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(по</w:t>
            </w:r>
            <w:r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календарю</w:t>
            </w:r>
            <w:r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образовательных</w:t>
            </w:r>
            <w:r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spacing w:val="-2"/>
                <w:sz w:val="20"/>
                <w:szCs w:val="20"/>
              </w:rPr>
              <w:t>событий)</w:t>
            </w:r>
          </w:p>
        </w:tc>
      </w:tr>
      <w:tr w:rsidR="00D77391" w:rsidTr="00254483">
        <w:trPr>
          <w:trHeight w:val="2116"/>
        </w:trPr>
        <w:tc>
          <w:tcPr>
            <w:tcW w:w="546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50" w:type="dxa"/>
            <w:gridSpan w:val="2"/>
          </w:tcPr>
          <w:p w:rsidR="00D77391" w:rsidRDefault="00D77391" w:rsidP="00D77391">
            <w:pPr>
              <w:pStyle w:val="TableParagraph"/>
              <w:spacing w:line="256" w:lineRule="exact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Работа</w:t>
            </w:r>
            <w:r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с</w:t>
            </w:r>
            <w:r>
              <w:rPr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классным</w:t>
            </w:r>
            <w:r>
              <w:rPr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spacing w:val="-2"/>
                <w:sz w:val="20"/>
                <w:szCs w:val="20"/>
                <w:u w:val="single"/>
              </w:rPr>
              <w:t>коллективом: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1"/>
              </w:numPr>
              <w:tabs>
                <w:tab w:val="left" w:pos="249"/>
              </w:tabs>
              <w:ind w:right="105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класса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общешкольных ключевых делах;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1"/>
              </w:numPr>
              <w:tabs>
                <w:tab w:val="left" w:pos="244"/>
              </w:tabs>
              <w:ind w:right="6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интересных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полезных дел в классе;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1"/>
              </w:numPr>
              <w:tabs>
                <w:tab w:val="left" w:pos="244"/>
              </w:tabs>
              <w:spacing w:line="264" w:lineRule="exact"/>
              <w:ind w:left="244" w:hanging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классных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часов;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1"/>
              </w:numPr>
              <w:tabs>
                <w:tab w:val="left" w:pos="244"/>
              </w:tabs>
              <w:spacing w:line="264" w:lineRule="exact"/>
              <w:ind w:right="192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урока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«Разговоры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-2"/>
                <w:sz w:val="20"/>
                <w:szCs w:val="20"/>
              </w:rPr>
              <w:t>важном»;</w:t>
            </w:r>
          </w:p>
        </w:tc>
        <w:tc>
          <w:tcPr>
            <w:tcW w:w="1666" w:type="dxa"/>
          </w:tcPr>
          <w:p w:rsidR="00D77391" w:rsidRDefault="00D77391" w:rsidP="00D77391">
            <w:pPr>
              <w:pStyle w:val="TableParagraph"/>
              <w:spacing w:line="268" w:lineRule="exact"/>
              <w:ind w:left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96" w:type="dxa"/>
            <w:gridSpan w:val="2"/>
          </w:tcPr>
          <w:p w:rsidR="00D77391" w:rsidRDefault="00D77391" w:rsidP="00D77391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В течение года</w:t>
            </w:r>
          </w:p>
        </w:tc>
        <w:tc>
          <w:tcPr>
            <w:tcW w:w="2202" w:type="dxa"/>
            <w:gridSpan w:val="2"/>
          </w:tcPr>
          <w:p w:rsidR="00D77391" w:rsidRDefault="00D77391" w:rsidP="00D77391">
            <w:pPr>
              <w:pStyle w:val="TableParagraph"/>
              <w:ind w:left="11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Администрация, классные руководители, педагог организатор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757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045"/>
        <w:gridCol w:w="1260"/>
        <w:gridCol w:w="1236"/>
        <w:gridCol w:w="2669"/>
      </w:tblGrid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045" w:type="dxa"/>
          </w:tcPr>
          <w:p w:rsidR="00D77391" w:rsidRDefault="00D77391" w:rsidP="005C4545">
            <w:pPr>
              <w:pStyle w:val="TableParagraph"/>
              <w:numPr>
                <w:ilvl w:val="0"/>
                <w:numId w:val="152"/>
              </w:numPr>
              <w:tabs>
                <w:tab w:val="left" w:pos="243"/>
              </w:tabs>
              <w:spacing w:line="261" w:lineRule="exact"/>
              <w:ind w:left="243" w:hanging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сплочение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коллектива;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2"/>
              </w:numPr>
              <w:tabs>
                <w:tab w:val="left" w:pos="243"/>
              </w:tabs>
              <w:ind w:right="715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выработка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законов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класса. </w:t>
            </w:r>
            <w:r>
              <w:rPr>
                <w:sz w:val="20"/>
                <w:szCs w:val="20"/>
                <w:u w:val="single"/>
              </w:rPr>
              <w:t>Индивидуальная работа 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u w:val="single"/>
              </w:rPr>
              <w:t>учащимися: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2"/>
              </w:numPr>
              <w:tabs>
                <w:tab w:val="left" w:pos="243"/>
              </w:tabs>
              <w:spacing w:line="263" w:lineRule="exact"/>
              <w:ind w:left="243" w:hanging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личностных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особенностей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школьников;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2"/>
              </w:numPr>
              <w:tabs>
                <w:tab w:val="left" w:pos="243"/>
              </w:tabs>
              <w:ind w:right="32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ребенка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решении </w:t>
            </w:r>
            <w:r>
              <w:rPr>
                <w:spacing w:val="-2"/>
                <w:sz w:val="20"/>
                <w:szCs w:val="20"/>
              </w:rPr>
              <w:t>проблем;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2"/>
              </w:numPr>
              <w:tabs>
                <w:tab w:val="left" w:pos="243"/>
              </w:tabs>
              <w:ind w:right="701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работа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 заполнению портфолио;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2"/>
              </w:numPr>
              <w:tabs>
                <w:tab w:val="left" w:pos="243"/>
              </w:tabs>
              <w:spacing w:line="244" w:lineRule="auto"/>
              <w:ind w:right="32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поведения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ребенка. </w:t>
            </w:r>
            <w:r>
              <w:rPr>
                <w:sz w:val="20"/>
                <w:szCs w:val="20"/>
                <w:u w:val="single"/>
              </w:rPr>
              <w:t>Работа с учителями,</w:t>
            </w:r>
          </w:p>
          <w:p w:rsidR="00D77391" w:rsidRDefault="00D77391" w:rsidP="00D77391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преподающими</w:t>
            </w:r>
            <w:r>
              <w:rPr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в</w:t>
            </w:r>
            <w:r>
              <w:rPr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spacing w:val="-2"/>
                <w:sz w:val="20"/>
                <w:szCs w:val="20"/>
                <w:u w:val="single"/>
              </w:rPr>
              <w:t>классе: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2"/>
              </w:numPr>
              <w:tabs>
                <w:tab w:val="left" w:pos="243"/>
              </w:tabs>
              <w:ind w:right="765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консультации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рук-ля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учителями- </w:t>
            </w:r>
            <w:r>
              <w:rPr>
                <w:spacing w:val="-2"/>
                <w:sz w:val="20"/>
                <w:szCs w:val="20"/>
              </w:rPr>
              <w:t>предметниками;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2"/>
              </w:numPr>
              <w:tabs>
                <w:tab w:val="left" w:pos="243"/>
              </w:tabs>
              <w:spacing w:line="263" w:lineRule="exact"/>
              <w:ind w:left="243" w:hanging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мини-</w:t>
            </w:r>
            <w:r>
              <w:rPr>
                <w:spacing w:val="-2"/>
                <w:sz w:val="20"/>
                <w:szCs w:val="20"/>
              </w:rPr>
              <w:t>педсоветов;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2"/>
              </w:numPr>
              <w:tabs>
                <w:tab w:val="left" w:pos="243"/>
              </w:tabs>
              <w:ind w:right="672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привлечение учителей к участию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внутрикл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>
              <w:rPr>
                <w:spacing w:val="-2"/>
                <w:sz w:val="20"/>
                <w:szCs w:val="20"/>
              </w:rPr>
              <w:t>делах;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2"/>
              </w:numPr>
              <w:tabs>
                <w:tab w:val="left" w:pos="243"/>
              </w:tabs>
              <w:spacing w:line="242" w:lineRule="auto"/>
              <w:ind w:right="93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привлечение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учителей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 участию в родительских </w:t>
            </w:r>
            <w:r>
              <w:rPr>
                <w:spacing w:val="-2"/>
                <w:sz w:val="20"/>
                <w:szCs w:val="20"/>
              </w:rPr>
              <w:t>собраниях;</w:t>
            </w:r>
          </w:p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Работа</w:t>
            </w:r>
            <w:r>
              <w:rPr>
                <w:spacing w:val="-15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с</w:t>
            </w:r>
            <w:r>
              <w:rPr>
                <w:spacing w:val="-14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родителями</w:t>
            </w:r>
            <w:r>
              <w:rPr>
                <w:spacing w:val="-14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учащихся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или их законными</w:t>
            </w:r>
          </w:p>
          <w:p w:rsidR="00D77391" w:rsidRDefault="00D77391" w:rsidP="00D77391">
            <w:pPr>
              <w:pStyle w:val="TableParagraph"/>
              <w:spacing w:line="263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u w:val="single"/>
              </w:rPr>
              <w:t>представителями: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2"/>
              </w:numPr>
              <w:tabs>
                <w:tab w:val="left" w:pos="243"/>
              </w:tabs>
              <w:ind w:right="46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регулярное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информирование родителей об успехах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проблемах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детей;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2"/>
              </w:numPr>
              <w:tabs>
                <w:tab w:val="left" w:pos="243"/>
              </w:tabs>
              <w:spacing w:line="264" w:lineRule="exact"/>
              <w:ind w:left="243" w:hanging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помощь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родителям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в</w:t>
            </w:r>
          </w:p>
          <w:p w:rsidR="00D77391" w:rsidRDefault="00D77391" w:rsidP="00D77391">
            <w:pPr>
              <w:pStyle w:val="TableParagraph"/>
              <w:spacing w:line="24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регулировании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их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отношений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 администрацией и учителями;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2"/>
              </w:numPr>
              <w:tabs>
                <w:tab w:val="left" w:pos="243"/>
              </w:tabs>
              <w:ind w:right="691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родит. </w:t>
            </w:r>
            <w:r>
              <w:rPr>
                <w:spacing w:val="-2"/>
                <w:sz w:val="20"/>
                <w:szCs w:val="20"/>
              </w:rPr>
              <w:t>собраний;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2"/>
              </w:numPr>
              <w:tabs>
                <w:tab w:val="left" w:pos="243"/>
              </w:tabs>
              <w:ind w:right="81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привлечение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родителей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 участию в делах класса;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2"/>
              </w:numPr>
              <w:tabs>
                <w:tab w:val="left" w:pos="243"/>
              </w:tabs>
              <w:spacing w:line="264" w:lineRule="exact"/>
              <w:ind w:right="110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семейных праздников</w:t>
            </w:r>
          </w:p>
        </w:tc>
        <w:tc>
          <w:tcPr>
            <w:tcW w:w="1260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36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669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D77391" w:rsidTr="00254483">
        <w:trPr>
          <w:trHeight w:val="79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spacing w:line="24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«Внешний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вид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учащегося»,</w:t>
            </w:r>
          </w:p>
          <w:p w:rsidR="00D77391" w:rsidRDefault="00D77391" w:rsidP="00D77391">
            <w:pPr>
              <w:pStyle w:val="TableParagraph"/>
              <w:spacing w:before="4" w:line="26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«Правила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школьной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жизни»</w:t>
            </w:r>
          </w:p>
        </w:tc>
        <w:tc>
          <w:tcPr>
            <w:tcW w:w="1260" w:type="dxa"/>
          </w:tcPr>
          <w:p w:rsidR="00D77391" w:rsidRDefault="00D77391" w:rsidP="00D77391">
            <w:pPr>
              <w:pStyle w:val="TableParagraph"/>
              <w:spacing w:line="259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36" w:type="dxa"/>
          </w:tcPr>
          <w:p w:rsidR="00D77391" w:rsidRDefault="00D77391" w:rsidP="00D77391">
            <w:pPr>
              <w:pStyle w:val="TableParagraph"/>
              <w:spacing w:line="259" w:lineRule="exact"/>
              <w:ind w:left="24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2669" w:type="dxa"/>
          </w:tcPr>
          <w:p w:rsidR="00D77391" w:rsidRDefault="00D77391" w:rsidP="00D77391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line="26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44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Тематические</w:t>
            </w:r>
            <w:r>
              <w:rPr>
                <w:spacing w:val="-13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классные</w:t>
            </w:r>
            <w:r>
              <w:rPr>
                <w:spacing w:val="-13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часы</w:t>
            </w:r>
            <w:r>
              <w:rPr>
                <w:spacing w:val="-13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(по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плану</w:t>
            </w:r>
            <w:r>
              <w:rPr>
                <w:spacing w:val="-10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классных</w:t>
            </w:r>
            <w:r>
              <w:rPr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spacing w:val="-2"/>
                <w:sz w:val="20"/>
                <w:szCs w:val="20"/>
                <w:u w:val="single"/>
              </w:rPr>
              <w:t>руководителей):</w:t>
            </w:r>
          </w:p>
        </w:tc>
        <w:tc>
          <w:tcPr>
            <w:tcW w:w="126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36" w:type="dxa"/>
          </w:tcPr>
          <w:p w:rsidR="00D77391" w:rsidRDefault="00D77391" w:rsidP="00D77391">
            <w:pPr>
              <w:pStyle w:val="TableParagraph"/>
              <w:spacing w:line="268" w:lineRule="exact"/>
              <w:ind w:left="5" w:hanging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669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79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ind w:right="7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Корректировка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модульного календарного плана</w:t>
            </w:r>
          </w:p>
          <w:p w:rsidR="00D77391" w:rsidRDefault="00D77391" w:rsidP="00D77391">
            <w:pPr>
              <w:pStyle w:val="TableParagraph"/>
              <w:spacing w:line="25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воспитательной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класса</w:t>
            </w:r>
          </w:p>
        </w:tc>
        <w:tc>
          <w:tcPr>
            <w:tcW w:w="1260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36" w:type="dxa"/>
          </w:tcPr>
          <w:p w:rsidR="00D77391" w:rsidRDefault="00D77391" w:rsidP="00D77391">
            <w:pPr>
              <w:pStyle w:val="TableParagraph"/>
              <w:spacing w:line="273" w:lineRule="exact"/>
              <w:ind w:left="24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2669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55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безопасного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поведения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осеннее время года</w:t>
            </w:r>
          </w:p>
        </w:tc>
        <w:tc>
          <w:tcPr>
            <w:tcW w:w="126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2669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56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spacing w:line="24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часы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гигиене,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ЗОЖ, </w:t>
            </w:r>
            <w:r>
              <w:rPr>
                <w:spacing w:val="-4"/>
                <w:sz w:val="20"/>
                <w:szCs w:val="20"/>
              </w:rPr>
              <w:t>ПДД</w:t>
            </w:r>
          </w:p>
        </w:tc>
        <w:tc>
          <w:tcPr>
            <w:tcW w:w="126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669" w:type="dxa"/>
          </w:tcPr>
          <w:p w:rsidR="00D77391" w:rsidRDefault="00D77391" w:rsidP="00D77391">
            <w:pPr>
              <w:pStyle w:val="TableParagraph"/>
              <w:spacing w:line="244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73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ind w:righ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классных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руководителей в конференциях, семинарах, круглых столах района</w:t>
            </w:r>
          </w:p>
        </w:tc>
        <w:tc>
          <w:tcPr>
            <w:tcW w:w="126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669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56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spacing w:line="24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безопасного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поведения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зимнее время года</w:t>
            </w:r>
          </w:p>
        </w:tc>
        <w:tc>
          <w:tcPr>
            <w:tcW w:w="126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2669" w:type="dxa"/>
          </w:tcPr>
          <w:p w:rsidR="00D77391" w:rsidRDefault="00D77391" w:rsidP="00D77391">
            <w:pPr>
              <w:pStyle w:val="TableParagraph"/>
              <w:spacing w:line="244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899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033"/>
        <w:gridCol w:w="1260"/>
        <w:gridCol w:w="1668"/>
        <w:gridCol w:w="2391"/>
      </w:tblGrid>
      <w:tr w:rsidR="00D77391" w:rsidTr="00254483">
        <w:trPr>
          <w:trHeight w:val="56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33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безопасности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детей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 водных объектах</w:t>
            </w:r>
          </w:p>
        </w:tc>
        <w:tc>
          <w:tcPr>
            <w:tcW w:w="1260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668" w:type="dxa"/>
          </w:tcPr>
          <w:p w:rsidR="00D77391" w:rsidRDefault="00D77391" w:rsidP="00D7739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март</w:t>
            </w:r>
          </w:p>
        </w:tc>
        <w:tc>
          <w:tcPr>
            <w:tcW w:w="2391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55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33" w:type="dxa"/>
          </w:tcPr>
          <w:p w:rsidR="00D77391" w:rsidRDefault="00D77391" w:rsidP="00D77391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безопасности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«Безопасное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лето»</w:t>
            </w:r>
          </w:p>
        </w:tc>
        <w:tc>
          <w:tcPr>
            <w:tcW w:w="126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668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Последняя</w:t>
            </w:r>
          </w:p>
          <w:p w:rsidR="00D77391" w:rsidRDefault="00D77391" w:rsidP="00D77391">
            <w:pPr>
              <w:pStyle w:val="TableParagraph"/>
              <w:spacing w:before="2" w:line="26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декада</w:t>
            </w:r>
            <w:r>
              <w:rPr>
                <w:spacing w:val="-5"/>
                <w:sz w:val="20"/>
                <w:szCs w:val="20"/>
              </w:rPr>
              <w:t xml:space="preserve"> мая</w:t>
            </w:r>
          </w:p>
        </w:tc>
        <w:tc>
          <w:tcPr>
            <w:tcW w:w="2391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51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33" w:type="dxa"/>
          </w:tcPr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Заседания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Совета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профилактики</w:t>
            </w:r>
          </w:p>
        </w:tc>
        <w:tc>
          <w:tcPr>
            <w:tcW w:w="1260" w:type="dxa"/>
          </w:tcPr>
          <w:p w:rsidR="00D77391" w:rsidRDefault="00D77391" w:rsidP="00D77391">
            <w:pPr>
              <w:pStyle w:val="TableParagraph"/>
              <w:spacing w:line="250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668" w:type="dxa"/>
          </w:tcPr>
          <w:p w:rsidR="00D77391" w:rsidRDefault="00D77391" w:rsidP="00D77391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391" w:type="dxa"/>
          </w:tcPr>
          <w:p w:rsidR="00D77391" w:rsidRDefault="00D77391" w:rsidP="00D77391">
            <w:pPr>
              <w:pStyle w:val="TableParagraph"/>
              <w:ind w:left="110" w:right="16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ЗД</w:t>
            </w:r>
            <w:r>
              <w:rPr>
                <w:sz w:val="20"/>
                <w:szCs w:val="20"/>
              </w:rPr>
              <w:t xml:space="preserve">ВР, </w:t>
            </w:r>
          </w:p>
          <w:p w:rsidR="00D77391" w:rsidRDefault="00D77391" w:rsidP="00D77391">
            <w:pPr>
              <w:pStyle w:val="TableParagraph"/>
              <w:spacing w:line="26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45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33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детьми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семьями группы риска.</w:t>
            </w:r>
          </w:p>
        </w:tc>
        <w:tc>
          <w:tcPr>
            <w:tcW w:w="1260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668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391" w:type="dxa"/>
          </w:tcPr>
          <w:p w:rsidR="00D77391" w:rsidRDefault="00D77391" w:rsidP="00D77391">
            <w:pPr>
              <w:pStyle w:val="TableParagraph"/>
              <w:ind w:left="110" w:right="16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ЗД</w:t>
            </w:r>
            <w:r>
              <w:rPr>
                <w:sz w:val="20"/>
                <w:szCs w:val="20"/>
              </w:rPr>
              <w:t xml:space="preserve">ВР, </w:t>
            </w:r>
          </w:p>
          <w:p w:rsidR="00D77391" w:rsidRDefault="00D77391" w:rsidP="00D77391">
            <w:pPr>
              <w:pStyle w:val="TableParagraph"/>
              <w:spacing w:line="26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132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33" w:type="dxa"/>
          </w:tcPr>
          <w:p w:rsidR="00D77391" w:rsidRDefault="00D77391" w:rsidP="00D77391">
            <w:pPr>
              <w:pStyle w:val="TableParagraph"/>
              <w:ind w:right="1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классной </w:t>
            </w:r>
            <w:r>
              <w:rPr>
                <w:spacing w:val="-2"/>
                <w:sz w:val="20"/>
                <w:szCs w:val="20"/>
              </w:rPr>
              <w:t>документации.</w:t>
            </w:r>
          </w:p>
          <w:p w:rsidR="00D77391" w:rsidRDefault="00D77391" w:rsidP="00D77391">
            <w:pPr>
              <w:pStyle w:val="TableParagraph"/>
              <w:ind w:right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Подготовка общешкольного </w:t>
            </w:r>
            <w:r>
              <w:rPr>
                <w:spacing w:val="-2"/>
                <w:sz w:val="20"/>
                <w:szCs w:val="20"/>
              </w:rPr>
              <w:t>информационно -аналитического</w:t>
            </w:r>
          </w:p>
          <w:p w:rsidR="00D77391" w:rsidRDefault="00D77391" w:rsidP="00D77391">
            <w:pPr>
              <w:pStyle w:val="TableParagraph"/>
              <w:spacing w:line="25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воспитательной</w:t>
            </w:r>
            <w:r>
              <w:rPr>
                <w:spacing w:val="-2"/>
                <w:sz w:val="20"/>
                <w:szCs w:val="20"/>
              </w:rPr>
              <w:t xml:space="preserve"> работе.</w:t>
            </w:r>
          </w:p>
        </w:tc>
        <w:tc>
          <w:tcPr>
            <w:tcW w:w="1260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668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Май-</w:t>
            </w:r>
            <w:r>
              <w:rPr>
                <w:spacing w:val="-4"/>
                <w:sz w:val="20"/>
                <w:szCs w:val="20"/>
              </w:rPr>
              <w:t>июнь</w:t>
            </w:r>
          </w:p>
        </w:tc>
        <w:tc>
          <w:tcPr>
            <w:tcW w:w="2391" w:type="dxa"/>
          </w:tcPr>
          <w:p w:rsidR="00D77391" w:rsidRDefault="00D77391" w:rsidP="00D77391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Заместитель</w:t>
            </w:r>
          </w:p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ВР, </w:t>
            </w: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352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33" w:type="dxa"/>
          </w:tcPr>
          <w:p w:rsidR="00D77391" w:rsidRDefault="00D77391" w:rsidP="00D77391">
            <w:pPr>
              <w:pStyle w:val="TableParagraph"/>
              <w:ind w:righ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Тематические консультации для классных руководителей: изучение государственных символов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Российской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Федерации, защита прав ребенка,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формы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направления работы с семьей,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коллектива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класса, профилактика </w:t>
            </w:r>
            <w:proofErr w:type="spellStart"/>
            <w:r>
              <w:rPr>
                <w:sz w:val="20"/>
                <w:szCs w:val="20"/>
              </w:rPr>
              <w:t>девиантного</w:t>
            </w:r>
            <w:proofErr w:type="spellEnd"/>
            <w:r>
              <w:rPr>
                <w:sz w:val="20"/>
                <w:szCs w:val="20"/>
              </w:rPr>
              <w:t xml:space="preserve"> поведения учащихся, сотрудничество с</w:t>
            </w:r>
          </w:p>
          <w:p w:rsidR="00D77391" w:rsidRDefault="00D77391" w:rsidP="00D77391">
            <w:pPr>
              <w:pStyle w:val="TableParagraph"/>
              <w:ind w:right="1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правоохранительными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органами, тематика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методика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проведения классных часов, анализ</w:t>
            </w:r>
          </w:p>
          <w:p w:rsidR="00D77391" w:rsidRDefault="00D77391" w:rsidP="00D77391">
            <w:pPr>
              <w:pStyle w:val="TableParagraph"/>
              <w:ind w:right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воспитательного процесса в классах, открытые классные часы: формы и</w:t>
            </w:r>
          </w:p>
          <w:p w:rsidR="00D77391" w:rsidRDefault="00D77391" w:rsidP="00D77391">
            <w:pPr>
              <w:pStyle w:val="TableParagraph"/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методики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проведения,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и</w:t>
            </w:r>
          </w:p>
          <w:p w:rsidR="00D77391" w:rsidRDefault="00D77391" w:rsidP="00D77391">
            <w:pPr>
              <w:pStyle w:val="TableParagraph"/>
              <w:spacing w:line="25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задачи,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прогнозы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результаты</w:t>
            </w:r>
          </w:p>
        </w:tc>
        <w:tc>
          <w:tcPr>
            <w:tcW w:w="1260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668" w:type="dxa"/>
          </w:tcPr>
          <w:p w:rsidR="00D77391" w:rsidRDefault="00D77391" w:rsidP="00D77391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391" w:type="dxa"/>
          </w:tcPr>
          <w:p w:rsidR="00D77391" w:rsidRDefault="00D77391" w:rsidP="00D77391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Заместитель</w:t>
            </w:r>
          </w:p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ВР, </w:t>
            </w: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184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33" w:type="dxa"/>
          </w:tcPr>
          <w:p w:rsidR="00D77391" w:rsidRDefault="00D77391" w:rsidP="00D77391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опыта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воспитательной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классных руководителей и школы на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школьном сайте, а также в социальных сетях и в других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интернет-ресурсах</w:t>
            </w:r>
            <w:proofErr w:type="spellEnd"/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целью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его </w:t>
            </w:r>
            <w:r>
              <w:rPr>
                <w:spacing w:val="-2"/>
                <w:sz w:val="20"/>
                <w:szCs w:val="20"/>
              </w:rPr>
              <w:t>популяризации</w:t>
            </w:r>
          </w:p>
        </w:tc>
        <w:tc>
          <w:tcPr>
            <w:tcW w:w="1260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668" w:type="dxa"/>
          </w:tcPr>
          <w:p w:rsidR="00D77391" w:rsidRDefault="00D77391" w:rsidP="00D77391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391" w:type="dxa"/>
          </w:tcPr>
          <w:p w:rsidR="00D77391" w:rsidRDefault="00D77391" w:rsidP="00D77391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Заместитель</w:t>
            </w:r>
          </w:p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ВР, </w:t>
            </w: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106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33" w:type="dxa"/>
          </w:tcPr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курсов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повышения квалификации для классных </w:t>
            </w:r>
            <w:r>
              <w:rPr>
                <w:spacing w:val="-2"/>
                <w:sz w:val="20"/>
                <w:szCs w:val="20"/>
              </w:rPr>
              <w:t>руководителей</w:t>
            </w:r>
          </w:p>
        </w:tc>
        <w:tc>
          <w:tcPr>
            <w:tcW w:w="1260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668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391" w:type="dxa"/>
          </w:tcPr>
          <w:p w:rsidR="00D77391" w:rsidRDefault="00D77391" w:rsidP="00D77391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Заместитель</w:t>
            </w:r>
          </w:p>
          <w:p w:rsidR="00D77391" w:rsidRDefault="00D77391" w:rsidP="00D77391">
            <w:pPr>
              <w:pStyle w:val="TableParagraph"/>
              <w:spacing w:before="4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ВР, </w:t>
            </w: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line="252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73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033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мониторинговых исследованиях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проблемам воспитания обучающихся</w:t>
            </w:r>
          </w:p>
        </w:tc>
        <w:tc>
          <w:tcPr>
            <w:tcW w:w="1260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668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391" w:type="dxa"/>
          </w:tcPr>
          <w:p w:rsidR="00D77391" w:rsidRDefault="00D77391" w:rsidP="00D77391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Заместитель</w:t>
            </w:r>
          </w:p>
          <w:p w:rsidR="00D77391" w:rsidRDefault="00D77391" w:rsidP="00D77391">
            <w:pPr>
              <w:pStyle w:val="TableParagraph"/>
              <w:spacing w:line="264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ВР, </w:t>
            </w: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899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045"/>
        <w:gridCol w:w="2292"/>
        <w:gridCol w:w="1428"/>
        <w:gridCol w:w="1587"/>
      </w:tblGrid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ind w:right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открытых мероприятий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учебным предметам, анализ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воспитательных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 последующим обсуждением</w:t>
            </w:r>
          </w:p>
        </w:tc>
        <w:tc>
          <w:tcPr>
            <w:tcW w:w="2292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428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587" w:type="dxa"/>
          </w:tcPr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Заместитель</w:t>
            </w:r>
          </w:p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ВР, </w:t>
            </w: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277"/>
        </w:trPr>
        <w:tc>
          <w:tcPr>
            <w:tcW w:w="9899" w:type="dxa"/>
            <w:gridSpan w:val="5"/>
          </w:tcPr>
          <w:p w:rsidR="00D77391" w:rsidRDefault="00D77391" w:rsidP="00D77391">
            <w:pPr>
              <w:pStyle w:val="TableParagraph"/>
              <w:spacing w:line="258" w:lineRule="exact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pacing w:val="-2"/>
                <w:sz w:val="20"/>
                <w:szCs w:val="20"/>
              </w:rPr>
              <w:t>Индивидуальная</w:t>
            </w:r>
            <w:r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i/>
                <w:spacing w:val="-2"/>
                <w:sz w:val="20"/>
                <w:szCs w:val="20"/>
              </w:rPr>
              <w:t>работа</w:t>
            </w:r>
            <w:r>
              <w:rPr>
                <w:b/>
                <w:i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i/>
                <w:spacing w:val="-2"/>
                <w:sz w:val="20"/>
                <w:szCs w:val="20"/>
              </w:rPr>
              <w:t>с</w:t>
            </w:r>
            <w:r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i/>
                <w:spacing w:val="-2"/>
                <w:sz w:val="20"/>
                <w:szCs w:val="20"/>
              </w:rPr>
              <w:t>обучающимися</w:t>
            </w:r>
          </w:p>
        </w:tc>
      </w:tr>
      <w:tr w:rsidR="00D77391" w:rsidTr="00254483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беседы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с</w:t>
            </w:r>
          </w:p>
          <w:p w:rsidR="00D77391" w:rsidRDefault="00D77391" w:rsidP="00D77391">
            <w:pPr>
              <w:pStyle w:val="TableParagraph"/>
              <w:spacing w:line="265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обучающимися</w:t>
            </w:r>
          </w:p>
        </w:tc>
        <w:tc>
          <w:tcPr>
            <w:tcW w:w="2292" w:type="dxa"/>
          </w:tcPr>
          <w:p w:rsidR="00D77391" w:rsidRDefault="00D77391" w:rsidP="00D77391">
            <w:pPr>
              <w:pStyle w:val="TableParagraph"/>
              <w:spacing w:line="24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428" w:type="dxa"/>
          </w:tcPr>
          <w:p w:rsidR="00D77391" w:rsidRDefault="00D77391" w:rsidP="00D77391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587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Адаптация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вновь</w:t>
            </w:r>
            <w:r>
              <w:rPr>
                <w:spacing w:val="-2"/>
                <w:sz w:val="20"/>
                <w:szCs w:val="20"/>
              </w:rPr>
              <w:t xml:space="preserve"> прибывших</w:t>
            </w:r>
          </w:p>
          <w:p w:rsidR="00D77391" w:rsidRDefault="00D77391" w:rsidP="00D77391">
            <w:pPr>
              <w:pStyle w:val="TableParagraph"/>
              <w:spacing w:line="26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 </w:t>
            </w:r>
            <w:r>
              <w:rPr>
                <w:spacing w:val="-2"/>
                <w:sz w:val="20"/>
                <w:szCs w:val="20"/>
              </w:rPr>
              <w:t>классе</w:t>
            </w:r>
          </w:p>
        </w:tc>
        <w:tc>
          <w:tcPr>
            <w:tcW w:w="2292" w:type="dxa"/>
          </w:tcPr>
          <w:p w:rsidR="00D77391" w:rsidRDefault="00D77391" w:rsidP="00D77391">
            <w:pPr>
              <w:pStyle w:val="TableParagraph"/>
              <w:spacing w:line="24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428" w:type="dxa"/>
          </w:tcPr>
          <w:p w:rsidR="00D77391" w:rsidRDefault="00D77391" w:rsidP="00D77391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587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273"/>
        </w:trPr>
        <w:tc>
          <w:tcPr>
            <w:tcW w:w="9899" w:type="dxa"/>
            <w:gridSpan w:val="5"/>
          </w:tcPr>
          <w:p w:rsidR="00D77391" w:rsidRDefault="00D77391" w:rsidP="00D77391">
            <w:pPr>
              <w:pStyle w:val="TableParagraph"/>
              <w:spacing w:line="254" w:lineRule="exac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Индивидуальная</w:t>
            </w:r>
            <w:r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образовательная</w:t>
            </w:r>
            <w:r>
              <w:rPr>
                <w:b/>
                <w:i/>
                <w:spacing w:val="-13"/>
                <w:sz w:val="20"/>
                <w:szCs w:val="20"/>
              </w:rPr>
              <w:t xml:space="preserve"> </w:t>
            </w:r>
            <w:r>
              <w:rPr>
                <w:b/>
                <w:i/>
                <w:spacing w:val="-2"/>
                <w:sz w:val="20"/>
                <w:szCs w:val="20"/>
              </w:rPr>
              <w:t>траектория</w:t>
            </w:r>
          </w:p>
        </w:tc>
      </w:tr>
      <w:tr w:rsidR="00D77391" w:rsidTr="00254483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портфолио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с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класса</w:t>
            </w:r>
          </w:p>
        </w:tc>
        <w:tc>
          <w:tcPr>
            <w:tcW w:w="2292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1-9</w:t>
            </w:r>
          </w:p>
        </w:tc>
        <w:tc>
          <w:tcPr>
            <w:tcW w:w="1428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587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277"/>
        </w:trPr>
        <w:tc>
          <w:tcPr>
            <w:tcW w:w="9899" w:type="dxa"/>
            <w:gridSpan w:val="5"/>
          </w:tcPr>
          <w:p w:rsidR="00D77391" w:rsidRDefault="00D77391" w:rsidP="00D77391">
            <w:pPr>
              <w:pStyle w:val="TableParagraph"/>
              <w:spacing w:line="258" w:lineRule="exac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Работа</w:t>
            </w:r>
            <w:r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с</w:t>
            </w:r>
            <w:r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учителями-предметниками</w:t>
            </w:r>
            <w:r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в</w:t>
            </w:r>
            <w:r>
              <w:rPr>
                <w:b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i/>
                <w:spacing w:val="-2"/>
                <w:sz w:val="20"/>
                <w:szCs w:val="20"/>
              </w:rPr>
              <w:t>классе</w:t>
            </w:r>
          </w:p>
        </w:tc>
      </w:tr>
      <w:tr w:rsidR="00D77391" w:rsidTr="00254483">
        <w:trPr>
          <w:trHeight w:val="138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 с учителями- предметниками (соблюдение единых требований в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воспитании,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предупреждение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и </w:t>
            </w:r>
            <w:r>
              <w:rPr>
                <w:sz w:val="20"/>
                <w:szCs w:val="20"/>
              </w:rPr>
              <w:t>разрешение конфликтов)</w:t>
            </w:r>
          </w:p>
        </w:tc>
        <w:tc>
          <w:tcPr>
            <w:tcW w:w="2292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428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еженедельно</w:t>
            </w:r>
          </w:p>
        </w:tc>
        <w:tc>
          <w:tcPr>
            <w:tcW w:w="1587" w:type="dxa"/>
          </w:tcPr>
          <w:p w:rsidR="00D77391" w:rsidRDefault="00D77391" w:rsidP="00D77391">
            <w:pPr>
              <w:pStyle w:val="TableParagraph"/>
              <w:ind w:left="110" w:right="55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 Учителя-</w:t>
            </w:r>
          </w:p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предметники</w:t>
            </w:r>
          </w:p>
        </w:tc>
      </w:tr>
      <w:tr w:rsidR="00D77391" w:rsidTr="00254483">
        <w:trPr>
          <w:trHeight w:val="273"/>
        </w:trPr>
        <w:tc>
          <w:tcPr>
            <w:tcW w:w="9899" w:type="dxa"/>
            <w:gridSpan w:val="5"/>
          </w:tcPr>
          <w:p w:rsidR="00D77391" w:rsidRDefault="00D77391" w:rsidP="00D77391">
            <w:pPr>
              <w:pStyle w:val="TableParagraph"/>
              <w:spacing w:line="253" w:lineRule="exac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pacing w:val="-2"/>
                <w:sz w:val="20"/>
                <w:szCs w:val="20"/>
              </w:rPr>
              <w:t>Работа</w:t>
            </w:r>
            <w:r>
              <w:rPr>
                <w:b/>
                <w:i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i/>
                <w:spacing w:val="-2"/>
                <w:sz w:val="20"/>
                <w:szCs w:val="20"/>
              </w:rPr>
              <w:t>с</w:t>
            </w:r>
            <w:r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i/>
                <w:spacing w:val="-2"/>
                <w:sz w:val="20"/>
                <w:szCs w:val="20"/>
              </w:rPr>
              <w:t>родителями</w:t>
            </w:r>
            <w:r>
              <w:rPr>
                <w:b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i/>
                <w:spacing w:val="-2"/>
                <w:sz w:val="20"/>
                <w:szCs w:val="20"/>
              </w:rPr>
              <w:t>обучающихся</w:t>
            </w:r>
            <w:r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i/>
                <w:spacing w:val="-2"/>
                <w:sz w:val="20"/>
                <w:szCs w:val="20"/>
              </w:rPr>
              <w:t>или</w:t>
            </w:r>
            <w:r>
              <w:rPr>
                <w:b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i/>
                <w:spacing w:val="-2"/>
                <w:sz w:val="20"/>
                <w:szCs w:val="20"/>
              </w:rPr>
              <w:t>их</w:t>
            </w:r>
            <w:r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spacing w:val="-2"/>
                <w:sz w:val="20"/>
                <w:szCs w:val="20"/>
              </w:rPr>
              <w:t>законными</w:t>
            </w:r>
            <w:r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i/>
                <w:spacing w:val="-2"/>
                <w:sz w:val="20"/>
                <w:szCs w:val="20"/>
              </w:rPr>
              <w:t>представителями</w:t>
            </w:r>
          </w:p>
        </w:tc>
      </w:tr>
      <w:tr w:rsidR="00D77391" w:rsidTr="00254483">
        <w:trPr>
          <w:trHeight w:val="55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Заседание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родительского</w:t>
            </w:r>
          </w:p>
          <w:p w:rsidR="00D77391" w:rsidRDefault="00D77391" w:rsidP="00D77391">
            <w:pPr>
              <w:pStyle w:val="TableParagraph"/>
              <w:spacing w:before="3" w:line="261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комитета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класса</w:t>
            </w:r>
          </w:p>
        </w:tc>
        <w:tc>
          <w:tcPr>
            <w:tcW w:w="2292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428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четверть</w:t>
            </w:r>
          </w:p>
        </w:tc>
        <w:tc>
          <w:tcPr>
            <w:tcW w:w="1587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spacing w:line="242" w:lineRule="auto"/>
              <w:ind w:right="103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родительские собрания</w:t>
            </w:r>
          </w:p>
        </w:tc>
        <w:tc>
          <w:tcPr>
            <w:tcW w:w="2292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428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Согласно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планам</w:t>
            </w:r>
          </w:p>
          <w:p w:rsidR="00D77391" w:rsidRDefault="00D77391" w:rsidP="00D77391">
            <w:pPr>
              <w:pStyle w:val="TableParagraph"/>
              <w:spacing w:line="274" w:lineRule="exact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 классных </w:t>
            </w:r>
            <w:r>
              <w:rPr>
                <w:spacing w:val="-4"/>
                <w:sz w:val="20"/>
                <w:szCs w:val="20"/>
              </w:rPr>
              <w:t>руководителей</w:t>
            </w:r>
          </w:p>
        </w:tc>
        <w:tc>
          <w:tcPr>
            <w:tcW w:w="1587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513"/>
        </w:trPr>
        <w:tc>
          <w:tcPr>
            <w:tcW w:w="9899" w:type="dxa"/>
            <w:gridSpan w:val="5"/>
          </w:tcPr>
          <w:p w:rsidR="00D77391" w:rsidRDefault="00D77391" w:rsidP="00D77391">
            <w:pPr>
              <w:pStyle w:val="TableParagraph"/>
              <w:spacing w:before="236"/>
              <w:ind w:left="287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</w:t>
            </w:r>
            <w:r>
              <w:rPr>
                <w:b/>
                <w:spacing w:val="-1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предметно-пространственной</w:t>
            </w:r>
            <w:r>
              <w:rPr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среды</w:t>
            </w:r>
          </w:p>
        </w:tc>
      </w:tr>
      <w:tr w:rsidR="00D77391" w:rsidTr="00254483">
        <w:trPr>
          <w:trHeight w:val="117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spacing w:line="213" w:lineRule="auto"/>
              <w:ind w:right="8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интерьера школьных помещений (вестибюля,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коридоров,</w:t>
            </w:r>
          </w:p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рекреаций,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залов,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лестничных пролетов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т.п.)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Дню</w:t>
            </w:r>
            <w:r>
              <w:rPr>
                <w:spacing w:val="-2"/>
                <w:sz w:val="20"/>
                <w:szCs w:val="20"/>
              </w:rPr>
              <w:t xml:space="preserve"> знаний,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празднованию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Нового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292" w:type="dxa"/>
          </w:tcPr>
          <w:p w:rsidR="00D77391" w:rsidRDefault="00D77391" w:rsidP="00D77391">
            <w:pPr>
              <w:pStyle w:val="TableParagraph"/>
              <w:spacing w:line="242" w:lineRule="auto"/>
              <w:ind w:left="110" w:right="1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совместно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 </w:t>
            </w:r>
            <w:r>
              <w:rPr>
                <w:spacing w:val="-2"/>
                <w:sz w:val="20"/>
                <w:szCs w:val="20"/>
              </w:rPr>
              <w:t>родителями обучающихся</w:t>
            </w:r>
          </w:p>
        </w:tc>
        <w:tc>
          <w:tcPr>
            <w:tcW w:w="1428" w:type="dxa"/>
          </w:tcPr>
          <w:p w:rsidR="00D77391" w:rsidRDefault="00D77391" w:rsidP="00D77391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плану</w:t>
            </w:r>
          </w:p>
        </w:tc>
        <w:tc>
          <w:tcPr>
            <w:tcW w:w="1587" w:type="dxa"/>
          </w:tcPr>
          <w:p w:rsidR="00D77391" w:rsidRDefault="00D77391" w:rsidP="00D77391">
            <w:pPr>
              <w:pStyle w:val="TableParagraph"/>
              <w:spacing w:line="244" w:lineRule="exact"/>
              <w:ind w:left="1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ЗДВР</w:t>
            </w:r>
          </w:p>
        </w:tc>
      </w:tr>
      <w:tr w:rsidR="00D77391" w:rsidTr="00254483">
        <w:trPr>
          <w:trHeight w:val="138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spacing w:line="240" w:lineRule="exact"/>
              <w:ind w:left="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пространства</w:t>
            </w:r>
          </w:p>
          <w:p w:rsidR="00D77391" w:rsidRDefault="00D77391" w:rsidP="00D77391">
            <w:pPr>
              <w:pStyle w:val="TableParagraph"/>
              <w:spacing w:line="237" w:lineRule="auto"/>
              <w:ind w:left="12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проведения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конкретных </w:t>
            </w:r>
            <w:r>
              <w:rPr>
                <w:sz w:val="20"/>
                <w:szCs w:val="20"/>
              </w:rPr>
              <w:t>школьных событий</w:t>
            </w:r>
          </w:p>
          <w:p w:rsidR="00D77391" w:rsidRDefault="00D77391" w:rsidP="00D77391">
            <w:pPr>
              <w:pStyle w:val="TableParagraph"/>
              <w:spacing w:before="4" w:line="237" w:lineRule="auto"/>
              <w:ind w:left="129" w:right="8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(праздников,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церемоний, торжественных линеек,</w:t>
            </w:r>
          </w:p>
          <w:p w:rsidR="00D77391" w:rsidRDefault="00D77391" w:rsidP="00D77391">
            <w:pPr>
              <w:pStyle w:val="TableParagraph"/>
              <w:spacing w:line="274" w:lineRule="exact"/>
              <w:ind w:left="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вечеров,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выставок, собраний,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конференций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4"/>
                <w:sz w:val="20"/>
                <w:szCs w:val="20"/>
              </w:rPr>
              <w:t xml:space="preserve"> т.п.)</w:t>
            </w:r>
          </w:p>
        </w:tc>
        <w:tc>
          <w:tcPr>
            <w:tcW w:w="2292" w:type="dxa"/>
          </w:tcPr>
          <w:p w:rsidR="00D77391" w:rsidRDefault="00D77391" w:rsidP="00D77391">
            <w:pPr>
              <w:pStyle w:val="TableParagraph"/>
              <w:ind w:left="110" w:right="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 совместно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 </w:t>
            </w:r>
            <w:r>
              <w:rPr>
                <w:spacing w:val="-2"/>
                <w:sz w:val="20"/>
                <w:szCs w:val="20"/>
              </w:rPr>
              <w:t>родителями обучающихся</w:t>
            </w:r>
          </w:p>
        </w:tc>
        <w:tc>
          <w:tcPr>
            <w:tcW w:w="1428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плану</w:t>
            </w:r>
          </w:p>
        </w:tc>
        <w:tc>
          <w:tcPr>
            <w:tcW w:w="1587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ЗДВР</w:t>
            </w:r>
          </w:p>
        </w:tc>
      </w:tr>
      <w:tr w:rsidR="00D77391" w:rsidTr="00254483">
        <w:trPr>
          <w:trHeight w:val="75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spacing w:line="237" w:lineRule="auto"/>
              <w:ind w:right="5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школьных </w:t>
            </w:r>
            <w:r>
              <w:rPr>
                <w:spacing w:val="-2"/>
                <w:sz w:val="20"/>
                <w:szCs w:val="20"/>
              </w:rPr>
              <w:t>кабинетов</w:t>
            </w:r>
          </w:p>
        </w:tc>
        <w:tc>
          <w:tcPr>
            <w:tcW w:w="2292" w:type="dxa"/>
          </w:tcPr>
          <w:p w:rsidR="00D77391" w:rsidRDefault="00D77391" w:rsidP="00D77391">
            <w:pPr>
              <w:pStyle w:val="TableParagraph"/>
              <w:spacing w:line="242" w:lineRule="auto"/>
              <w:ind w:left="110" w:right="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 совместно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 </w:t>
            </w:r>
            <w:r>
              <w:rPr>
                <w:spacing w:val="-2"/>
                <w:sz w:val="20"/>
                <w:szCs w:val="20"/>
              </w:rPr>
              <w:t>родителями</w:t>
            </w:r>
          </w:p>
          <w:p w:rsidR="00D77391" w:rsidRDefault="00D77391" w:rsidP="00D77391">
            <w:pPr>
              <w:pStyle w:val="TableParagraph"/>
              <w:spacing w:line="236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обучающихся</w:t>
            </w:r>
          </w:p>
        </w:tc>
        <w:tc>
          <w:tcPr>
            <w:tcW w:w="1428" w:type="dxa"/>
          </w:tcPr>
          <w:p w:rsidR="00D77391" w:rsidRDefault="00D77391" w:rsidP="00D77391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необходимости</w:t>
            </w:r>
          </w:p>
        </w:tc>
        <w:tc>
          <w:tcPr>
            <w:tcW w:w="1587" w:type="dxa"/>
          </w:tcPr>
          <w:p w:rsidR="00D77391" w:rsidRDefault="00D77391" w:rsidP="00D77391">
            <w:pPr>
              <w:pStyle w:val="TableParagraph"/>
              <w:spacing w:line="24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Кл.рководители</w:t>
            </w:r>
            <w:proofErr w:type="spellEnd"/>
          </w:p>
        </w:tc>
      </w:tr>
      <w:tr w:rsidR="00D77391" w:rsidTr="00254483">
        <w:trPr>
          <w:trHeight w:val="110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tabs>
                <w:tab w:val="left" w:pos="1435"/>
                <w:tab w:val="left" w:pos="1778"/>
                <w:tab w:val="left" w:pos="2253"/>
                <w:tab w:val="left" w:pos="2591"/>
              </w:tabs>
              <w:spacing w:line="237" w:lineRule="auto"/>
              <w:ind w:right="11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Организация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pacing w:val="-10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ab/>
            </w:r>
            <w:r>
              <w:rPr>
                <w:spacing w:val="-2"/>
                <w:sz w:val="20"/>
                <w:szCs w:val="20"/>
              </w:rPr>
              <w:t>проведение церемонии</w:t>
            </w:r>
            <w:r>
              <w:rPr>
                <w:sz w:val="20"/>
                <w:szCs w:val="20"/>
              </w:rPr>
              <w:tab/>
            </w:r>
            <w:r>
              <w:rPr>
                <w:spacing w:val="-2"/>
                <w:sz w:val="20"/>
                <w:szCs w:val="20"/>
              </w:rPr>
              <w:t>поднятия</w:t>
            </w:r>
            <w:r>
              <w:rPr>
                <w:sz w:val="20"/>
                <w:szCs w:val="20"/>
              </w:rPr>
              <w:tab/>
            </w:r>
            <w:r>
              <w:rPr>
                <w:spacing w:val="-2"/>
                <w:sz w:val="20"/>
                <w:szCs w:val="20"/>
              </w:rPr>
              <w:t>(спуска)</w:t>
            </w:r>
          </w:p>
          <w:p w:rsidR="00D77391" w:rsidRDefault="00D77391" w:rsidP="00D77391">
            <w:pPr>
              <w:pStyle w:val="TableParagraph"/>
              <w:tabs>
                <w:tab w:val="left" w:pos="2849"/>
              </w:tabs>
              <w:spacing w:line="274" w:lineRule="exact"/>
              <w:ind w:right="11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государственного</w:t>
            </w:r>
            <w:r>
              <w:rPr>
                <w:sz w:val="20"/>
                <w:szCs w:val="20"/>
              </w:rPr>
              <w:tab/>
            </w:r>
            <w:r>
              <w:rPr>
                <w:spacing w:val="-4"/>
                <w:sz w:val="20"/>
                <w:szCs w:val="20"/>
              </w:rPr>
              <w:t xml:space="preserve">флага </w:t>
            </w:r>
            <w:r>
              <w:rPr>
                <w:sz w:val="20"/>
                <w:szCs w:val="20"/>
              </w:rPr>
              <w:t>Российской Федерации;</w:t>
            </w:r>
          </w:p>
        </w:tc>
        <w:tc>
          <w:tcPr>
            <w:tcW w:w="2292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428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Еженедельно</w:t>
            </w:r>
          </w:p>
        </w:tc>
        <w:tc>
          <w:tcPr>
            <w:tcW w:w="1587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ЗДВР</w:t>
            </w:r>
          </w:p>
        </w:tc>
      </w:tr>
      <w:tr w:rsidR="00D77391" w:rsidTr="00254483">
        <w:trPr>
          <w:trHeight w:val="71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tabs>
                <w:tab w:val="left" w:pos="2265"/>
              </w:tabs>
              <w:ind w:right="11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Создание и поддержание в вестибюле или библиотеке </w:t>
            </w:r>
            <w:r>
              <w:rPr>
                <w:spacing w:val="-2"/>
                <w:sz w:val="20"/>
                <w:szCs w:val="20"/>
              </w:rPr>
              <w:t>стеллажей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2"/>
                <w:sz w:val="20"/>
                <w:szCs w:val="20"/>
              </w:rPr>
              <w:t>свободного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книгообмена</w:t>
            </w:r>
          </w:p>
        </w:tc>
        <w:tc>
          <w:tcPr>
            <w:tcW w:w="229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Волонтёры</w:t>
            </w:r>
          </w:p>
        </w:tc>
        <w:tc>
          <w:tcPr>
            <w:tcW w:w="1428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587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tabs>
                <w:tab w:val="left" w:pos="1765"/>
                <w:tab w:val="left" w:pos="2239"/>
              </w:tabs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Оформление</w:t>
            </w:r>
            <w:r>
              <w:rPr>
                <w:sz w:val="20"/>
                <w:szCs w:val="20"/>
              </w:rPr>
              <w:tab/>
            </w:r>
            <w:r>
              <w:rPr>
                <w:spacing w:val="-10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ab/>
            </w:r>
            <w:r>
              <w:rPr>
                <w:spacing w:val="-2"/>
                <w:sz w:val="20"/>
                <w:szCs w:val="20"/>
              </w:rPr>
              <w:t>обновление</w:t>
            </w:r>
          </w:p>
          <w:p w:rsidR="00D77391" w:rsidRDefault="00D77391" w:rsidP="00D77391">
            <w:pPr>
              <w:pStyle w:val="TableParagraph"/>
              <w:tabs>
                <w:tab w:val="left" w:pos="897"/>
                <w:tab w:val="left" w:pos="2215"/>
              </w:tabs>
              <w:spacing w:line="274" w:lineRule="exact"/>
              <w:ind w:right="11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«мест</w:t>
            </w:r>
            <w:r>
              <w:rPr>
                <w:sz w:val="20"/>
                <w:szCs w:val="20"/>
              </w:rPr>
              <w:tab/>
            </w:r>
            <w:r>
              <w:rPr>
                <w:spacing w:val="-2"/>
                <w:sz w:val="20"/>
                <w:szCs w:val="20"/>
              </w:rPr>
              <w:t>новостей»,</w:t>
            </w:r>
            <w:r>
              <w:rPr>
                <w:sz w:val="20"/>
                <w:szCs w:val="20"/>
              </w:rPr>
              <w:tab/>
            </w:r>
            <w:r>
              <w:rPr>
                <w:spacing w:val="-2"/>
                <w:sz w:val="20"/>
                <w:szCs w:val="20"/>
              </w:rPr>
              <w:t xml:space="preserve">фотоотчёты </w:t>
            </w:r>
            <w:r>
              <w:rPr>
                <w:sz w:val="20"/>
                <w:szCs w:val="20"/>
              </w:rPr>
              <w:t>об интересных событиях</w:t>
            </w:r>
          </w:p>
        </w:tc>
        <w:tc>
          <w:tcPr>
            <w:tcW w:w="229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428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587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размещение регулярно сменяемых</w:t>
            </w:r>
          </w:p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экспозиций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творческих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 обучающихся в разных</w:t>
            </w:r>
          </w:p>
          <w:p w:rsidR="00D77391" w:rsidRDefault="00D77391" w:rsidP="00D77391">
            <w:pPr>
              <w:pStyle w:val="TableParagraph"/>
              <w:spacing w:before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областях, демонстрирующих их способности,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знакомящих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работами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друг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друга</w:t>
            </w:r>
          </w:p>
        </w:tc>
        <w:tc>
          <w:tcPr>
            <w:tcW w:w="229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428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587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Педагог организатор </w:t>
            </w:r>
          </w:p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 предметники</w:t>
            </w:r>
          </w:p>
        </w:tc>
      </w:tr>
      <w:tr w:rsidR="00D77391" w:rsidTr="00254483">
        <w:trPr>
          <w:trHeight w:val="501"/>
        </w:trPr>
        <w:tc>
          <w:tcPr>
            <w:tcW w:w="9899" w:type="dxa"/>
            <w:gridSpan w:val="5"/>
          </w:tcPr>
          <w:p w:rsidR="00D77391" w:rsidRDefault="00D77391" w:rsidP="00D77391">
            <w:pPr>
              <w:pStyle w:val="TableParagraph"/>
              <w:spacing w:before="236"/>
              <w:ind w:left="224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Взаимодействие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родителями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(законными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представителями)</w:t>
            </w:r>
          </w:p>
        </w:tc>
      </w:tr>
      <w:tr w:rsidR="00D77391" w:rsidTr="00254483">
        <w:trPr>
          <w:trHeight w:val="82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spacing w:line="237" w:lineRule="auto"/>
              <w:ind w:right="2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комиссий общешкольного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родительского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комитета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(по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плану)</w:t>
            </w:r>
          </w:p>
        </w:tc>
        <w:tc>
          <w:tcPr>
            <w:tcW w:w="229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428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587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 комиссий</w:t>
            </w:r>
          </w:p>
        </w:tc>
      </w:tr>
      <w:tr w:rsidR="00D77391" w:rsidTr="00254483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Совета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отцов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(по</w:t>
            </w:r>
          </w:p>
          <w:p w:rsidR="00D77391" w:rsidRDefault="00D77391" w:rsidP="00D77391">
            <w:pPr>
              <w:pStyle w:val="TableParagraph"/>
              <w:spacing w:line="26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отдельно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составленному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плану)</w:t>
            </w:r>
          </w:p>
        </w:tc>
        <w:tc>
          <w:tcPr>
            <w:tcW w:w="229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</w:p>
        </w:tc>
        <w:tc>
          <w:tcPr>
            <w:tcW w:w="1428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Заседания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>реже 2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год</w:t>
            </w:r>
          </w:p>
        </w:tc>
        <w:tc>
          <w:tcPr>
            <w:tcW w:w="1587" w:type="dxa"/>
          </w:tcPr>
          <w:p w:rsidR="00D77391" w:rsidRDefault="00D77391" w:rsidP="00D77391">
            <w:pPr>
              <w:pStyle w:val="TableParagraph"/>
              <w:spacing w:line="267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Председатель</w:t>
            </w:r>
          </w:p>
          <w:p w:rsidR="00D77391" w:rsidRDefault="00D77391" w:rsidP="00D77391">
            <w:pPr>
              <w:pStyle w:val="TableParagraph"/>
              <w:spacing w:line="265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отцов</w:t>
            </w:r>
          </w:p>
        </w:tc>
      </w:tr>
      <w:tr w:rsidR="00D77391" w:rsidTr="00254483">
        <w:trPr>
          <w:trHeight w:val="82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родителей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работе школьного сообщества в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сети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«</w:t>
            </w:r>
            <w:proofErr w:type="spellStart"/>
            <w:r>
              <w:rPr>
                <w:spacing w:val="-2"/>
                <w:sz w:val="20"/>
                <w:szCs w:val="20"/>
              </w:rPr>
              <w:t>ВКонтакте</w:t>
            </w:r>
            <w:proofErr w:type="spellEnd"/>
            <w:r>
              <w:rPr>
                <w:spacing w:val="-2"/>
                <w:sz w:val="20"/>
                <w:szCs w:val="20"/>
              </w:rPr>
              <w:t>»</w:t>
            </w:r>
          </w:p>
        </w:tc>
        <w:tc>
          <w:tcPr>
            <w:tcW w:w="229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428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587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79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родительские собрания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плану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классных </w:t>
            </w:r>
            <w:r>
              <w:rPr>
                <w:spacing w:val="-2"/>
                <w:sz w:val="20"/>
                <w:szCs w:val="20"/>
              </w:rPr>
              <w:t>руководителей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Семейный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всеобуч</w:t>
            </w:r>
          </w:p>
        </w:tc>
        <w:tc>
          <w:tcPr>
            <w:tcW w:w="229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428" w:type="dxa"/>
          </w:tcPr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реже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раза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 </w:t>
            </w:r>
            <w:r>
              <w:rPr>
                <w:spacing w:val="-2"/>
                <w:sz w:val="20"/>
                <w:szCs w:val="20"/>
              </w:rPr>
              <w:t>четверть</w:t>
            </w:r>
          </w:p>
        </w:tc>
        <w:tc>
          <w:tcPr>
            <w:tcW w:w="1587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классного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родительского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комитета</w:t>
            </w:r>
          </w:p>
        </w:tc>
        <w:tc>
          <w:tcPr>
            <w:tcW w:w="229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428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плану</w:t>
            </w:r>
          </w:p>
        </w:tc>
        <w:tc>
          <w:tcPr>
            <w:tcW w:w="1587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55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spacing w:line="274" w:lineRule="exact"/>
              <w:ind w:right="6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Семейные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клубы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клубы выходного дня</w:t>
            </w:r>
          </w:p>
        </w:tc>
        <w:tc>
          <w:tcPr>
            <w:tcW w:w="2292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428" w:type="dxa"/>
          </w:tcPr>
          <w:p w:rsidR="00D77391" w:rsidRDefault="00D77391" w:rsidP="00D7739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587" w:type="dxa"/>
          </w:tcPr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дни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(посещение</w:t>
            </w:r>
          </w:p>
          <w:p w:rsidR="00D77391" w:rsidRDefault="00D77391" w:rsidP="00D77391">
            <w:pPr>
              <w:pStyle w:val="TableParagraph"/>
              <w:spacing w:line="26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уроков,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занятий,</w:t>
            </w:r>
            <w:r>
              <w:rPr>
                <w:spacing w:val="-2"/>
                <w:sz w:val="20"/>
                <w:szCs w:val="20"/>
              </w:rPr>
              <w:t xml:space="preserve"> мероприятий)</w:t>
            </w:r>
          </w:p>
        </w:tc>
        <w:tc>
          <w:tcPr>
            <w:tcW w:w="229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428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587" w:type="dxa"/>
          </w:tcPr>
          <w:p w:rsidR="00D77391" w:rsidRDefault="00D77391" w:rsidP="00D77391">
            <w:pPr>
              <w:pStyle w:val="TableParagraph"/>
              <w:spacing w:line="267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line="265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79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Взаимодействие с родителями посредством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школьного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сайта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чатов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сети </w:t>
            </w:r>
            <w:r>
              <w:rPr>
                <w:spacing w:val="-2"/>
                <w:sz w:val="20"/>
                <w:szCs w:val="20"/>
              </w:rPr>
              <w:t>Интернет</w:t>
            </w:r>
          </w:p>
        </w:tc>
        <w:tc>
          <w:tcPr>
            <w:tcW w:w="229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428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587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spacing w:line="26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Родительские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собрания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по</w:t>
            </w:r>
          </w:p>
          <w:p w:rsidR="00D77391" w:rsidRDefault="00D77391" w:rsidP="00D77391">
            <w:pPr>
              <w:pStyle w:val="TableParagraph"/>
              <w:spacing w:line="26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плану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школы</w:t>
            </w:r>
          </w:p>
        </w:tc>
        <w:tc>
          <w:tcPr>
            <w:tcW w:w="229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428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587" w:type="dxa"/>
          </w:tcPr>
          <w:p w:rsidR="00D77391" w:rsidRDefault="00D77391" w:rsidP="00D77391">
            <w:pPr>
              <w:pStyle w:val="TableParagraph"/>
              <w:spacing w:line="266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line="265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55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работа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 </w:t>
            </w:r>
            <w:r>
              <w:rPr>
                <w:spacing w:val="-2"/>
                <w:sz w:val="20"/>
                <w:szCs w:val="20"/>
              </w:rPr>
              <w:t>родителями</w:t>
            </w:r>
          </w:p>
        </w:tc>
        <w:tc>
          <w:tcPr>
            <w:tcW w:w="229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428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587" w:type="dxa"/>
          </w:tcPr>
          <w:p w:rsidR="00D77391" w:rsidRDefault="00D77391" w:rsidP="00D77391">
            <w:pPr>
              <w:pStyle w:val="TableParagraph"/>
              <w:spacing w:line="267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line="265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75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45" w:type="dxa"/>
          </w:tcPr>
          <w:p w:rsidR="00D77391" w:rsidRDefault="00D77391" w:rsidP="00D77391">
            <w:pPr>
              <w:pStyle w:val="TableParagraph"/>
              <w:spacing w:line="24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Совместные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дела</w:t>
            </w:r>
            <w:r>
              <w:rPr>
                <w:spacing w:val="-2"/>
                <w:sz w:val="20"/>
                <w:szCs w:val="20"/>
              </w:rPr>
              <w:t xml:space="preserve"> (спортивные</w:t>
            </w:r>
          </w:p>
          <w:p w:rsidR="00D77391" w:rsidRDefault="00D77391" w:rsidP="00D77391">
            <w:pPr>
              <w:pStyle w:val="TableParagraph"/>
              <w:spacing w:line="25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праздники,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классные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мероприятия, экскурсии и т.п.)</w:t>
            </w:r>
          </w:p>
        </w:tc>
        <w:tc>
          <w:tcPr>
            <w:tcW w:w="229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428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587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992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897"/>
        <w:gridCol w:w="888"/>
        <w:gridCol w:w="1488"/>
        <w:gridCol w:w="2172"/>
      </w:tblGrid>
      <w:tr w:rsidR="00D77391" w:rsidTr="00D77391">
        <w:trPr>
          <w:trHeight w:val="459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897" w:type="dxa"/>
          </w:tcPr>
          <w:p w:rsidR="00D77391" w:rsidRDefault="00D77391" w:rsidP="00D77391">
            <w:pPr>
              <w:pStyle w:val="TableParagraph"/>
              <w:spacing w:line="237" w:lineRule="auto"/>
              <w:ind w:right="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специалистов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 запросу родителей для</w:t>
            </w:r>
          </w:p>
          <w:p w:rsidR="00D77391" w:rsidRDefault="00D77391" w:rsidP="00D77391">
            <w:pPr>
              <w:pStyle w:val="TableParagraph"/>
              <w:spacing w:line="278" w:lineRule="exact"/>
              <w:ind w:right="2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острых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конфликтных и иных ситуаций</w:t>
            </w:r>
          </w:p>
        </w:tc>
        <w:tc>
          <w:tcPr>
            <w:tcW w:w="888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488" w:type="dxa"/>
          </w:tcPr>
          <w:p w:rsidR="00D77391" w:rsidRDefault="00D77391" w:rsidP="00D7739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72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D77391">
        <w:trPr>
          <w:trHeight w:val="89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897" w:type="dxa"/>
          </w:tcPr>
          <w:p w:rsidR="00D77391" w:rsidRDefault="00D77391" w:rsidP="00D77391">
            <w:pPr>
              <w:pStyle w:val="TableParagraph"/>
              <w:ind w:right="3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родителей в педагогических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консилиумах, собираемых в случае возникновения острых</w:t>
            </w:r>
          </w:p>
          <w:p w:rsidR="00D77391" w:rsidRDefault="00D77391" w:rsidP="00D77391">
            <w:pPr>
              <w:pStyle w:val="TableParagraph"/>
              <w:spacing w:line="237" w:lineRule="auto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проблем, связанных с обучением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воспитанием конкретного</w:t>
            </w:r>
            <w:r>
              <w:rPr>
                <w:spacing w:val="-2"/>
                <w:sz w:val="20"/>
                <w:szCs w:val="20"/>
              </w:rPr>
              <w:t xml:space="preserve"> ребенка</w:t>
            </w:r>
          </w:p>
        </w:tc>
        <w:tc>
          <w:tcPr>
            <w:tcW w:w="888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488" w:type="dxa"/>
          </w:tcPr>
          <w:p w:rsidR="00D77391" w:rsidRDefault="00D77391" w:rsidP="00D7739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72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D77391">
        <w:trPr>
          <w:trHeight w:val="78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97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Индивидуальное </w:t>
            </w:r>
            <w:r>
              <w:rPr>
                <w:sz w:val="20"/>
                <w:szCs w:val="20"/>
              </w:rPr>
              <w:t>консультирование c целью координации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воспитательных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усилий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педагогов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-2"/>
                <w:sz w:val="20"/>
                <w:szCs w:val="20"/>
              </w:rPr>
              <w:t>родителей</w:t>
            </w:r>
          </w:p>
        </w:tc>
        <w:tc>
          <w:tcPr>
            <w:tcW w:w="888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488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72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D77391">
        <w:trPr>
          <w:trHeight w:val="110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897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и</w:t>
            </w:r>
          </w:p>
          <w:p w:rsidR="00D77391" w:rsidRDefault="00D77391" w:rsidP="00D77391">
            <w:pPr>
              <w:pStyle w:val="TableParagraph"/>
              <w:spacing w:before="5" w:line="237" w:lineRule="auto"/>
              <w:ind w:right="4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родителей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 мере необходимости и по</w:t>
            </w:r>
          </w:p>
          <w:p w:rsidR="00D77391" w:rsidRDefault="00D77391" w:rsidP="00D77391">
            <w:pPr>
              <w:pStyle w:val="TableParagraph"/>
              <w:spacing w:before="3"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плану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классного</w:t>
            </w:r>
            <w:r>
              <w:rPr>
                <w:spacing w:val="9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руководителя</w:t>
            </w:r>
          </w:p>
        </w:tc>
        <w:tc>
          <w:tcPr>
            <w:tcW w:w="888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488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72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D77391">
        <w:trPr>
          <w:trHeight w:val="60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897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Мониторинг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удовлетворенности </w:t>
            </w:r>
            <w:r>
              <w:rPr>
                <w:sz w:val="20"/>
                <w:szCs w:val="20"/>
              </w:rPr>
              <w:t>жизнедеятельностью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888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488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год</w:t>
            </w:r>
          </w:p>
        </w:tc>
        <w:tc>
          <w:tcPr>
            <w:tcW w:w="2172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D77391">
        <w:trPr>
          <w:trHeight w:val="500"/>
        </w:trPr>
        <w:tc>
          <w:tcPr>
            <w:tcW w:w="9992" w:type="dxa"/>
            <w:gridSpan w:val="5"/>
          </w:tcPr>
          <w:p w:rsidR="00D77391" w:rsidRDefault="00D77391" w:rsidP="00D77391">
            <w:pPr>
              <w:pStyle w:val="TableParagraph"/>
              <w:spacing w:before="236"/>
              <w:ind w:left="1483" w:right="75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Самоуправление</w:t>
            </w:r>
          </w:p>
        </w:tc>
      </w:tr>
      <w:tr w:rsidR="00D77391" w:rsidTr="00D77391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97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Выборы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органов </w:t>
            </w:r>
            <w:r>
              <w:rPr>
                <w:sz w:val="20"/>
                <w:szCs w:val="20"/>
              </w:rPr>
              <w:t>самоуправления в классных коллективах,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делегирование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их на конференцию.</w:t>
            </w:r>
          </w:p>
          <w:p w:rsidR="00D77391" w:rsidRDefault="00D77391" w:rsidP="00D77391">
            <w:pPr>
              <w:pStyle w:val="TableParagraph"/>
              <w:spacing w:before="1"/>
              <w:ind w:right="2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конференции, утверждение плана работы на год, выборы председателя Совета старшеклассников школы, распределение по секторам, назначение ответственных за проведение культурно-досуговых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событий, социально значимых акций, общешкольных конкурсов,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соревнований</w:t>
            </w:r>
          </w:p>
        </w:tc>
        <w:tc>
          <w:tcPr>
            <w:tcW w:w="888" w:type="dxa"/>
          </w:tcPr>
          <w:p w:rsidR="00D77391" w:rsidRDefault="00D77391" w:rsidP="00D77391">
            <w:pPr>
              <w:pStyle w:val="TableParagraph"/>
              <w:spacing w:line="24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</w:rPr>
              <w:t>4</w:t>
            </w:r>
          </w:p>
          <w:p w:rsidR="00D77391" w:rsidRDefault="00D77391" w:rsidP="00D77391">
            <w:pPr>
              <w:pStyle w:val="TableParagraph"/>
              <w:spacing w:before="3"/>
              <w:ind w:left="0"/>
              <w:rPr>
                <w:b/>
                <w:i/>
                <w:sz w:val="20"/>
                <w:szCs w:val="20"/>
              </w:rPr>
            </w:pPr>
          </w:p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488" w:type="dxa"/>
          </w:tcPr>
          <w:p w:rsidR="00D77391" w:rsidRDefault="00D77391" w:rsidP="00D77391">
            <w:pPr>
              <w:pStyle w:val="TableParagraph"/>
              <w:spacing w:line="237" w:lineRule="auto"/>
              <w:ind w:right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неделя </w:t>
            </w:r>
            <w:r>
              <w:rPr>
                <w:spacing w:val="-2"/>
                <w:sz w:val="20"/>
                <w:szCs w:val="20"/>
              </w:rPr>
              <w:t>сентября</w:t>
            </w:r>
          </w:p>
        </w:tc>
        <w:tc>
          <w:tcPr>
            <w:tcW w:w="2172" w:type="dxa"/>
          </w:tcPr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 педагог организатор</w:t>
            </w:r>
          </w:p>
        </w:tc>
      </w:tr>
      <w:tr w:rsidR="00D77391" w:rsidTr="00D77391">
        <w:trPr>
          <w:trHeight w:val="829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4897" w:type="dxa"/>
          </w:tcPr>
          <w:p w:rsidR="00D77391" w:rsidRDefault="00D77391" w:rsidP="00D77391">
            <w:pPr>
              <w:pStyle w:val="TableParagraph"/>
              <w:spacing w:line="242" w:lineRule="auto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дежурства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 </w:t>
            </w:r>
            <w:r>
              <w:rPr>
                <w:spacing w:val="-4"/>
                <w:sz w:val="20"/>
                <w:szCs w:val="20"/>
              </w:rPr>
              <w:t>школе</w:t>
            </w:r>
          </w:p>
        </w:tc>
        <w:tc>
          <w:tcPr>
            <w:tcW w:w="888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2-9</w:t>
            </w:r>
          </w:p>
        </w:tc>
        <w:tc>
          <w:tcPr>
            <w:tcW w:w="1488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7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Активы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классов</w:t>
            </w:r>
          </w:p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D77391">
        <w:trPr>
          <w:trHeight w:val="82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97" w:type="dxa"/>
          </w:tcPr>
          <w:p w:rsidR="00D77391" w:rsidRDefault="00D77391" w:rsidP="00D77391">
            <w:pPr>
              <w:pStyle w:val="TableParagraph"/>
              <w:spacing w:line="237" w:lineRule="auto"/>
              <w:ind w:right="6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внешнего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вида, соблюдения Правил для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обучающихся</w:t>
            </w:r>
          </w:p>
        </w:tc>
        <w:tc>
          <w:tcPr>
            <w:tcW w:w="888" w:type="dxa"/>
          </w:tcPr>
          <w:p w:rsidR="00D77391" w:rsidRDefault="00D77391" w:rsidP="00D77391">
            <w:pPr>
              <w:pStyle w:val="TableParagraph"/>
              <w:spacing w:line="24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488" w:type="dxa"/>
          </w:tcPr>
          <w:p w:rsidR="00D77391" w:rsidRDefault="00D77391" w:rsidP="00D77391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72" w:type="dxa"/>
          </w:tcPr>
          <w:p w:rsidR="00D77391" w:rsidRDefault="00D77391" w:rsidP="00D77391">
            <w:pPr>
              <w:pStyle w:val="TableParagraph"/>
              <w:spacing w:line="24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Совет</w:t>
            </w:r>
          </w:p>
          <w:p w:rsidR="00D77391" w:rsidRDefault="00D77391" w:rsidP="00D77391">
            <w:pPr>
              <w:pStyle w:val="TableParagraph"/>
              <w:spacing w:before="2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старшеклассников</w:t>
            </w:r>
          </w:p>
        </w:tc>
      </w:tr>
      <w:tr w:rsidR="00D77391" w:rsidTr="00D77391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897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районных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воспитательных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программах.</w:t>
            </w:r>
          </w:p>
        </w:tc>
        <w:tc>
          <w:tcPr>
            <w:tcW w:w="888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488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72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Педагог организатор</w:t>
            </w:r>
          </w:p>
        </w:tc>
      </w:tr>
      <w:tr w:rsidR="00D77391" w:rsidTr="00D77391">
        <w:trPr>
          <w:trHeight w:val="27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97" w:type="dxa"/>
          </w:tcPr>
          <w:p w:rsidR="00D77391" w:rsidRDefault="00D77391" w:rsidP="00D77391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культурно-</w:t>
            </w:r>
          </w:p>
        </w:tc>
        <w:tc>
          <w:tcPr>
            <w:tcW w:w="888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488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72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980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777"/>
        <w:gridCol w:w="996"/>
        <w:gridCol w:w="1524"/>
        <w:gridCol w:w="2136"/>
      </w:tblGrid>
      <w:tr w:rsidR="00D77391" w:rsidTr="00D77391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777" w:type="dxa"/>
          </w:tcPr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массовых мероприятий и экскурсий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время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каникул</w:t>
            </w:r>
          </w:p>
        </w:tc>
        <w:tc>
          <w:tcPr>
            <w:tcW w:w="996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524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36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D77391" w:rsidTr="00D77391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777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школьного сообщества в социальной сети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«</w:t>
            </w:r>
            <w:proofErr w:type="spellStart"/>
            <w:r>
              <w:rPr>
                <w:spacing w:val="-2"/>
                <w:sz w:val="20"/>
                <w:szCs w:val="20"/>
              </w:rPr>
              <w:t>ВКонтакте</w:t>
            </w:r>
            <w:proofErr w:type="spellEnd"/>
            <w:r>
              <w:rPr>
                <w:spacing w:val="-2"/>
                <w:sz w:val="20"/>
                <w:szCs w:val="20"/>
              </w:rPr>
              <w:t>»</w:t>
            </w:r>
          </w:p>
        </w:tc>
        <w:tc>
          <w:tcPr>
            <w:tcW w:w="99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Пресс-центр</w:t>
            </w:r>
          </w:p>
        </w:tc>
        <w:tc>
          <w:tcPr>
            <w:tcW w:w="1524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3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Педагог организатор</w:t>
            </w:r>
          </w:p>
        </w:tc>
      </w:tr>
      <w:tr w:rsidR="00D77391" w:rsidTr="00D77391">
        <w:trPr>
          <w:trHeight w:val="496"/>
        </w:trPr>
        <w:tc>
          <w:tcPr>
            <w:tcW w:w="9980" w:type="dxa"/>
            <w:gridSpan w:val="5"/>
          </w:tcPr>
          <w:p w:rsidR="00D77391" w:rsidRDefault="00D77391" w:rsidP="00D77391">
            <w:pPr>
              <w:pStyle w:val="TableParagraph"/>
              <w:spacing w:before="236"/>
              <w:ind w:left="1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Профилактика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и </w:t>
            </w:r>
            <w:r>
              <w:rPr>
                <w:b/>
                <w:spacing w:val="-2"/>
                <w:sz w:val="20"/>
                <w:szCs w:val="20"/>
              </w:rPr>
              <w:t>безопасность</w:t>
            </w:r>
          </w:p>
        </w:tc>
      </w:tr>
      <w:tr w:rsidR="00D77391" w:rsidTr="00D77391">
        <w:trPr>
          <w:trHeight w:val="508"/>
        </w:trPr>
        <w:tc>
          <w:tcPr>
            <w:tcW w:w="9980" w:type="dxa"/>
            <w:gridSpan w:val="5"/>
          </w:tcPr>
          <w:p w:rsidR="00D77391" w:rsidRDefault="00D77391" w:rsidP="00D77391">
            <w:pPr>
              <w:pStyle w:val="TableParagraph"/>
              <w:spacing w:line="254" w:lineRule="exact"/>
              <w:ind w:left="2107" w:hanging="1513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Профилактика</w:t>
            </w:r>
            <w:r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беспризорности,</w:t>
            </w:r>
            <w:r>
              <w:rPr>
                <w:b/>
                <w:i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безнадзорности,</w:t>
            </w:r>
            <w:r>
              <w:rPr>
                <w:b/>
                <w:i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правонарушений,</w:t>
            </w:r>
            <w:r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преступлений,</w:t>
            </w:r>
            <w:r>
              <w:rPr>
                <w:b/>
                <w:i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наркомании, алкоголизма, курения, токсикомании среди несовершеннолетних</w:t>
            </w:r>
          </w:p>
        </w:tc>
      </w:tr>
      <w:tr w:rsidR="00D77391" w:rsidTr="00D77391">
        <w:trPr>
          <w:trHeight w:val="337"/>
        </w:trPr>
        <w:tc>
          <w:tcPr>
            <w:tcW w:w="9980" w:type="dxa"/>
            <w:gridSpan w:val="5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pacing w:val="-2"/>
                <w:sz w:val="20"/>
                <w:szCs w:val="20"/>
              </w:rPr>
              <w:t>Организационно - методическая работа</w:t>
            </w:r>
          </w:p>
        </w:tc>
      </w:tr>
      <w:tr w:rsidR="00D77391" w:rsidTr="00D77391">
        <w:trPr>
          <w:trHeight w:val="140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7" w:type="dxa"/>
          </w:tcPr>
          <w:p w:rsidR="00D77391" w:rsidRDefault="00D77391" w:rsidP="00D77391">
            <w:pPr>
              <w:pStyle w:val="TableParagraph"/>
              <w:ind w:right="2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акции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выявлению детей и семей, нуждающихся в защите государства Формирование банка данных по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выявлению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«трудных»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подростков,</w:t>
            </w:r>
          </w:p>
          <w:p w:rsidR="00D77391" w:rsidRDefault="00D77391" w:rsidP="00D77391">
            <w:pPr>
              <w:pStyle w:val="TableParagraph"/>
              <w:spacing w:line="250" w:lineRule="exact"/>
              <w:ind w:right="1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неблагополучных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семей </w:t>
            </w:r>
            <w:r>
              <w:rPr>
                <w:spacing w:val="-2"/>
                <w:sz w:val="20"/>
                <w:szCs w:val="20"/>
              </w:rPr>
              <w:t>несовершеннолетних.</w:t>
            </w:r>
          </w:p>
        </w:tc>
        <w:tc>
          <w:tcPr>
            <w:tcW w:w="99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24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2136" w:type="dxa"/>
          </w:tcPr>
          <w:p w:rsidR="00D77391" w:rsidRDefault="00D77391" w:rsidP="00D77391">
            <w:pPr>
              <w:pStyle w:val="TableParagraph"/>
              <w:spacing w:line="242" w:lineRule="auto"/>
              <w:ind w:left="110" w:right="37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Классные руководители </w:t>
            </w:r>
            <w:r>
              <w:rPr>
                <w:sz w:val="20"/>
                <w:szCs w:val="20"/>
              </w:rPr>
              <w:t>ЗДВР</w:t>
            </w:r>
          </w:p>
        </w:tc>
      </w:tr>
      <w:tr w:rsidR="00D77391" w:rsidTr="00D77391">
        <w:trPr>
          <w:trHeight w:val="94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77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Уточнение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паспортов классов, заполнение учётно- профилактических карт «группы риска», ВШУ, КДН</w:t>
            </w:r>
          </w:p>
          <w:p w:rsidR="00D77391" w:rsidRDefault="00D77391" w:rsidP="00D77391">
            <w:pPr>
              <w:pStyle w:val="TableParagraph"/>
              <w:spacing w:line="23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(составление</w:t>
            </w:r>
            <w:r>
              <w:rPr>
                <w:spacing w:val="10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списков)</w:t>
            </w:r>
          </w:p>
        </w:tc>
        <w:tc>
          <w:tcPr>
            <w:tcW w:w="99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24" w:type="dxa"/>
          </w:tcPr>
          <w:p w:rsidR="00D77391" w:rsidRDefault="00D77391" w:rsidP="00D77391">
            <w:pPr>
              <w:pStyle w:val="TableParagraph"/>
              <w:spacing w:line="242" w:lineRule="auto"/>
              <w:ind w:rightChars="88" w:right="17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сентябрь </w:t>
            </w:r>
          </w:p>
        </w:tc>
        <w:tc>
          <w:tcPr>
            <w:tcW w:w="213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</w:tr>
      <w:tr w:rsidR="00D77391" w:rsidTr="00D77391">
        <w:trPr>
          <w:trHeight w:val="37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77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Постановка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учёт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семей,</w:t>
            </w:r>
          </w:p>
          <w:p w:rsidR="00D77391" w:rsidRDefault="00D77391" w:rsidP="00D77391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находящихся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социально-опасном </w:t>
            </w:r>
            <w:r>
              <w:rPr>
                <w:spacing w:val="-2"/>
                <w:sz w:val="20"/>
                <w:szCs w:val="20"/>
              </w:rPr>
              <w:t>положении.</w:t>
            </w:r>
          </w:p>
        </w:tc>
        <w:tc>
          <w:tcPr>
            <w:tcW w:w="99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24" w:type="dxa"/>
          </w:tcPr>
          <w:p w:rsidR="00D77391" w:rsidRDefault="00D77391" w:rsidP="00D77391">
            <w:pPr>
              <w:pStyle w:val="TableParagraph"/>
              <w:spacing w:line="242" w:lineRule="auto"/>
              <w:ind w:rightChars="88" w:righ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3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>
              <w:rPr>
                <w:spacing w:val="5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ВР</w:t>
            </w:r>
          </w:p>
        </w:tc>
      </w:tr>
      <w:tr w:rsidR="00D77391" w:rsidTr="00D77391">
        <w:trPr>
          <w:trHeight w:val="48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77" w:type="dxa"/>
          </w:tcPr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состава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совета профилактики школы, </w:t>
            </w:r>
            <w:r>
              <w:rPr>
                <w:spacing w:val="-2"/>
                <w:sz w:val="20"/>
                <w:szCs w:val="20"/>
              </w:rPr>
              <w:t>«Общественного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патруля».</w:t>
            </w:r>
          </w:p>
        </w:tc>
        <w:tc>
          <w:tcPr>
            <w:tcW w:w="99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524" w:type="dxa"/>
          </w:tcPr>
          <w:p w:rsidR="00D77391" w:rsidRDefault="00D77391" w:rsidP="00D77391">
            <w:pPr>
              <w:pStyle w:val="TableParagraph"/>
              <w:spacing w:line="249" w:lineRule="exact"/>
              <w:ind w:rightChars="88" w:right="17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2136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Администрация </w:t>
            </w:r>
            <w:r>
              <w:rPr>
                <w:spacing w:val="-4"/>
                <w:sz w:val="20"/>
                <w:szCs w:val="20"/>
              </w:rPr>
              <w:t>школы</w:t>
            </w:r>
          </w:p>
        </w:tc>
      </w:tr>
      <w:tr w:rsidR="00D77391" w:rsidTr="00D77391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77" w:type="dxa"/>
          </w:tcPr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методической помощи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классным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руководителям в работе с несовершеннолетними обучающимися, состоящими на</w:t>
            </w:r>
          </w:p>
          <w:p w:rsidR="00D77391" w:rsidRDefault="00D77391" w:rsidP="00D77391">
            <w:pPr>
              <w:pStyle w:val="TableParagraph"/>
              <w:spacing w:line="23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учёте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как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«трудные»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подростки.</w:t>
            </w:r>
          </w:p>
        </w:tc>
        <w:tc>
          <w:tcPr>
            <w:tcW w:w="99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524" w:type="dxa"/>
          </w:tcPr>
          <w:p w:rsidR="00D77391" w:rsidRDefault="00D77391" w:rsidP="00D77391">
            <w:pPr>
              <w:pStyle w:val="TableParagraph"/>
              <w:spacing w:line="242" w:lineRule="auto"/>
              <w:ind w:rightChars="88" w:right="17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октябрь ноябрь</w:t>
            </w:r>
          </w:p>
        </w:tc>
        <w:tc>
          <w:tcPr>
            <w:tcW w:w="213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по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ВР</w:t>
            </w:r>
          </w:p>
        </w:tc>
      </w:tr>
      <w:tr w:rsidR="00D77391" w:rsidTr="00D77391">
        <w:trPr>
          <w:trHeight w:val="72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777" w:type="dxa"/>
          </w:tcPr>
          <w:p w:rsidR="00D77391" w:rsidRDefault="00D77391" w:rsidP="00D77391">
            <w:pPr>
              <w:pStyle w:val="TableParagraph"/>
              <w:spacing w:line="242" w:lineRule="auto"/>
              <w:ind w:right="483" w:firstLine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воспитательной работы с обучающимися</w:t>
            </w:r>
          </w:p>
          <w:p w:rsidR="00D77391" w:rsidRDefault="00D77391" w:rsidP="00D77391">
            <w:pPr>
              <w:pStyle w:val="TableParagraph"/>
              <w:spacing w:line="246" w:lineRule="exac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девиантного</w:t>
            </w:r>
            <w:proofErr w:type="spellEnd"/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поведения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период каникул.</w:t>
            </w:r>
          </w:p>
        </w:tc>
        <w:tc>
          <w:tcPr>
            <w:tcW w:w="99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524" w:type="dxa"/>
          </w:tcPr>
          <w:p w:rsidR="00D77391" w:rsidRDefault="00D77391" w:rsidP="00D77391">
            <w:pPr>
              <w:pStyle w:val="TableParagraph"/>
              <w:spacing w:line="249" w:lineRule="exact"/>
              <w:ind w:left="164" w:rightChars="88" w:righ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>
              <w:rPr>
                <w:spacing w:val="-2"/>
                <w:sz w:val="20"/>
                <w:szCs w:val="20"/>
              </w:rPr>
              <w:t xml:space="preserve"> четвертям</w:t>
            </w:r>
          </w:p>
        </w:tc>
        <w:tc>
          <w:tcPr>
            <w:tcW w:w="213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по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ВР</w:t>
            </w:r>
          </w:p>
          <w:p w:rsidR="00D77391" w:rsidRDefault="00D77391" w:rsidP="00D77391">
            <w:pPr>
              <w:pStyle w:val="TableParagraph"/>
              <w:spacing w:before="3" w:line="237" w:lineRule="auto"/>
              <w:ind w:left="110" w:right="1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руководители </w:t>
            </w:r>
          </w:p>
        </w:tc>
      </w:tr>
      <w:tr w:rsidR="00D77391" w:rsidTr="00D77391">
        <w:trPr>
          <w:trHeight w:val="50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777" w:type="dxa"/>
          </w:tcPr>
          <w:p w:rsidR="00D77391" w:rsidRDefault="00D77391" w:rsidP="00D77391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Сверка списков обучающихся, состоящих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всех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видах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учёта.</w:t>
            </w:r>
          </w:p>
        </w:tc>
        <w:tc>
          <w:tcPr>
            <w:tcW w:w="99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24" w:type="dxa"/>
          </w:tcPr>
          <w:p w:rsidR="00D77391" w:rsidRDefault="00D77391" w:rsidP="00D77391">
            <w:pPr>
              <w:pStyle w:val="TableParagraph"/>
              <w:spacing w:line="249" w:lineRule="exact"/>
              <w:ind w:rightChars="88" w:right="17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213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</w:tr>
      <w:tr w:rsidR="00D77391" w:rsidTr="00D77391">
        <w:trPr>
          <w:trHeight w:val="22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777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</w:t>
            </w:r>
            <w:r>
              <w:rPr>
                <w:spacing w:val="4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стенда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«Подросток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 xml:space="preserve">и </w:t>
            </w:r>
            <w:r>
              <w:rPr>
                <w:spacing w:val="-2"/>
                <w:sz w:val="20"/>
                <w:szCs w:val="20"/>
              </w:rPr>
              <w:t>Закон».</w:t>
            </w:r>
          </w:p>
        </w:tc>
        <w:tc>
          <w:tcPr>
            <w:tcW w:w="99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524" w:type="dxa"/>
          </w:tcPr>
          <w:p w:rsidR="00D77391" w:rsidRDefault="00D77391" w:rsidP="00D77391">
            <w:pPr>
              <w:pStyle w:val="TableParagraph"/>
              <w:spacing w:line="249" w:lineRule="exact"/>
              <w:ind w:rightChars="88" w:right="17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постоянно</w:t>
            </w:r>
          </w:p>
        </w:tc>
        <w:tc>
          <w:tcPr>
            <w:tcW w:w="213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</w:tr>
      <w:tr w:rsidR="00D77391" w:rsidTr="00D77391">
        <w:trPr>
          <w:trHeight w:val="52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777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 по профилактике правонарушений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преступлений.</w:t>
            </w:r>
          </w:p>
        </w:tc>
        <w:tc>
          <w:tcPr>
            <w:tcW w:w="99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24" w:type="dxa"/>
          </w:tcPr>
          <w:p w:rsidR="00D77391" w:rsidRDefault="00D77391" w:rsidP="00D77391">
            <w:pPr>
              <w:pStyle w:val="TableParagraph"/>
              <w:spacing w:line="237" w:lineRule="auto"/>
              <w:ind w:rightChars="88" w:right="176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по </w:t>
            </w:r>
            <w:r>
              <w:rPr>
                <w:spacing w:val="-2"/>
                <w:sz w:val="20"/>
                <w:szCs w:val="20"/>
              </w:rPr>
              <w:t>полугодию</w:t>
            </w:r>
          </w:p>
        </w:tc>
        <w:tc>
          <w:tcPr>
            <w:tcW w:w="213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</w:tr>
      <w:tr w:rsidR="00D77391" w:rsidTr="00D77391">
        <w:trPr>
          <w:trHeight w:val="72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77" w:type="dxa"/>
          </w:tcPr>
          <w:p w:rsidR="00D77391" w:rsidRDefault="00D77391" w:rsidP="00D77391">
            <w:pPr>
              <w:pStyle w:val="TableParagraph"/>
              <w:ind w:right="4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с обучающимися,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допускающими пропуск учебных занятий без уважительной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причины.</w:t>
            </w:r>
          </w:p>
        </w:tc>
        <w:tc>
          <w:tcPr>
            <w:tcW w:w="99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24" w:type="dxa"/>
          </w:tcPr>
          <w:p w:rsidR="00D77391" w:rsidRDefault="00D77391" w:rsidP="00D77391">
            <w:pPr>
              <w:pStyle w:val="TableParagraph"/>
              <w:spacing w:line="242" w:lineRule="auto"/>
              <w:ind w:rightChars="88" w:right="176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За </w:t>
            </w:r>
            <w:r>
              <w:rPr>
                <w:spacing w:val="-2"/>
                <w:sz w:val="20"/>
                <w:szCs w:val="20"/>
              </w:rPr>
              <w:t>неделю</w:t>
            </w:r>
          </w:p>
        </w:tc>
        <w:tc>
          <w:tcPr>
            <w:tcW w:w="2136" w:type="dxa"/>
          </w:tcPr>
          <w:p w:rsidR="00D77391" w:rsidRDefault="00D77391" w:rsidP="00D77391">
            <w:pPr>
              <w:pStyle w:val="TableParagraph"/>
              <w:ind w:left="110" w:right="37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Классные руководители </w:t>
            </w:r>
          </w:p>
        </w:tc>
      </w:tr>
      <w:tr w:rsidR="00D77391" w:rsidTr="00D77391">
        <w:trPr>
          <w:trHeight w:val="47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777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уровня</w:t>
            </w:r>
          </w:p>
          <w:p w:rsidR="00D77391" w:rsidRDefault="00D77391" w:rsidP="00D77391">
            <w:pPr>
              <w:pStyle w:val="TableParagraph"/>
              <w:spacing w:line="250" w:lineRule="exact"/>
              <w:ind w:right="6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воспитанности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обучающихся </w:t>
            </w:r>
            <w:r>
              <w:rPr>
                <w:spacing w:val="-2"/>
                <w:sz w:val="20"/>
                <w:szCs w:val="20"/>
              </w:rPr>
              <w:t>школы.</w:t>
            </w:r>
          </w:p>
        </w:tc>
        <w:tc>
          <w:tcPr>
            <w:tcW w:w="99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24" w:type="dxa"/>
          </w:tcPr>
          <w:p w:rsidR="00D77391" w:rsidRDefault="00D77391" w:rsidP="00D77391">
            <w:pPr>
              <w:pStyle w:val="TableParagraph"/>
              <w:spacing w:line="249" w:lineRule="exact"/>
              <w:ind w:rightChars="88" w:right="176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октябрь</w:t>
            </w:r>
          </w:p>
          <w:p w:rsidR="00D77391" w:rsidRDefault="00D77391" w:rsidP="00D77391">
            <w:pPr>
              <w:pStyle w:val="TableParagraph"/>
              <w:spacing w:line="249" w:lineRule="exact"/>
              <w:ind w:rightChars="88" w:right="17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апрель</w:t>
            </w:r>
          </w:p>
        </w:tc>
        <w:tc>
          <w:tcPr>
            <w:tcW w:w="2136" w:type="dxa"/>
          </w:tcPr>
          <w:p w:rsidR="00D77391" w:rsidRDefault="00D77391" w:rsidP="00D77391">
            <w:pPr>
              <w:pStyle w:val="TableParagraph"/>
              <w:spacing w:line="250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D77391">
        <w:trPr>
          <w:trHeight w:val="294"/>
        </w:trPr>
        <w:tc>
          <w:tcPr>
            <w:tcW w:w="9980" w:type="dxa"/>
            <w:gridSpan w:val="5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Деятельность</w:t>
            </w:r>
            <w:r>
              <w:rPr>
                <w:b/>
                <w:i/>
                <w:spacing w:val="-14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социально - психологической службы</w:t>
            </w:r>
          </w:p>
        </w:tc>
      </w:tr>
      <w:tr w:rsidR="00D77391" w:rsidTr="00D77391">
        <w:trPr>
          <w:trHeight w:val="25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7" w:type="dxa"/>
          </w:tcPr>
          <w:p w:rsidR="00D77391" w:rsidRDefault="00D77391" w:rsidP="00D77391">
            <w:pPr>
              <w:pStyle w:val="TableParagraph"/>
              <w:spacing w:line="234" w:lineRule="exact"/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заседаний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совета</w:t>
            </w:r>
          </w:p>
        </w:tc>
        <w:tc>
          <w:tcPr>
            <w:tcW w:w="996" w:type="dxa"/>
          </w:tcPr>
          <w:p w:rsidR="00D77391" w:rsidRDefault="00D77391" w:rsidP="00D77391">
            <w:pPr>
              <w:pStyle w:val="TableParagraph"/>
              <w:spacing w:line="234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524" w:type="dxa"/>
          </w:tcPr>
          <w:p w:rsidR="00D77391" w:rsidRDefault="00D77391" w:rsidP="00D77391">
            <w:pPr>
              <w:pStyle w:val="TableParagraph"/>
              <w:spacing w:line="234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ежемесячно</w:t>
            </w:r>
          </w:p>
        </w:tc>
        <w:tc>
          <w:tcPr>
            <w:tcW w:w="2136" w:type="dxa"/>
          </w:tcPr>
          <w:p w:rsidR="00D77391" w:rsidRDefault="00D77391" w:rsidP="00D77391">
            <w:pPr>
              <w:pStyle w:val="TableParagraph"/>
              <w:spacing w:line="234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по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ВР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980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221"/>
        <w:gridCol w:w="576"/>
        <w:gridCol w:w="1272"/>
        <w:gridCol w:w="228"/>
        <w:gridCol w:w="2136"/>
      </w:tblGrid>
      <w:tr w:rsidR="00D77391" w:rsidTr="00D77391">
        <w:trPr>
          <w:trHeight w:val="22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5221" w:type="dxa"/>
          </w:tcPr>
          <w:p w:rsidR="00D77391" w:rsidRDefault="00D77391" w:rsidP="00D77391">
            <w:pPr>
              <w:pStyle w:val="TableParagraph"/>
              <w:spacing w:line="249" w:lineRule="exact"/>
              <w:ind w:left="68" w:right="16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профилактической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школы.</w:t>
            </w:r>
          </w:p>
        </w:tc>
        <w:tc>
          <w:tcPr>
            <w:tcW w:w="576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3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</w:t>
            </w:r>
          </w:p>
        </w:tc>
      </w:tr>
      <w:tr w:rsidR="00D77391" w:rsidTr="00D77391">
        <w:trPr>
          <w:trHeight w:val="1017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5221" w:type="dxa"/>
          </w:tcPr>
          <w:p w:rsidR="00D77391" w:rsidRDefault="00D77391" w:rsidP="00D77391">
            <w:pPr>
              <w:pStyle w:val="TableParagraph"/>
              <w:tabs>
                <w:tab w:val="left" w:pos="1447"/>
              </w:tabs>
              <w:spacing w:line="247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Проведение</w:t>
            </w:r>
            <w:r>
              <w:rPr>
                <w:sz w:val="20"/>
                <w:szCs w:val="20"/>
              </w:rPr>
              <w:tab/>
            </w:r>
            <w:r>
              <w:rPr>
                <w:spacing w:val="-2"/>
                <w:sz w:val="20"/>
                <w:szCs w:val="20"/>
              </w:rPr>
              <w:t>анкетирования</w:t>
            </w:r>
          </w:p>
          <w:p w:rsidR="00D77391" w:rsidRDefault="00D77391" w:rsidP="00D77391">
            <w:pPr>
              <w:pStyle w:val="TableParagraph"/>
              <w:ind w:right="8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«Семья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системе факторов социально-</w:t>
            </w:r>
          </w:p>
          <w:p w:rsidR="00D77391" w:rsidRDefault="00D77391" w:rsidP="00D77391">
            <w:pPr>
              <w:pStyle w:val="TableParagraph"/>
              <w:spacing w:line="25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нравственного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развития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личности </w:t>
            </w:r>
            <w:r>
              <w:rPr>
                <w:spacing w:val="-2"/>
                <w:sz w:val="20"/>
                <w:szCs w:val="20"/>
              </w:rPr>
              <w:t>ребёнка».</w:t>
            </w:r>
          </w:p>
        </w:tc>
        <w:tc>
          <w:tcPr>
            <w:tcW w:w="57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00" w:type="dxa"/>
            <w:gridSpan w:val="2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графику)</w:t>
            </w:r>
          </w:p>
        </w:tc>
        <w:tc>
          <w:tcPr>
            <w:tcW w:w="2136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D77391">
        <w:trPr>
          <w:trHeight w:val="75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221" w:type="dxa"/>
          </w:tcPr>
          <w:p w:rsidR="00D77391" w:rsidRDefault="00D77391" w:rsidP="00D77391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анкетирования</w:t>
            </w:r>
          </w:p>
          <w:p w:rsidR="00D77391" w:rsidRDefault="00D77391" w:rsidP="00D77391">
            <w:pPr>
              <w:pStyle w:val="TableParagraph"/>
              <w:spacing w:line="25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«Жестокое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обращение»,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«Мое отношение к наркотикам»</w:t>
            </w:r>
          </w:p>
        </w:tc>
        <w:tc>
          <w:tcPr>
            <w:tcW w:w="576" w:type="dxa"/>
          </w:tcPr>
          <w:p w:rsidR="00D77391" w:rsidRDefault="00D77391" w:rsidP="00D77391">
            <w:pPr>
              <w:pStyle w:val="TableParagraph"/>
              <w:spacing w:line="24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00" w:type="dxa"/>
            <w:gridSpan w:val="2"/>
          </w:tcPr>
          <w:p w:rsidR="00D77391" w:rsidRDefault="00D77391" w:rsidP="00D77391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2136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D77391">
        <w:trPr>
          <w:trHeight w:val="100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221" w:type="dxa"/>
          </w:tcPr>
          <w:p w:rsidR="00D77391" w:rsidRDefault="00D77391" w:rsidP="00D77391">
            <w:pPr>
              <w:pStyle w:val="TableParagraph"/>
              <w:spacing w:line="237" w:lineRule="auto"/>
              <w:ind w:right="8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декады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 профилактике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СПИДа,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наркомании,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токсикомании,</w:t>
            </w:r>
          </w:p>
          <w:p w:rsidR="00D77391" w:rsidRDefault="00D77391" w:rsidP="00D77391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алкоголизма,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курения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среди </w:t>
            </w:r>
            <w:r>
              <w:rPr>
                <w:spacing w:val="-2"/>
                <w:sz w:val="20"/>
                <w:szCs w:val="20"/>
              </w:rPr>
              <w:t>несовершеннолетних.</w:t>
            </w:r>
          </w:p>
        </w:tc>
        <w:tc>
          <w:tcPr>
            <w:tcW w:w="576" w:type="dxa"/>
          </w:tcPr>
          <w:p w:rsidR="00D77391" w:rsidRDefault="00D77391" w:rsidP="00D77391">
            <w:pPr>
              <w:pStyle w:val="TableParagraph"/>
              <w:spacing w:line="250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6-9</w:t>
            </w:r>
          </w:p>
        </w:tc>
        <w:tc>
          <w:tcPr>
            <w:tcW w:w="1500" w:type="dxa"/>
            <w:gridSpan w:val="2"/>
          </w:tcPr>
          <w:p w:rsidR="00D77391" w:rsidRDefault="00D77391" w:rsidP="00D77391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2136" w:type="dxa"/>
          </w:tcPr>
          <w:p w:rsidR="00D77391" w:rsidRDefault="00D77391" w:rsidP="00D77391">
            <w:pPr>
              <w:pStyle w:val="TableParagraph"/>
              <w:ind w:left="110" w:right="4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 по ВР Педагог организатор </w:t>
            </w:r>
          </w:p>
        </w:tc>
      </w:tr>
      <w:tr w:rsidR="00D77391" w:rsidTr="00D77391">
        <w:trPr>
          <w:trHeight w:val="120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221" w:type="dxa"/>
          </w:tcPr>
          <w:p w:rsidR="00D77391" w:rsidRDefault="00D77391" w:rsidP="00D77391">
            <w:pPr>
              <w:pStyle w:val="TableParagraph"/>
              <w:spacing w:line="24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Встречи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работниками</w:t>
            </w:r>
          </w:p>
          <w:p w:rsidR="00D77391" w:rsidRDefault="00D77391" w:rsidP="00D77391">
            <w:pPr>
              <w:pStyle w:val="TableParagraph"/>
              <w:ind w:right="6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правоохранительных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органов, медицинских работников по</w:t>
            </w:r>
          </w:p>
          <w:p w:rsidR="00D77391" w:rsidRDefault="00D77391" w:rsidP="00D77391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проблемам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развития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социальной</w:t>
            </w:r>
          </w:p>
          <w:p w:rsidR="00D77391" w:rsidRDefault="00D77391" w:rsidP="00D77391">
            <w:pPr>
              <w:pStyle w:val="TableParagraph"/>
              <w:spacing w:line="250" w:lineRule="exact"/>
              <w:ind w:right="6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ответственности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личности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 </w:t>
            </w:r>
            <w:r>
              <w:rPr>
                <w:spacing w:val="-2"/>
                <w:sz w:val="20"/>
                <w:szCs w:val="20"/>
              </w:rPr>
              <w:t>обществе.</w:t>
            </w:r>
          </w:p>
        </w:tc>
        <w:tc>
          <w:tcPr>
            <w:tcW w:w="57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1-9</w:t>
            </w:r>
          </w:p>
        </w:tc>
        <w:tc>
          <w:tcPr>
            <w:tcW w:w="1500" w:type="dxa"/>
            <w:gridSpan w:val="2"/>
          </w:tcPr>
          <w:p w:rsidR="00D77391" w:rsidRDefault="00D77391" w:rsidP="00D77391">
            <w:pPr>
              <w:pStyle w:val="TableParagraph"/>
              <w:tabs>
                <w:tab w:val="left" w:pos="1540"/>
              </w:tabs>
              <w:spacing w:line="237" w:lineRule="auto"/>
              <w:ind w:right="17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В течение года</w:t>
            </w:r>
          </w:p>
        </w:tc>
        <w:tc>
          <w:tcPr>
            <w:tcW w:w="213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по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ВР</w:t>
            </w:r>
          </w:p>
        </w:tc>
      </w:tr>
      <w:tr w:rsidR="00D77391" w:rsidTr="00D77391">
        <w:trPr>
          <w:trHeight w:val="253"/>
        </w:trPr>
        <w:tc>
          <w:tcPr>
            <w:tcW w:w="9980" w:type="dxa"/>
            <w:gridSpan w:val="6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Работа</w:t>
            </w:r>
            <w:r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с</w:t>
            </w:r>
            <w:r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обучающимися</w:t>
            </w:r>
            <w:r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spacing w:val="-2"/>
                <w:sz w:val="20"/>
                <w:szCs w:val="20"/>
              </w:rPr>
              <w:t>школы</w:t>
            </w:r>
          </w:p>
        </w:tc>
      </w:tr>
      <w:tr w:rsidR="00D77391" w:rsidTr="00D77391">
        <w:trPr>
          <w:trHeight w:val="50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21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обучающихся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акции</w:t>
            </w:r>
          </w:p>
          <w:p w:rsidR="00D77391" w:rsidRDefault="00D77391" w:rsidP="00D77391">
            <w:pPr>
              <w:pStyle w:val="TableParagraph"/>
              <w:spacing w:before="1" w:line="23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«Быть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здоровым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это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модно!».</w:t>
            </w:r>
          </w:p>
        </w:tc>
        <w:tc>
          <w:tcPr>
            <w:tcW w:w="57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00" w:type="dxa"/>
            <w:gridSpan w:val="2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По графику</w:t>
            </w:r>
          </w:p>
        </w:tc>
        <w:tc>
          <w:tcPr>
            <w:tcW w:w="213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before="1" w:line="23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D77391">
        <w:trPr>
          <w:trHeight w:val="75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21" w:type="dxa"/>
          </w:tcPr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Ознакомление</w:t>
            </w:r>
            <w:r>
              <w:rPr>
                <w:spacing w:val="3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вновь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прибывших обучающихся 1-х,5-х классов с</w:t>
            </w:r>
          </w:p>
          <w:p w:rsidR="00D77391" w:rsidRDefault="00D77391" w:rsidP="00D77391">
            <w:pPr>
              <w:pStyle w:val="TableParagraph"/>
              <w:spacing w:line="23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правилами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поведения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2"/>
                <w:sz w:val="20"/>
                <w:szCs w:val="20"/>
              </w:rPr>
              <w:t xml:space="preserve"> школе.</w:t>
            </w:r>
          </w:p>
        </w:tc>
        <w:tc>
          <w:tcPr>
            <w:tcW w:w="576" w:type="dxa"/>
          </w:tcPr>
          <w:p w:rsidR="00D77391" w:rsidRDefault="00D77391" w:rsidP="00D77391">
            <w:pPr>
              <w:pStyle w:val="TableParagraph"/>
              <w:spacing w:line="244" w:lineRule="exact"/>
              <w:ind w:left="11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1,5</w:t>
            </w:r>
          </w:p>
        </w:tc>
        <w:tc>
          <w:tcPr>
            <w:tcW w:w="1500" w:type="dxa"/>
            <w:gridSpan w:val="2"/>
          </w:tcPr>
          <w:p w:rsidR="00D77391" w:rsidRDefault="00D77391" w:rsidP="00D77391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2136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D77391">
        <w:trPr>
          <w:trHeight w:val="124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221" w:type="dxa"/>
          </w:tcPr>
          <w:p w:rsidR="00D77391" w:rsidRDefault="00D77391" w:rsidP="00D77391">
            <w:pPr>
              <w:pStyle w:val="TableParagraph"/>
              <w:spacing w:line="237" w:lineRule="auto"/>
              <w:ind w:firstLine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медицинского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работника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 обучающимися 2-3-4-х классов</w:t>
            </w:r>
          </w:p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«Если хочешь быть здоров». Вовлечение обучающихся в секции,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клубы,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кружки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центра</w:t>
            </w:r>
          </w:p>
          <w:p w:rsidR="00D77391" w:rsidRDefault="00D77391" w:rsidP="00D77391">
            <w:pPr>
              <w:pStyle w:val="TableParagraph"/>
              <w:spacing w:line="254" w:lineRule="exact"/>
              <w:ind w:right="5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дополнительного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образования </w:t>
            </w:r>
            <w:r>
              <w:rPr>
                <w:spacing w:val="-2"/>
                <w:sz w:val="20"/>
                <w:szCs w:val="20"/>
              </w:rPr>
              <w:t>детей.</w:t>
            </w:r>
          </w:p>
        </w:tc>
        <w:tc>
          <w:tcPr>
            <w:tcW w:w="57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1-4</w:t>
            </w:r>
          </w:p>
        </w:tc>
        <w:tc>
          <w:tcPr>
            <w:tcW w:w="1500" w:type="dxa"/>
            <w:gridSpan w:val="2"/>
          </w:tcPr>
          <w:p w:rsidR="00D77391" w:rsidRDefault="00D77391" w:rsidP="00D77391">
            <w:pPr>
              <w:pStyle w:val="TableParagraph"/>
              <w:spacing w:line="237" w:lineRule="auto"/>
              <w:ind w:right="17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 октябрь</w:t>
            </w:r>
          </w:p>
        </w:tc>
        <w:tc>
          <w:tcPr>
            <w:tcW w:w="2136" w:type="dxa"/>
          </w:tcPr>
          <w:p w:rsidR="00D77391" w:rsidRDefault="00D77391" w:rsidP="00D77391">
            <w:pPr>
              <w:pStyle w:val="TableParagraph"/>
              <w:ind w:left="110" w:right="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Мед.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работник Классные руководители</w:t>
            </w:r>
          </w:p>
        </w:tc>
      </w:tr>
      <w:tr w:rsidR="00D77391" w:rsidTr="00D77391">
        <w:trPr>
          <w:trHeight w:val="74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221" w:type="dxa"/>
          </w:tcPr>
          <w:p w:rsidR="00D77391" w:rsidRDefault="00D77391" w:rsidP="00D77391">
            <w:pPr>
              <w:pStyle w:val="TableParagraph"/>
              <w:spacing w:line="237" w:lineRule="auto"/>
              <w:ind w:right="6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МЕСЯЧНИК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ПРАВОВЫХ </w:t>
            </w:r>
            <w:r>
              <w:rPr>
                <w:spacing w:val="-2"/>
                <w:sz w:val="20"/>
                <w:szCs w:val="20"/>
              </w:rPr>
              <w:t>ЗНАНИЙ</w:t>
            </w:r>
          </w:p>
        </w:tc>
        <w:tc>
          <w:tcPr>
            <w:tcW w:w="57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1-9</w:t>
            </w:r>
          </w:p>
        </w:tc>
        <w:tc>
          <w:tcPr>
            <w:tcW w:w="1500" w:type="dxa"/>
            <w:gridSpan w:val="2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ноябрь</w:t>
            </w:r>
          </w:p>
        </w:tc>
        <w:tc>
          <w:tcPr>
            <w:tcW w:w="2136" w:type="dxa"/>
          </w:tcPr>
          <w:p w:rsidR="00D77391" w:rsidRDefault="00D77391" w:rsidP="00D77391">
            <w:pPr>
              <w:pStyle w:val="TableParagraph"/>
              <w:spacing w:line="238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Учитель  </w:t>
            </w:r>
            <w:r>
              <w:rPr>
                <w:sz w:val="20"/>
                <w:szCs w:val="20"/>
              </w:rPr>
              <w:t>обществознания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-2"/>
                <w:sz w:val="20"/>
                <w:szCs w:val="20"/>
              </w:rPr>
              <w:t>права, ЗДВР</w:t>
            </w:r>
          </w:p>
        </w:tc>
      </w:tr>
      <w:tr w:rsidR="00D77391" w:rsidTr="00D77391">
        <w:trPr>
          <w:trHeight w:val="50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221" w:type="dxa"/>
          </w:tcPr>
          <w:p w:rsidR="00D77391" w:rsidRDefault="00D77391" w:rsidP="00D77391">
            <w:pPr>
              <w:pStyle w:val="TableParagraph"/>
              <w:spacing w:line="24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безопасности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школьников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в</w:t>
            </w:r>
          </w:p>
          <w:p w:rsidR="00D77391" w:rsidRDefault="00D77391" w:rsidP="00D77391">
            <w:pPr>
              <w:pStyle w:val="TableParagraph"/>
              <w:spacing w:before="1" w:line="23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сети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Интернет</w:t>
            </w:r>
          </w:p>
        </w:tc>
        <w:tc>
          <w:tcPr>
            <w:tcW w:w="576" w:type="dxa"/>
          </w:tcPr>
          <w:p w:rsidR="00D77391" w:rsidRDefault="00D77391" w:rsidP="00D77391">
            <w:pPr>
              <w:pStyle w:val="TableParagraph"/>
              <w:spacing w:line="245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00" w:type="dxa"/>
            <w:gridSpan w:val="2"/>
          </w:tcPr>
          <w:p w:rsidR="00D77391" w:rsidRDefault="00D77391" w:rsidP="00D77391">
            <w:pPr>
              <w:pStyle w:val="TableParagraph"/>
              <w:spacing w:line="245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В течение года</w:t>
            </w:r>
          </w:p>
        </w:tc>
        <w:tc>
          <w:tcPr>
            <w:tcW w:w="2136" w:type="dxa"/>
          </w:tcPr>
          <w:p w:rsidR="00D77391" w:rsidRDefault="00D77391" w:rsidP="00D77391">
            <w:pPr>
              <w:pStyle w:val="TableParagraph"/>
              <w:spacing w:before="1" w:line="23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информатики </w:t>
            </w:r>
          </w:p>
        </w:tc>
      </w:tr>
      <w:tr w:rsidR="00D77391" w:rsidTr="00D77391">
        <w:trPr>
          <w:trHeight w:val="48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221" w:type="dxa"/>
          </w:tcPr>
          <w:p w:rsidR="00D77391" w:rsidRDefault="00D77391" w:rsidP="00D77391">
            <w:pPr>
              <w:pStyle w:val="TableParagraph"/>
              <w:spacing w:line="24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часы:</w:t>
            </w:r>
          </w:p>
          <w:p w:rsidR="00D77391" w:rsidRDefault="00D77391" w:rsidP="00D77391">
            <w:pPr>
              <w:pStyle w:val="TableParagraph"/>
              <w:spacing w:line="25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классы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«О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здоровом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образе </w:t>
            </w:r>
            <w:r>
              <w:rPr>
                <w:spacing w:val="-2"/>
                <w:sz w:val="20"/>
                <w:szCs w:val="20"/>
              </w:rPr>
              <w:t>жизни»</w:t>
            </w:r>
          </w:p>
        </w:tc>
        <w:tc>
          <w:tcPr>
            <w:tcW w:w="57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500" w:type="dxa"/>
            <w:gridSpan w:val="2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По графику</w:t>
            </w:r>
          </w:p>
        </w:tc>
        <w:tc>
          <w:tcPr>
            <w:tcW w:w="2136" w:type="dxa"/>
          </w:tcPr>
          <w:p w:rsidR="00D77391" w:rsidRDefault="00D77391" w:rsidP="00D77391">
            <w:pPr>
              <w:pStyle w:val="TableParagraph"/>
              <w:spacing w:line="238" w:lineRule="exact"/>
              <w:ind w:left="11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line="238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D77391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5221" w:type="dxa"/>
          </w:tcPr>
          <w:p w:rsidR="00D77391" w:rsidRDefault="00D77391" w:rsidP="00D77391">
            <w:pPr>
              <w:pStyle w:val="TableParagraph"/>
              <w:spacing w:line="242" w:lineRule="auto"/>
              <w:ind w:right="10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классы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«О вредных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полезных </w:t>
            </w:r>
            <w:r>
              <w:rPr>
                <w:spacing w:val="-2"/>
                <w:sz w:val="20"/>
                <w:szCs w:val="20"/>
              </w:rPr>
              <w:t>привычках»</w:t>
            </w:r>
          </w:p>
          <w:p w:rsidR="00D77391" w:rsidRDefault="00D77391" w:rsidP="00D77391">
            <w:pPr>
              <w:pStyle w:val="TableParagraph"/>
              <w:tabs>
                <w:tab w:val="left" w:pos="2196"/>
                <w:tab w:val="left" w:pos="2638"/>
              </w:tabs>
              <w:ind w:right="9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5-8 классы «О </w:t>
            </w:r>
            <w:proofErr w:type="spellStart"/>
            <w:r>
              <w:rPr>
                <w:sz w:val="20"/>
                <w:szCs w:val="20"/>
              </w:rPr>
              <w:t>психоактивных</w:t>
            </w:r>
            <w:proofErr w:type="spellEnd"/>
            <w:r>
              <w:rPr>
                <w:sz w:val="20"/>
                <w:szCs w:val="20"/>
              </w:rPr>
              <w:t xml:space="preserve"> веществах и их свойствах», «О </w:t>
            </w:r>
            <w:r>
              <w:rPr>
                <w:spacing w:val="-2"/>
                <w:sz w:val="20"/>
                <w:szCs w:val="20"/>
              </w:rPr>
              <w:t xml:space="preserve">профилактике курения, </w:t>
            </w:r>
            <w:r>
              <w:rPr>
                <w:sz w:val="20"/>
                <w:szCs w:val="20"/>
              </w:rPr>
              <w:t xml:space="preserve">употребления спиртных напитков» 9 класс «О профилактике наркомании и ВИЧ-СПИДа, пропаганде здорового образа жизни, безопасного поведения и </w:t>
            </w:r>
            <w:r>
              <w:rPr>
                <w:spacing w:val="-2"/>
                <w:sz w:val="20"/>
                <w:szCs w:val="20"/>
              </w:rPr>
              <w:t>формировании</w:t>
            </w:r>
            <w:r>
              <w:rPr>
                <w:sz w:val="20"/>
                <w:szCs w:val="20"/>
              </w:rPr>
              <w:tab/>
            </w:r>
            <w:r>
              <w:rPr>
                <w:spacing w:val="-2"/>
                <w:sz w:val="20"/>
                <w:szCs w:val="20"/>
              </w:rPr>
              <w:t>толерантного</w:t>
            </w:r>
          </w:p>
          <w:p w:rsidR="00D77391" w:rsidRDefault="00D77391" w:rsidP="00D77391">
            <w:pPr>
              <w:pStyle w:val="TableParagraph"/>
              <w:spacing w:line="237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отношения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ВИЧ</w:t>
            </w:r>
            <w:r>
              <w:rPr>
                <w:spacing w:val="-2"/>
                <w:sz w:val="20"/>
                <w:szCs w:val="20"/>
              </w:rPr>
              <w:t xml:space="preserve"> позитивным»</w:t>
            </w:r>
          </w:p>
        </w:tc>
        <w:tc>
          <w:tcPr>
            <w:tcW w:w="576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364" w:type="dxa"/>
            <w:gridSpan w:val="2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</w:p>
        </w:tc>
      </w:tr>
      <w:tr w:rsidR="00D77391" w:rsidTr="00D77391">
        <w:trPr>
          <w:trHeight w:val="2327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221" w:type="dxa"/>
          </w:tcPr>
          <w:p w:rsidR="00D77391" w:rsidRDefault="00D77391" w:rsidP="00D77391">
            <w:pPr>
              <w:pStyle w:val="TableParagraph"/>
              <w:spacing w:line="242" w:lineRule="auto"/>
              <w:ind w:right="6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 «СПИД не пройдёт!» Беседы «О профилактике наркомании, ВИЧ, СПИДа, пропаганде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здорового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образа</w:t>
            </w:r>
          </w:p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жизни,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безопасного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поведения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формировании толерантного отношения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ВИЧ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позитивным».</w:t>
            </w:r>
          </w:p>
          <w:p w:rsidR="00D77391" w:rsidRDefault="00D77391" w:rsidP="00D77391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Распространение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информационных буклетов с материалами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профилактике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</w:rPr>
              <w:t>употребления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ПАВ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наркотиков, по пропаганде ЗОЖ.</w:t>
            </w:r>
          </w:p>
        </w:tc>
        <w:tc>
          <w:tcPr>
            <w:tcW w:w="576" w:type="dxa"/>
          </w:tcPr>
          <w:p w:rsidR="00D77391" w:rsidRDefault="00D77391" w:rsidP="00D77391">
            <w:pPr>
              <w:pStyle w:val="TableParagraph"/>
              <w:spacing w:line="24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7-9</w:t>
            </w:r>
          </w:p>
        </w:tc>
        <w:tc>
          <w:tcPr>
            <w:tcW w:w="1272" w:type="dxa"/>
          </w:tcPr>
          <w:p w:rsidR="00D77391" w:rsidRDefault="00D77391" w:rsidP="00D77391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Декабрь </w:t>
            </w:r>
          </w:p>
        </w:tc>
        <w:tc>
          <w:tcPr>
            <w:tcW w:w="2364" w:type="dxa"/>
            <w:gridSpan w:val="2"/>
          </w:tcPr>
          <w:p w:rsidR="00D77391" w:rsidRDefault="00D77391" w:rsidP="00D77391">
            <w:pPr>
              <w:pStyle w:val="TableParagraph"/>
              <w:spacing w:before="1"/>
              <w:ind w:left="110"/>
              <w:rPr>
                <w:spacing w:val="-14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Классные </w:t>
            </w:r>
            <w:r>
              <w:rPr>
                <w:sz w:val="20"/>
                <w:szCs w:val="20"/>
              </w:rPr>
              <w:t>руководители,</w:t>
            </w:r>
            <w:r>
              <w:rPr>
                <w:spacing w:val="-14"/>
                <w:sz w:val="20"/>
                <w:szCs w:val="20"/>
              </w:rPr>
              <w:t xml:space="preserve"> </w:t>
            </w:r>
          </w:p>
          <w:p w:rsidR="00D77391" w:rsidRDefault="00D77391" w:rsidP="00D77391">
            <w:pPr>
              <w:pStyle w:val="TableParagraph"/>
              <w:spacing w:before="1"/>
              <w:ind w:left="110"/>
              <w:rPr>
                <w:spacing w:val="-1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</w:rPr>
              <w:t>Педагог организатор</w:t>
            </w:r>
          </w:p>
        </w:tc>
      </w:tr>
      <w:tr w:rsidR="00D77391" w:rsidTr="00D77391">
        <w:trPr>
          <w:trHeight w:val="47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221" w:type="dxa"/>
          </w:tcPr>
          <w:p w:rsidR="00D77391" w:rsidRDefault="00D77391" w:rsidP="00D77391">
            <w:pPr>
              <w:pStyle w:val="TableParagraph"/>
              <w:spacing w:line="242" w:lineRule="auto"/>
              <w:ind w:firstLine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ноября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Международный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день отказа от курения.</w:t>
            </w:r>
          </w:p>
          <w:p w:rsidR="00D77391" w:rsidRDefault="00D77391" w:rsidP="00D77391">
            <w:pPr>
              <w:pStyle w:val="TableParagraph"/>
              <w:spacing w:line="231" w:lineRule="exact"/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«Я не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курю!»</w:t>
            </w:r>
          </w:p>
        </w:tc>
        <w:tc>
          <w:tcPr>
            <w:tcW w:w="57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7-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72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ноябрь</w:t>
            </w:r>
          </w:p>
        </w:tc>
        <w:tc>
          <w:tcPr>
            <w:tcW w:w="2364" w:type="dxa"/>
            <w:gridSpan w:val="2"/>
          </w:tcPr>
          <w:p w:rsidR="00D77391" w:rsidRDefault="00D77391" w:rsidP="00D77391">
            <w:pPr>
              <w:pStyle w:val="TableParagraph"/>
              <w:spacing w:line="250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D77391">
        <w:trPr>
          <w:trHeight w:val="55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221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часы с просмотром видеофильма</w:t>
            </w:r>
            <w:r>
              <w:rPr>
                <w:spacing w:val="3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«Наркотики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это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смерть»</w:t>
            </w:r>
          </w:p>
        </w:tc>
        <w:tc>
          <w:tcPr>
            <w:tcW w:w="57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7-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72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2364" w:type="dxa"/>
            <w:gridSpan w:val="2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D77391">
        <w:trPr>
          <w:trHeight w:val="527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221" w:type="dxa"/>
          </w:tcPr>
          <w:p w:rsidR="00D77391" w:rsidRDefault="00D77391" w:rsidP="00D77391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Выставка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книг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периодических</w:t>
            </w:r>
          </w:p>
          <w:p w:rsidR="00D77391" w:rsidRDefault="00D77391" w:rsidP="00D77391">
            <w:pPr>
              <w:pStyle w:val="TableParagraph"/>
              <w:spacing w:line="25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изданий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«Вместе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против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беды»</w:t>
            </w:r>
          </w:p>
        </w:tc>
        <w:tc>
          <w:tcPr>
            <w:tcW w:w="576" w:type="dxa"/>
          </w:tcPr>
          <w:p w:rsidR="00D77391" w:rsidRDefault="00D77391" w:rsidP="00D77391">
            <w:pPr>
              <w:pStyle w:val="TableParagraph"/>
              <w:spacing w:line="24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7-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72" w:type="dxa"/>
          </w:tcPr>
          <w:p w:rsidR="00D77391" w:rsidRDefault="00D77391" w:rsidP="00D77391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Декабрь </w:t>
            </w:r>
          </w:p>
        </w:tc>
        <w:tc>
          <w:tcPr>
            <w:tcW w:w="2364" w:type="dxa"/>
            <w:gridSpan w:val="2"/>
          </w:tcPr>
          <w:p w:rsidR="00D77391" w:rsidRDefault="00D77391" w:rsidP="00D77391">
            <w:pPr>
              <w:pStyle w:val="TableParagraph"/>
              <w:spacing w:line="244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библиотекарь</w:t>
            </w:r>
          </w:p>
        </w:tc>
      </w:tr>
      <w:tr w:rsidR="00D77391" w:rsidTr="00D77391">
        <w:trPr>
          <w:trHeight w:val="49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221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«Сообщи,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где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торгуют </w:t>
            </w:r>
            <w:r>
              <w:rPr>
                <w:spacing w:val="-2"/>
                <w:sz w:val="20"/>
                <w:szCs w:val="20"/>
              </w:rPr>
              <w:t>смертью»</w:t>
            </w:r>
          </w:p>
        </w:tc>
        <w:tc>
          <w:tcPr>
            <w:tcW w:w="57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7-9</w:t>
            </w:r>
          </w:p>
        </w:tc>
        <w:tc>
          <w:tcPr>
            <w:tcW w:w="1272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2364" w:type="dxa"/>
            <w:gridSpan w:val="2"/>
          </w:tcPr>
          <w:p w:rsidR="00D77391" w:rsidRDefault="00D77391" w:rsidP="00D77391">
            <w:pPr>
              <w:pStyle w:val="TableParagraph"/>
              <w:spacing w:line="254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  <w:p w:rsidR="00D77391" w:rsidRDefault="00D77391" w:rsidP="00D77391">
            <w:pPr>
              <w:pStyle w:val="TableParagraph"/>
              <w:spacing w:line="25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D77391">
        <w:trPr>
          <w:trHeight w:val="70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5221" w:type="dxa"/>
          </w:tcPr>
          <w:p w:rsidR="00D77391" w:rsidRDefault="00D77391" w:rsidP="00D77391">
            <w:pPr>
              <w:pStyle w:val="TableParagraph"/>
              <w:spacing w:line="248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</w:t>
            </w:r>
            <w:r>
              <w:rPr>
                <w:spacing w:val="5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профилактике</w:t>
            </w:r>
          </w:p>
          <w:p w:rsidR="00D77391" w:rsidRDefault="00D77391" w:rsidP="00D77391">
            <w:pPr>
              <w:pStyle w:val="TableParagraph"/>
              <w:spacing w:line="254" w:lineRule="exact"/>
              <w:ind w:right="76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табакокурения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наркомании, алкоголизма,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токсикомании, </w:t>
            </w:r>
            <w:r>
              <w:rPr>
                <w:spacing w:val="-2"/>
                <w:sz w:val="20"/>
                <w:szCs w:val="20"/>
              </w:rPr>
              <w:t>СПИДа</w:t>
            </w:r>
          </w:p>
        </w:tc>
        <w:tc>
          <w:tcPr>
            <w:tcW w:w="576" w:type="dxa"/>
          </w:tcPr>
          <w:p w:rsidR="00D77391" w:rsidRDefault="00D77391" w:rsidP="00D77391">
            <w:pPr>
              <w:pStyle w:val="TableParagraph"/>
              <w:spacing w:line="250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7-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72" w:type="dxa"/>
          </w:tcPr>
          <w:p w:rsidR="00D77391" w:rsidRDefault="00D77391" w:rsidP="00D77391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2364" w:type="dxa"/>
            <w:gridSpan w:val="2"/>
          </w:tcPr>
          <w:p w:rsidR="00D77391" w:rsidRDefault="00D77391" w:rsidP="00D77391">
            <w:pPr>
              <w:pStyle w:val="TableParagraph"/>
              <w:spacing w:line="237" w:lineRule="auto"/>
              <w:ind w:left="110" w:right="5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  <w:p w:rsidR="00D77391" w:rsidRDefault="00D77391" w:rsidP="00D77391">
            <w:pPr>
              <w:pStyle w:val="TableParagraph"/>
              <w:spacing w:line="25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D77391">
        <w:trPr>
          <w:trHeight w:val="289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221" w:type="dxa"/>
          </w:tcPr>
          <w:p w:rsidR="00D77391" w:rsidRDefault="00D77391" w:rsidP="00D77391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Шахматный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турнир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призы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Деда </w:t>
            </w:r>
            <w:r>
              <w:rPr>
                <w:spacing w:val="-2"/>
                <w:sz w:val="20"/>
                <w:szCs w:val="20"/>
              </w:rPr>
              <w:t>Мороза</w:t>
            </w:r>
          </w:p>
        </w:tc>
        <w:tc>
          <w:tcPr>
            <w:tcW w:w="57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3-</w:t>
            </w: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272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2364" w:type="dxa"/>
            <w:gridSpan w:val="2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Рук.</w:t>
            </w:r>
            <w:r>
              <w:rPr>
                <w:spacing w:val="-2"/>
                <w:sz w:val="20"/>
                <w:szCs w:val="20"/>
              </w:rPr>
              <w:t xml:space="preserve"> кружка</w:t>
            </w:r>
          </w:p>
        </w:tc>
      </w:tr>
      <w:tr w:rsidR="00D77391" w:rsidTr="00D77391">
        <w:trPr>
          <w:trHeight w:val="6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221" w:type="dxa"/>
          </w:tcPr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Зимняя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эстафета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«Начни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день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 </w:t>
            </w:r>
            <w:r>
              <w:rPr>
                <w:spacing w:val="-2"/>
                <w:sz w:val="20"/>
                <w:szCs w:val="20"/>
              </w:rPr>
              <w:t>спорта»</w:t>
            </w:r>
          </w:p>
        </w:tc>
        <w:tc>
          <w:tcPr>
            <w:tcW w:w="576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1-9</w:t>
            </w:r>
          </w:p>
        </w:tc>
        <w:tc>
          <w:tcPr>
            <w:tcW w:w="1272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январь</w:t>
            </w:r>
          </w:p>
        </w:tc>
        <w:tc>
          <w:tcPr>
            <w:tcW w:w="2364" w:type="dxa"/>
            <w:gridSpan w:val="2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 физкультуры, Классные</w:t>
            </w:r>
          </w:p>
          <w:p w:rsidR="00D77391" w:rsidRDefault="00D77391" w:rsidP="00D77391">
            <w:pPr>
              <w:pStyle w:val="TableParagraph"/>
              <w:spacing w:line="237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D77391">
        <w:trPr>
          <w:trHeight w:val="25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221" w:type="dxa"/>
          </w:tcPr>
          <w:p w:rsidR="00D77391" w:rsidRDefault="00D77391" w:rsidP="00D77391">
            <w:pPr>
              <w:pStyle w:val="TableParagraph"/>
              <w:spacing w:line="234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МЕЖДУНАРОДНЫЙ</w:t>
            </w:r>
            <w:r>
              <w:rPr>
                <w:spacing w:val="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ДЕНЬ</w:t>
            </w:r>
          </w:p>
        </w:tc>
        <w:tc>
          <w:tcPr>
            <w:tcW w:w="576" w:type="dxa"/>
          </w:tcPr>
          <w:p w:rsidR="00D77391" w:rsidRDefault="00D77391" w:rsidP="00D77391">
            <w:pPr>
              <w:pStyle w:val="TableParagraph"/>
              <w:spacing w:line="23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7-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72" w:type="dxa"/>
          </w:tcPr>
          <w:p w:rsidR="00D77391" w:rsidRDefault="00D77391" w:rsidP="00D77391">
            <w:pPr>
              <w:pStyle w:val="TableParagraph"/>
              <w:spacing w:line="234" w:lineRule="exact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март</w:t>
            </w:r>
          </w:p>
        </w:tc>
        <w:tc>
          <w:tcPr>
            <w:tcW w:w="2364" w:type="dxa"/>
            <w:gridSpan w:val="2"/>
          </w:tcPr>
          <w:p w:rsidR="00D77391" w:rsidRDefault="00D77391" w:rsidP="00D77391">
            <w:pPr>
              <w:pStyle w:val="TableParagraph"/>
              <w:spacing w:line="234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899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921"/>
        <w:gridCol w:w="840"/>
        <w:gridCol w:w="1248"/>
        <w:gridCol w:w="2343"/>
      </w:tblGrid>
      <w:tr w:rsidR="00D77391" w:rsidTr="00D77391">
        <w:trPr>
          <w:trHeight w:val="46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921" w:type="dxa"/>
          </w:tcPr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БОРЬБЫ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НАРКОМАНИЕЙ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-2"/>
                <w:sz w:val="20"/>
                <w:szCs w:val="20"/>
              </w:rPr>
              <w:t>НАРКОБИЗНЕСОМ.</w:t>
            </w:r>
          </w:p>
        </w:tc>
        <w:tc>
          <w:tcPr>
            <w:tcW w:w="840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343" w:type="dxa"/>
          </w:tcPr>
          <w:p w:rsidR="00D77391" w:rsidRDefault="00D77391" w:rsidP="00D77391">
            <w:pPr>
              <w:pStyle w:val="TableParagraph"/>
              <w:spacing w:line="250" w:lineRule="exact"/>
              <w:ind w:left="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D77391">
        <w:trPr>
          <w:trHeight w:val="48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921" w:type="dxa"/>
          </w:tcPr>
          <w:p w:rsidR="00D77391" w:rsidRDefault="00D77391" w:rsidP="00D77391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ВСЕМИРНЫЙ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ДЕНЬ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ЗДОРОВЬЯ</w:t>
            </w:r>
          </w:p>
          <w:p w:rsidR="00D77391" w:rsidRDefault="00D77391" w:rsidP="00D77391">
            <w:pPr>
              <w:pStyle w:val="TableParagraph"/>
              <w:spacing w:before="1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D77391" w:rsidRDefault="00D77391" w:rsidP="00D77391">
            <w:pPr>
              <w:pStyle w:val="TableParagraph"/>
              <w:spacing w:line="250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1-9</w:t>
            </w:r>
          </w:p>
        </w:tc>
        <w:tc>
          <w:tcPr>
            <w:tcW w:w="1248" w:type="dxa"/>
          </w:tcPr>
          <w:p w:rsidR="00D77391" w:rsidRDefault="00D77391" w:rsidP="00D77391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апрель</w:t>
            </w:r>
          </w:p>
        </w:tc>
        <w:tc>
          <w:tcPr>
            <w:tcW w:w="2343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 физкультуры,</w:t>
            </w:r>
          </w:p>
          <w:p w:rsidR="00D77391" w:rsidRDefault="00D77391" w:rsidP="00D77391">
            <w:pPr>
              <w:pStyle w:val="TableParagraph"/>
              <w:spacing w:line="250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D77391">
        <w:trPr>
          <w:trHeight w:val="101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921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наркологом</w:t>
            </w:r>
            <w:r>
              <w:rPr>
                <w:spacing w:val="-5"/>
                <w:sz w:val="20"/>
                <w:szCs w:val="20"/>
              </w:rPr>
              <w:t xml:space="preserve"> по</w:t>
            </w:r>
          </w:p>
          <w:p w:rsidR="00D77391" w:rsidRDefault="00D77391" w:rsidP="00D77391">
            <w:pPr>
              <w:pStyle w:val="TableParagraph"/>
              <w:spacing w:before="3" w:line="237" w:lineRule="auto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предупреждению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употребления ПАВ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(31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мая –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Всемирный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день</w:t>
            </w:r>
          </w:p>
          <w:p w:rsidR="00D77391" w:rsidRDefault="00D77391" w:rsidP="00D77391">
            <w:pPr>
              <w:pStyle w:val="TableParagraph"/>
              <w:spacing w:before="2" w:line="23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борьбы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курением)</w:t>
            </w:r>
          </w:p>
        </w:tc>
        <w:tc>
          <w:tcPr>
            <w:tcW w:w="840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7-</w:t>
            </w: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248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май</w:t>
            </w:r>
          </w:p>
        </w:tc>
        <w:tc>
          <w:tcPr>
            <w:tcW w:w="2343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 руководители</w:t>
            </w:r>
          </w:p>
        </w:tc>
      </w:tr>
      <w:tr w:rsidR="00D77391" w:rsidTr="00D77391">
        <w:trPr>
          <w:trHeight w:val="757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921" w:type="dxa"/>
          </w:tcPr>
          <w:p w:rsidR="00D77391" w:rsidRDefault="00D77391" w:rsidP="00D77391">
            <w:pPr>
              <w:pStyle w:val="TableParagraph"/>
              <w:tabs>
                <w:tab w:val="left" w:pos="2292"/>
                <w:tab w:val="left" w:pos="3352"/>
              </w:tabs>
              <w:spacing w:line="249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Профилактические</w:t>
            </w:r>
            <w:r>
              <w:rPr>
                <w:sz w:val="20"/>
                <w:szCs w:val="20"/>
              </w:rPr>
              <w:tab/>
            </w:r>
            <w:r>
              <w:rPr>
                <w:spacing w:val="-2"/>
                <w:sz w:val="20"/>
                <w:szCs w:val="20"/>
              </w:rPr>
              <w:t>беседы</w:t>
            </w:r>
            <w:r>
              <w:rPr>
                <w:sz w:val="20"/>
                <w:szCs w:val="20"/>
              </w:rPr>
              <w:tab/>
            </w:r>
            <w:r>
              <w:rPr>
                <w:spacing w:val="-10"/>
                <w:sz w:val="20"/>
                <w:szCs w:val="20"/>
              </w:rPr>
              <w:t>с</w:t>
            </w:r>
          </w:p>
          <w:p w:rsidR="00D77391" w:rsidRDefault="00D77391" w:rsidP="00D77391">
            <w:pPr>
              <w:pStyle w:val="TableParagraph"/>
              <w:tabs>
                <w:tab w:val="left" w:pos="1947"/>
                <w:tab w:val="left" w:pos="3347"/>
              </w:tabs>
              <w:spacing w:line="250" w:lineRule="exact"/>
              <w:ind w:right="9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обучающимися,</w:t>
            </w:r>
            <w:r>
              <w:rPr>
                <w:sz w:val="20"/>
                <w:szCs w:val="20"/>
              </w:rPr>
              <w:tab/>
            </w:r>
            <w:r>
              <w:rPr>
                <w:spacing w:val="-2"/>
                <w:sz w:val="20"/>
                <w:szCs w:val="20"/>
              </w:rPr>
              <w:t>склонными</w:t>
            </w:r>
            <w:r>
              <w:rPr>
                <w:sz w:val="20"/>
                <w:szCs w:val="20"/>
              </w:rPr>
              <w:tab/>
            </w:r>
            <w:r>
              <w:rPr>
                <w:spacing w:val="-10"/>
                <w:sz w:val="20"/>
                <w:szCs w:val="20"/>
              </w:rPr>
              <w:t xml:space="preserve">к </w:t>
            </w:r>
            <w:proofErr w:type="spellStart"/>
            <w:r>
              <w:rPr>
                <w:sz w:val="20"/>
                <w:szCs w:val="20"/>
              </w:rPr>
              <w:t>девиантному</w:t>
            </w:r>
            <w:proofErr w:type="spellEnd"/>
            <w:r>
              <w:rPr>
                <w:sz w:val="20"/>
                <w:szCs w:val="20"/>
              </w:rPr>
              <w:t xml:space="preserve"> поведению</w:t>
            </w:r>
          </w:p>
        </w:tc>
        <w:tc>
          <w:tcPr>
            <w:tcW w:w="840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6-</w:t>
            </w: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248" w:type="dxa"/>
          </w:tcPr>
          <w:p w:rsidR="00D77391" w:rsidRDefault="00D77391" w:rsidP="00D77391">
            <w:pPr>
              <w:pStyle w:val="TableParagraph"/>
              <w:tabs>
                <w:tab w:val="left" w:pos="1100"/>
              </w:tabs>
              <w:spacing w:line="242" w:lineRule="auto"/>
              <w:ind w:right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343" w:type="dxa"/>
          </w:tcPr>
          <w:p w:rsidR="00D77391" w:rsidRDefault="00D77391" w:rsidP="00D77391">
            <w:pPr>
              <w:pStyle w:val="TableParagraph"/>
              <w:spacing w:line="242" w:lineRule="auto"/>
              <w:ind w:left="110" w:right="3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Классные руководители </w:t>
            </w:r>
          </w:p>
          <w:p w:rsidR="00D77391" w:rsidRDefault="00D77391" w:rsidP="00D77391">
            <w:pPr>
              <w:pStyle w:val="TableParagraph"/>
              <w:spacing w:line="242" w:lineRule="auto"/>
              <w:ind w:left="110" w:right="3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Инспектор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ПДН</w:t>
            </w:r>
          </w:p>
        </w:tc>
      </w:tr>
      <w:tr w:rsidR="00D77391" w:rsidTr="00D77391">
        <w:trPr>
          <w:trHeight w:val="323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921" w:type="dxa"/>
          </w:tcPr>
          <w:p w:rsidR="00D77391" w:rsidRDefault="00D77391" w:rsidP="00D77391">
            <w:pPr>
              <w:pStyle w:val="TableParagraph"/>
              <w:spacing w:line="242" w:lineRule="auto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Беседы-лекции для различных возрастных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категорий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подростков и родителей:</w:t>
            </w:r>
          </w:p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«Влияние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алкоголизма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организм </w:t>
            </w:r>
            <w:r>
              <w:rPr>
                <w:spacing w:val="-2"/>
                <w:sz w:val="20"/>
                <w:szCs w:val="20"/>
              </w:rPr>
              <w:t>человека».</w:t>
            </w:r>
          </w:p>
          <w:p w:rsidR="00D77391" w:rsidRDefault="00D77391" w:rsidP="00D77391">
            <w:pPr>
              <w:pStyle w:val="TableParagraph"/>
              <w:spacing w:line="25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«Безвредного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табака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бывает».</w:t>
            </w:r>
          </w:p>
          <w:p w:rsidR="00D77391" w:rsidRDefault="00D77391" w:rsidP="00D77391">
            <w:pPr>
              <w:pStyle w:val="TableParagraph"/>
              <w:spacing w:line="25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«Поговорим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 </w:t>
            </w:r>
            <w:r>
              <w:rPr>
                <w:spacing w:val="-2"/>
                <w:sz w:val="20"/>
                <w:szCs w:val="20"/>
              </w:rPr>
              <w:t>ответственности».</w:t>
            </w:r>
          </w:p>
          <w:p w:rsidR="00D77391" w:rsidRDefault="00D77391" w:rsidP="00D77391">
            <w:pPr>
              <w:pStyle w:val="TableParagraph"/>
              <w:ind w:right="8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«Выбираем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здоровый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образ </w:t>
            </w:r>
            <w:r>
              <w:rPr>
                <w:spacing w:val="-2"/>
                <w:sz w:val="20"/>
                <w:szCs w:val="20"/>
              </w:rPr>
              <w:t>жизни».</w:t>
            </w:r>
          </w:p>
          <w:p w:rsidR="00D77391" w:rsidRDefault="00D77391" w:rsidP="00D77391">
            <w:pPr>
              <w:pStyle w:val="TableParagraph"/>
              <w:spacing w:line="237" w:lineRule="auto"/>
              <w:ind w:right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«Конвенция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защите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прав </w:t>
            </w:r>
            <w:r>
              <w:rPr>
                <w:spacing w:val="-2"/>
                <w:sz w:val="20"/>
                <w:szCs w:val="20"/>
              </w:rPr>
              <w:t>ребёнка».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«Роль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семьи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в</w:t>
            </w:r>
          </w:p>
          <w:p w:rsidR="00D77391" w:rsidRDefault="00D77391" w:rsidP="00D77391">
            <w:pPr>
              <w:pStyle w:val="TableParagraph"/>
              <w:spacing w:line="237" w:lineRule="auto"/>
              <w:ind w:right="9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гражданском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становлении </w:t>
            </w:r>
            <w:r>
              <w:rPr>
                <w:spacing w:val="-2"/>
                <w:sz w:val="20"/>
                <w:szCs w:val="20"/>
              </w:rPr>
              <w:t>личности».</w:t>
            </w:r>
          </w:p>
          <w:p w:rsidR="00D77391" w:rsidRDefault="00D77391" w:rsidP="00D77391">
            <w:pPr>
              <w:pStyle w:val="TableParagraph"/>
              <w:ind w:right="1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«Вовлечение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несовершеннолетних в преступную деятельность как проблема семейной политики».</w:t>
            </w:r>
          </w:p>
          <w:p w:rsidR="00D77391" w:rsidRDefault="00D77391" w:rsidP="00D77391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«Гармония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семейных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отношений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залог здорового образа жизни».</w:t>
            </w:r>
          </w:p>
        </w:tc>
        <w:tc>
          <w:tcPr>
            <w:tcW w:w="840" w:type="dxa"/>
          </w:tcPr>
          <w:p w:rsidR="00D77391" w:rsidRDefault="00D77391" w:rsidP="00D77391">
            <w:pPr>
              <w:pStyle w:val="TableParagraph"/>
              <w:spacing w:line="24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6-</w:t>
            </w: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248" w:type="dxa"/>
          </w:tcPr>
          <w:p w:rsidR="00D77391" w:rsidRDefault="00D77391" w:rsidP="00D77391">
            <w:pPr>
              <w:pStyle w:val="TableParagraph"/>
              <w:spacing w:line="242" w:lineRule="auto"/>
              <w:ind w:right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343" w:type="dxa"/>
          </w:tcPr>
          <w:p w:rsidR="00D77391" w:rsidRDefault="00D77391" w:rsidP="00D77391">
            <w:pPr>
              <w:pStyle w:val="TableParagraph"/>
              <w:ind w:left="110" w:right="4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 по ВР </w:t>
            </w:r>
            <w:r>
              <w:rPr>
                <w:spacing w:val="-2"/>
                <w:sz w:val="20"/>
                <w:szCs w:val="20"/>
              </w:rPr>
              <w:t xml:space="preserve">Классные руководители </w:t>
            </w:r>
          </w:p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Мед.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работники</w:t>
            </w:r>
          </w:p>
        </w:tc>
      </w:tr>
      <w:tr w:rsidR="00D77391" w:rsidTr="00D77391">
        <w:trPr>
          <w:trHeight w:val="51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921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Занятость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обучающихся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каникулярное время.</w:t>
            </w:r>
          </w:p>
        </w:tc>
        <w:tc>
          <w:tcPr>
            <w:tcW w:w="840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четвертям</w:t>
            </w:r>
          </w:p>
        </w:tc>
        <w:tc>
          <w:tcPr>
            <w:tcW w:w="2343" w:type="dxa"/>
          </w:tcPr>
          <w:p w:rsidR="00D77391" w:rsidRDefault="00D77391" w:rsidP="00D77391">
            <w:pPr>
              <w:pStyle w:val="TableParagraph"/>
              <w:spacing w:line="237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Классные руководители </w:t>
            </w:r>
          </w:p>
        </w:tc>
      </w:tr>
      <w:tr w:rsidR="00D77391" w:rsidTr="00D77391">
        <w:trPr>
          <w:trHeight w:val="50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921" w:type="dxa"/>
          </w:tcPr>
          <w:p w:rsidR="00D77391" w:rsidRDefault="00D77391" w:rsidP="00D77391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«ДЕТСКИЙ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ТЕЛЕФОН </w:t>
            </w:r>
            <w:r>
              <w:rPr>
                <w:spacing w:val="-2"/>
                <w:sz w:val="20"/>
                <w:szCs w:val="20"/>
              </w:rPr>
              <w:t>ДОВЕРИЯ»</w:t>
            </w:r>
          </w:p>
        </w:tc>
        <w:tc>
          <w:tcPr>
            <w:tcW w:w="840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343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Педагог </w:t>
            </w:r>
            <w:proofErr w:type="spellStart"/>
            <w:r>
              <w:rPr>
                <w:spacing w:val="-2"/>
                <w:sz w:val="20"/>
                <w:szCs w:val="20"/>
              </w:rPr>
              <w:t>оргаанизатор</w:t>
            </w:r>
            <w:proofErr w:type="spellEnd"/>
          </w:p>
        </w:tc>
      </w:tr>
      <w:tr w:rsidR="00D77391" w:rsidTr="00D77391">
        <w:trPr>
          <w:trHeight w:val="498"/>
        </w:trPr>
        <w:tc>
          <w:tcPr>
            <w:tcW w:w="9899" w:type="dxa"/>
            <w:gridSpan w:val="5"/>
          </w:tcPr>
          <w:p w:rsidR="00D77391" w:rsidRDefault="00D77391" w:rsidP="00D77391">
            <w:pPr>
              <w:pStyle w:val="TableParagraph"/>
              <w:spacing w:before="1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pacing w:val="-2"/>
                <w:sz w:val="20"/>
                <w:szCs w:val="20"/>
              </w:rPr>
              <w:t xml:space="preserve">Организационно- педагогическая </w:t>
            </w:r>
            <w:r>
              <w:rPr>
                <w:b/>
                <w:i/>
                <w:sz w:val="20"/>
                <w:szCs w:val="20"/>
              </w:rPr>
              <w:t>работа с педагогическим коллективом и</w:t>
            </w:r>
            <w:r>
              <w:rPr>
                <w:b/>
                <w:i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родителями</w:t>
            </w:r>
          </w:p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pacing w:val="-2"/>
                <w:sz w:val="20"/>
                <w:szCs w:val="20"/>
              </w:rPr>
              <w:t>обучающихся</w:t>
            </w:r>
          </w:p>
        </w:tc>
      </w:tr>
      <w:tr w:rsidR="00D77391" w:rsidTr="00D77391">
        <w:trPr>
          <w:trHeight w:val="75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21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классными</w:t>
            </w:r>
          </w:p>
          <w:p w:rsidR="00D77391" w:rsidRDefault="00D77391" w:rsidP="00D77391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руководителями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организации профилактической работы.</w:t>
            </w:r>
          </w:p>
        </w:tc>
        <w:tc>
          <w:tcPr>
            <w:tcW w:w="840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48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2343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по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ВР</w:t>
            </w:r>
          </w:p>
        </w:tc>
      </w:tr>
      <w:tr w:rsidR="00D77391" w:rsidTr="00D77391">
        <w:trPr>
          <w:trHeight w:val="50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21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работы</w:t>
            </w:r>
          </w:p>
          <w:p w:rsidR="00D77391" w:rsidRDefault="00D77391" w:rsidP="00D77391">
            <w:pPr>
              <w:pStyle w:val="TableParagraph"/>
              <w:spacing w:before="1" w:line="23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родительских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комитетов.</w:t>
            </w:r>
          </w:p>
        </w:tc>
        <w:tc>
          <w:tcPr>
            <w:tcW w:w="840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48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2343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before="1" w:line="238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D77391">
        <w:trPr>
          <w:trHeight w:val="94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921" w:type="dxa"/>
          </w:tcPr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по вовлечению обучающихся в систему дополнительного образования детей: кружки и секции, объединения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творческие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союзы</w:t>
            </w:r>
          </w:p>
          <w:p w:rsidR="00D77391" w:rsidRDefault="00D77391" w:rsidP="00D77391">
            <w:pPr>
              <w:pStyle w:val="TableParagraph"/>
              <w:spacing w:line="23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>
              <w:rPr>
                <w:spacing w:val="-2"/>
                <w:sz w:val="20"/>
                <w:szCs w:val="20"/>
              </w:rPr>
              <w:t xml:space="preserve"> интересам.</w:t>
            </w:r>
          </w:p>
        </w:tc>
        <w:tc>
          <w:tcPr>
            <w:tcW w:w="840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48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2343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д/о </w:t>
            </w: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D77391">
        <w:trPr>
          <w:trHeight w:val="25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921" w:type="dxa"/>
          </w:tcPr>
          <w:p w:rsidR="00D77391" w:rsidRDefault="00D77391" w:rsidP="00D77391">
            <w:pPr>
              <w:pStyle w:val="TableParagraph"/>
              <w:spacing w:line="23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посещений</w:t>
            </w:r>
            <w:r>
              <w:rPr>
                <w:spacing w:val="-4"/>
                <w:sz w:val="20"/>
                <w:szCs w:val="20"/>
              </w:rPr>
              <w:t xml:space="preserve"> семей</w:t>
            </w:r>
          </w:p>
        </w:tc>
        <w:tc>
          <w:tcPr>
            <w:tcW w:w="840" w:type="dxa"/>
          </w:tcPr>
          <w:p w:rsidR="00D77391" w:rsidRDefault="00D77391" w:rsidP="00D77391">
            <w:pPr>
              <w:pStyle w:val="TableParagraph"/>
              <w:spacing w:line="23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48" w:type="dxa"/>
          </w:tcPr>
          <w:p w:rsidR="00D77391" w:rsidRDefault="00D77391" w:rsidP="00D77391">
            <w:pPr>
              <w:pStyle w:val="TableParagraph"/>
              <w:spacing w:line="23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течение</w:t>
            </w:r>
          </w:p>
        </w:tc>
        <w:tc>
          <w:tcPr>
            <w:tcW w:w="2343" w:type="dxa"/>
          </w:tcPr>
          <w:p w:rsidR="00D77391" w:rsidRDefault="00D77391" w:rsidP="00D77391">
            <w:pPr>
              <w:pStyle w:val="TableParagraph"/>
              <w:spacing w:line="234" w:lineRule="exact"/>
              <w:ind w:left="110"/>
              <w:rPr>
                <w:sz w:val="20"/>
                <w:szCs w:val="20"/>
              </w:rPr>
            </w:pP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899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909"/>
        <w:gridCol w:w="828"/>
        <w:gridCol w:w="1260"/>
        <w:gridCol w:w="2355"/>
      </w:tblGrid>
      <w:tr w:rsidR="00D77391" w:rsidTr="00D77391">
        <w:trPr>
          <w:trHeight w:val="75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909" w:type="dxa"/>
          </w:tcPr>
          <w:p w:rsidR="00D77391" w:rsidRDefault="00D77391" w:rsidP="00D77391">
            <w:pPr>
              <w:pStyle w:val="TableParagraph"/>
              <w:spacing w:line="242" w:lineRule="auto"/>
              <w:ind w:right="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обучающихся,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состоящих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учёте в правоохранительных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органах,</w:t>
            </w:r>
          </w:p>
          <w:p w:rsidR="00D77391" w:rsidRDefault="00D77391" w:rsidP="00D77391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ВШУ,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неблагополучных </w:t>
            </w:r>
            <w:r>
              <w:rPr>
                <w:spacing w:val="-2"/>
                <w:sz w:val="20"/>
                <w:szCs w:val="20"/>
              </w:rPr>
              <w:t>семей.</w:t>
            </w:r>
          </w:p>
        </w:tc>
        <w:tc>
          <w:tcPr>
            <w:tcW w:w="828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355" w:type="dxa"/>
          </w:tcPr>
          <w:p w:rsidR="00D77391" w:rsidRDefault="00D77391" w:rsidP="00D77391">
            <w:pPr>
              <w:pStyle w:val="TableParagraph"/>
              <w:spacing w:line="242" w:lineRule="auto"/>
              <w:ind w:left="110" w:right="31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D77391">
        <w:trPr>
          <w:trHeight w:val="6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909" w:type="dxa"/>
          </w:tcPr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ежедневного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контроля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 </w:t>
            </w:r>
            <w:r>
              <w:rPr>
                <w:spacing w:val="-2"/>
                <w:sz w:val="20"/>
                <w:szCs w:val="20"/>
              </w:rPr>
              <w:t>посещаемостью,</w:t>
            </w:r>
          </w:p>
          <w:p w:rsidR="00D77391" w:rsidRDefault="00D77391" w:rsidP="00D77391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целью выявления причин пропусков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занятий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обучающимися.</w:t>
            </w:r>
          </w:p>
        </w:tc>
        <w:tc>
          <w:tcPr>
            <w:tcW w:w="828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60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ежедневно</w:t>
            </w:r>
          </w:p>
        </w:tc>
        <w:tc>
          <w:tcPr>
            <w:tcW w:w="2355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D77391">
        <w:trPr>
          <w:trHeight w:val="56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909" w:type="dxa"/>
          </w:tcPr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планирование</w:t>
            </w:r>
          </w:p>
          <w:p w:rsidR="00D77391" w:rsidRDefault="00D77391" w:rsidP="00D77391">
            <w:pPr>
              <w:pStyle w:val="TableParagraph"/>
              <w:spacing w:before="3"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летнего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отдыха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разных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категорий </w:t>
            </w:r>
            <w:r>
              <w:rPr>
                <w:spacing w:val="-2"/>
                <w:sz w:val="20"/>
                <w:szCs w:val="20"/>
              </w:rPr>
              <w:t>обучающихся</w:t>
            </w:r>
          </w:p>
        </w:tc>
        <w:tc>
          <w:tcPr>
            <w:tcW w:w="828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60" w:type="dxa"/>
          </w:tcPr>
          <w:p w:rsidR="00D77391" w:rsidRDefault="00D77391" w:rsidP="00D77391">
            <w:pPr>
              <w:pStyle w:val="TableParagraph"/>
              <w:spacing w:line="242" w:lineRule="auto"/>
              <w:ind w:right="15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Апрель </w:t>
            </w:r>
            <w:r>
              <w:rPr>
                <w:spacing w:val="-4"/>
                <w:sz w:val="20"/>
                <w:szCs w:val="20"/>
              </w:rPr>
              <w:t>май</w:t>
            </w:r>
          </w:p>
        </w:tc>
        <w:tc>
          <w:tcPr>
            <w:tcW w:w="2355" w:type="dxa"/>
          </w:tcPr>
          <w:p w:rsidR="00D77391" w:rsidRDefault="00D77391" w:rsidP="00D77391">
            <w:pPr>
              <w:pStyle w:val="TableParagraph"/>
              <w:ind w:left="110" w:right="37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Классные руководители </w:t>
            </w:r>
            <w:r>
              <w:rPr>
                <w:sz w:val="20"/>
                <w:szCs w:val="20"/>
              </w:rPr>
              <w:t>ЗДВР</w:t>
            </w:r>
          </w:p>
        </w:tc>
      </w:tr>
      <w:tr w:rsidR="00D77391" w:rsidTr="00D77391">
        <w:trPr>
          <w:trHeight w:val="551"/>
        </w:trPr>
        <w:tc>
          <w:tcPr>
            <w:tcW w:w="9899" w:type="dxa"/>
            <w:gridSpan w:val="5"/>
          </w:tcPr>
          <w:p w:rsidR="00D77391" w:rsidRDefault="00D77391" w:rsidP="00D77391">
            <w:pPr>
              <w:pStyle w:val="TableParagraph"/>
              <w:spacing w:line="274" w:lineRule="exact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Профилактика</w:t>
            </w:r>
            <w:r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детского</w:t>
            </w:r>
            <w:r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дорожно-транспортного</w:t>
            </w:r>
            <w:r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травматизма, противопожарной безопасности,</w:t>
            </w:r>
            <w:r>
              <w:rPr>
                <w:b/>
                <w:i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предупреждению</w:t>
            </w:r>
            <w:r>
              <w:rPr>
                <w:b/>
                <w:i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террористических актов</w:t>
            </w:r>
          </w:p>
        </w:tc>
      </w:tr>
      <w:tr w:rsidR="00D77391" w:rsidTr="00D77391">
        <w:trPr>
          <w:trHeight w:val="25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909" w:type="dxa"/>
          </w:tcPr>
          <w:p w:rsidR="00D77391" w:rsidRDefault="00D77391" w:rsidP="00D77391">
            <w:pPr>
              <w:pStyle w:val="TableParagraph"/>
              <w:spacing w:before="1" w:line="233" w:lineRule="exac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Работа</w:t>
            </w:r>
            <w:r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с</w:t>
            </w:r>
            <w:r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i/>
                <w:spacing w:val="-2"/>
                <w:sz w:val="20"/>
                <w:szCs w:val="20"/>
              </w:rPr>
              <w:t>кадрами</w:t>
            </w:r>
          </w:p>
        </w:tc>
        <w:tc>
          <w:tcPr>
            <w:tcW w:w="828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355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D77391" w:rsidTr="00D77391">
        <w:trPr>
          <w:trHeight w:val="98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09" w:type="dxa"/>
          </w:tcPr>
          <w:p w:rsidR="00D77391" w:rsidRDefault="00D77391" w:rsidP="00D77391">
            <w:pPr>
              <w:pStyle w:val="TableParagraph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Распределение обязанностей в работе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созданию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безопасных условий труда и</w:t>
            </w:r>
          </w:p>
          <w:p w:rsidR="00D77391" w:rsidRDefault="00D77391" w:rsidP="00D77391">
            <w:pPr>
              <w:pStyle w:val="TableParagraph"/>
              <w:spacing w:line="24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предупреждению детского травматизма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между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членами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proofErr w:type="spellStart"/>
            <w:r>
              <w:rPr>
                <w:spacing w:val="-2"/>
                <w:sz w:val="20"/>
                <w:szCs w:val="20"/>
              </w:rPr>
              <w:t>педколлектива</w:t>
            </w:r>
            <w:proofErr w:type="spellEnd"/>
          </w:p>
        </w:tc>
        <w:tc>
          <w:tcPr>
            <w:tcW w:w="828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D77391" w:rsidRDefault="00D77391" w:rsidP="00D77391">
            <w:pPr>
              <w:pStyle w:val="TableParagraph"/>
              <w:spacing w:line="268" w:lineRule="exact"/>
              <w:ind w:left="16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август</w:t>
            </w:r>
          </w:p>
        </w:tc>
        <w:tc>
          <w:tcPr>
            <w:tcW w:w="2355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Администрация школы</w:t>
            </w:r>
          </w:p>
        </w:tc>
      </w:tr>
      <w:tr w:rsidR="00D77391" w:rsidTr="00D77391">
        <w:trPr>
          <w:trHeight w:val="52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09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инструктаж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и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рабочем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месте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 персоналом школы</w:t>
            </w:r>
          </w:p>
        </w:tc>
        <w:tc>
          <w:tcPr>
            <w:tcW w:w="828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D77391" w:rsidRDefault="00D77391" w:rsidP="00D77391">
            <w:pPr>
              <w:pStyle w:val="TableParagraph"/>
              <w:spacing w:before="270"/>
              <w:ind w:left="16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август</w:t>
            </w:r>
          </w:p>
        </w:tc>
        <w:tc>
          <w:tcPr>
            <w:tcW w:w="2355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Администрация школы</w:t>
            </w:r>
          </w:p>
        </w:tc>
      </w:tr>
      <w:tr w:rsidR="00D77391" w:rsidTr="00D77391">
        <w:trPr>
          <w:trHeight w:val="73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909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Прием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аттестация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кабинетов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 началу учебного года выполнению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санитарно- гигиенических требований к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учебным</w:t>
            </w:r>
            <w:r>
              <w:rPr>
                <w:spacing w:val="-2"/>
                <w:sz w:val="20"/>
                <w:szCs w:val="20"/>
              </w:rPr>
              <w:t xml:space="preserve"> занятиям</w:t>
            </w:r>
          </w:p>
        </w:tc>
        <w:tc>
          <w:tcPr>
            <w:tcW w:w="828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D77391" w:rsidRDefault="00D77391" w:rsidP="00D77391">
            <w:pPr>
              <w:pStyle w:val="TableParagraph"/>
              <w:spacing w:before="267"/>
              <w:ind w:left="0"/>
              <w:rPr>
                <w:b/>
                <w:i/>
                <w:sz w:val="20"/>
                <w:szCs w:val="20"/>
              </w:rPr>
            </w:pPr>
          </w:p>
          <w:p w:rsidR="00D77391" w:rsidRDefault="00D77391" w:rsidP="00D77391">
            <w:pPr>
              <w:pStyle w:val="TableParagraph"/>
              <w:ind w:left="16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август</w:t>
            </w:r>
          </w:p>
        </w:tc>
        <w:tc>
          <w:tcPr>
            <w:tcW w:w="2355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Администрация школы</w:t>
            </w:r>
          </w:p>
        </w:tc>
      </w:tr>
      <w:tr w:rsidR="00D77391" w:rsidTr="00D77391">
        <w:trPr>
          <w:trHeight w:val="55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909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Производственное </w:t>
            </w:r>
            <w:r>
              <w:rPr>
                <w:spacing w:val="-2"/>
                <w:sz w:val="20"/>
                <w:szCs w:val="20"/>
              </w:rPr>
              <w:t>совещание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"Детский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травматизм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его причины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профилактика"</w:t>
            </w:r>
          </w:p>
        </w:tc>
        <w:tc>
          <w:tcPr>
            <w:tcW w:w="828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D77391" w:rsidRDefault="00D77391" w:rsidP="00D77391">
            <w:pPr>
              <w:pStyle w:val="TableParagraph"/>
              <w:spacing w:before="270"/>
              <w:ind w:left="16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2355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Администрация школы</w:t>
            </w:r>
          </w:p>
        </w:tc>
      </w:tr>
      <w:tr w:rsidR="00D77391" w:rsidTr="00D77391">
        <w:trPr>
          <w:trHeight w:val="54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909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членов</w:t>
            </w:r>
            <w:r>
              <w:rPr>
                <w:spacing w:val="-2"/>
                <w:sz w:val="20"/>
                <w:szCs w:val="20"/>
              </w:rPr>
              <w:t xml:space="preserve"> трудового</w:t>
            </w:r>
          </w:p>
          <w:p w:rsidR="00D77391" w:rsidRDefault="00D77391" w:rsidP="00D77391">
            <w:pPr>
              <w:pStyle w:val="TableParagraph"/>
              <w:spacing w:line="29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коллектива,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вновь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принимаемых на работу,</w:t>
            </w:r>
          </w:p>
        </w:tc>
        <w:tc>
          <w:tcPr>
            <w:tcW w:w="828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355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Администрация школы</w:t>
            </w:r>
          </w:p>
        </w:tc>
      </w:tr>
      <w:tr w:rsidR="00D77391" w:rsidTr="00D77391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909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регулярных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инструктажей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персонала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школы</w:t>
            </w:r>
          </w:p>
        </w:tc>
        <w:tc>
          <w:tcPr>
            <w:tcW w:w="828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355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Администрация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школы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899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957"/>
        <w:gridCol w:w="840"/>
        <w:gridCol w:w="1248"/>
        <w:gridCol w:w="2307"/>
      </w:tblGrid>
      <w:tr w:rsidR="00D77391" w:rsidTr="00D77391">
        <w:trPr>
          <w:trHeight w:val="55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957" w:type="dxa"/>
          </w:tcPr>
          <w:p w:rsidR="00D77391" w:rsidRDefault="00D77391" w:rsidP="00D77391">
            <w:pPr>
              <w:pStyle w:val="TableParagraph"/>
              <w:spacing w:line="274" w:lineRule="exact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вопросам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охраны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труда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 регистрацией в соответствующих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журналах</w:t>
            </w:r>
          </w:p>
        </w:tc>
        <w:tc>
          <w:tcPr>
            <w:tcW w:w="840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307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D77391" w:rsidTr="00D77391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957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оперативных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совещаний по вопросам состояния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охраны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труда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ОУ</w:t>
            </w:r>
          </w:p>
        </w:tc>
        <w:tc>
          <w:tcPr>
            <w:tcW w:w="84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248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  <w:r>
              <w:rPr>
                <w:spacing w:val="-2"/>
                <w:sz w:val="20"/>
                <w:szCs w:val="20"/>
              </w:rPr>
              <w:t>планёрках</w:t>
            </w:r>
          </w:p>
        </w:tc>
        <w:tc>
          <w:tcPr>
            <w:tcW w:w="2307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Администрация школы</w:t>
            </w:r>
          </w:p>
        </w:tc>
      </w:tr>
      <w:tr w:rsidR="00D77391" w:rsidTr="00D77391">
        <w:trPr>
          <w:trHeight w:val="89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957" w:type="dxa"/>
          </w:tcPr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дежурства учителей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учащихся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перед началом занятий и на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переменах</w:t>
            </w:r>
          </w:p>
        </w:tc>
        <w:tc>
          <w:tcPr>
            <w:tcW w:w="84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248" w:type="dxa"/>
          </w:tcPr>
          <w:p w:rsidR="00D77391" w:rsidRDefault="00D77391" w:rsidP="00D77391">
            <w:pPr>
              <w:pStyle w:val="TableParagraph"/>
              <w:spacing w:before="265" w:line="242" w:lineRule="auto"/>
              <w:ind w:left="0" w:right="-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учебного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года</w:t>
            </w:r>
          </w:p>
        </w:tc>
        <w:tc>
          <w:tcPr>
            <w:tcW w:w="2307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Администрация школы</w:t>
            </w:r>
          </w:p>
        </w:tc>
      </w:tr>
      <w:tr w:rsidR="00D77391" w:rsidTr="00D77391">
        <w:trPr>
          <w:trHeight w:val="273"/>
        </w:trPr>
        <w:tc>
          <w:tcPr>
            <w:tcW w:w="9899" w:type="dxa"/>
            <w:gridSpan w:val="5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Работа</w:t>
            </w:r>
            <w:r>
              <w:rPr>
                <w:b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с</w:t>
            </w:r>
            <w:r>
              <w:rPr>
                <w:b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i/>
                <w:spacing w:val="-2"/>
                <w:sz w:val="20"/>
                <w:szCs w:val="20"/>
              </w:rPr>
              <w:t>учащимися</w:t>
            </w:r>
          </w:p>
        </w:tc>
      </w:tr>
      <w:tr w:rsidR="00D77391" w:rsidTr="00D77391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57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вводных</w:t>
            </w:r>
          </w:p>
          <w:p w:rsidR="00D77391" w:rsidRDefault="00D77391" w:rsidP="00D77391">
            <w:pPr>
              <w:pStyle w:val="TableParagraph"/>
              <w:spacing w:line="274" w:lineRule="exact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инструктажей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1–9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классах (на начало учебного года)</w:t>
            </w:r>
          </w:p>
        </w:tc>
        <w:tc>
          <w:tcPr>
            <w:tcW w:w="84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48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  <w:r>
              <w:rPr>
                <w:spacing w:val="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сентября</w:t>
            </w:r>
          </w:p>
        </w:tc>
        <w:tc>
          <w:tcPr>
            <w:tcW w:w="2307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D77391">
        <w:trPr>
          <w:trHeight w:val="939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57" w:type="dxa"/>
          </w:tcPr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классах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уголков по профилактике детского травматизма, создание папки методической литературы по обучению детей дорожной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безопасности</w:t>
            </w:r>
          </w:p>
        </w:tc>
        <w:tc>
          <w:tcPr>
            <w:tcW w:w="84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48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сентябрь-ноябрь</w:t>
            </w:r>
          </w:p>
        </w:tc>
        <w:tc>
          <w:tcPr>
            <w:tcW w:w="2307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D77391" w:rsidTr="00D77391">
        <w:trPr>
          <w:trHeight w:val="58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957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Тематический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утренник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в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начальной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"Красный, желтый, зеленый"</w:t>
            </w:r>
          </w:p>
        </w:tc>
        <w:tc>
          <w:tcPr>
            <w:tcW w:w="84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248" w:type="dxa"/>
          </w:tcPr>
          <w:p w:rsidR="00D77391" w:rsidRDefault="00D77391" w:rsidP="00D77391">
            <w:pPr>
              <w:pStyle w:val="TableParagraph"/>
              <w:spacing w:line="268" w:lineRule="exact"/>
              <w:ind w:left="16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2307" w:type="dxa"/>
          </w:tcPr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D77391">
        <w:trPr>
          <w:trHeight w:val="56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957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часы </w:t>
            </w:r>
            <w:r>
              <w:rPr>
                <w:spacing w:val="-2"/>
                <w:sz w:val="20"/>
                <w:szCs w:val="20"/>
              </w:rPr>
              <w:t>"Безопасный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маршрут"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учащихся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1-4 </w:t>
            </w:r>
            <w:r>
              <w:rPr>
                <w:spacing w:val="-2"/>
                <w:sz w:val="20"/>
                <w:szCs w:val="20"/>
              </w:rPr>
              <w:t>классов</w:t>
            </w:r>
          </w:p>
        </w:tc>
        <w:tc>
          <w:tcPr>
            <w:tcW w:w="84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248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2307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D77391">
        <w:trPr>
          <w:trHeight w:val="105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957" w:type="dxa"/>
          </w:tcPr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инструктажей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 организации учебных занятий по спец. предметам (вводных, на рабочем месте, повторных,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внеплановых,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целевых)</w:t>
            </w:r>
          </w:p>
        </w:tc>
        <w:tc>
          <w:tcPr>
            <w:tcW w:w="84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48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307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D77391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957" w:type="dxa"/>
          </w:tcPr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цикла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бесед,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показ иллюстративного материала "Поведение в школе и на улицах города" на классных часах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 учащимися 1-9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классов</w:t>
            </w:r>
          </w:p>
        </w:tc>
        <w:tc>
          <w:tcPr>
            <w:tcW w:w="84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48" w:type="dxa"/>
          </w:tcPr>
          <w:p w:rsidR="00D77391" w:rsidRDefault="00D77391" w:rsidP="00D77391">
            <w:pPr>
              <w:pStyle w:val="TableParagraph"/>
              <w:spacing w:line="268" w:lineRule="exact"/>
              <w:ind w:left="16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Октябрь</w:t>
            </w:r>
          </w:p>
        </w:tc>
        <w:tc>
          <w:tcPr>
            <w:tcW w:w="2307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D77391">
        <w:trPr>
          <w:trHeight w:val="55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957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профилактике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детского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травматизма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уроках ОБЗР в 5-9 классах</w:t>
            </w:r>
          </w:p>
        </w:tc>
        <w:tc>
          <w:tcPr>
            <w:tcW w:w="84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248" w:type="dxa"/>
          </w:tcPr>
          <w:p w:rsidR="00D77391" w:rsidRDefault="00D77391" w:rsidP="00D77391">
            <w:pPr>
              <w:pStyle w:val="TableParagraph"/>
              <w:tabs>
                <w:tab w:val="left" w:pos="660"/>
              </w:tabs>
              <w:spacing w:line="242" w:lineRule="auto"/>
              <w:ind w:right="-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учебного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года</w:t>
            </w:r>
          </w:p>
        </w:tc>
        <w:tc>
          <w:tcPr>
            <w:tcW w:w="2307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ОБЗР</w:t>
            </w:r>
          </w:p>
        </w:tc>
      </w:tr>
      <w:tr w:rsidR="00D77391" w:rsidTr="00D77391">
        <w:trPr>
          <w:trHeight w:val="43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957" w:type="dxa"/>
          </w:tcPr>
          <w:p w:rsidR="00D77391" w:rsidRDefault="00D77391" w:rsidP="00D77391">
            <w:pPr>
              <w:pStyle w:val="TableParagraph"/>
              <w:spacing w:line="237" w:lineRule="auto"/>
              <w:ind w:right="21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Спортивно-массовое </w:t>
            </w:r>
            <w:r>
              <w:rPr>
                <w:sz w:val="20"/>
                <w:szCs w:val="20"/>
              </w:rPr>
              <w:t>мероприятие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"День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защиты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детей"</w:t>
            </w:r>
          </w:p>
        </w:tc>
        <w:tc>
          <w:tcPr>
            <w:tcW w:w="84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1248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Май</w:t>
            </w:r>
          </w:p>
        </w:tc>
        <w:tc>
          <w:tcPr>
            <w:tcW w:w="2307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ОБЗР</w:t>
            </w:r>
          </w:p>
        </w:tc>
      </w:tr>
      <w:tr w:rsidR="00D77391" w:rsidTr="00D77391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957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лекций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сотрудниками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ГИБДД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МЧС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 учащимися школы</w:t>
            </w:r>
          </w:p>
        </w:tc>
        <w:tc>
          <w:tcPr>
            <w:tcW w:w="84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48" w:type="dxa"/>
          </w:tcPr>
          <w:p w:rsidR="00D77391" w:rsidRDefault="00D77391" w:rsidP="00D77391">
            <w:pPr>
              <w:pStyle w:val="TableParagraph"/>
              <w:spacing w:line="242" w:lineRule="auto"/>
              <w:ind w:right="-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учебного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года</w:t>
            </w:r>
          </w:p>
        </w:tc>
        <w:tc>
          <w:tcPr>
            <w:tcW w:w="2307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ЗДВР</w:t>
            </w:r>
          </w:p>
        </w:tc>
      </w:tr>
      <w:tr w:rsidR="00D77391" w:rsidTr="00D77391">
        <w:trPr>
          <w:trHeight w:val="82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957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эвакуации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учащихся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сотрудников школы для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отработки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навыков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 xml:space="preserve">при </w:t>
            </w:r>
            <w:r>
              <w:rPr>
                <w:sz w:val="20"/>
                <w:szCs w:val="20"/>
              </w:rPr>
              <w:t>возникновении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ЧС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школьном </w:t>
            </w:r>
            <w:r>
              <w:rPr>
                <w:spacing w:val="-2"/>
                <w:sz w:val="20"/>
                <w:szCs w:val="20"/>
              </w:rPr>
              <w:t>здании</w:t>
            </w:r>
          </w:p>
        </w:tc>
        <w:tc>
          <w:tcPr>
            <w:tcW w:w="84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248" w:type="dxa"/>
          </w:tcPr>
          <w:p w:rsidR="00D77391" w:rsidRDefault="00D77391" w:rsidP="00D77391">
            <w:pPr>
              <w:pStyle w:val="TableParagraph"/>
              <w:spacing w:line="237" w:lineRule="auto"/>
              <w:ind w:firstLine="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 учебного года</w:t>
            </w:r>
          </w:p>
        </w:tc>
        <w:tc>
          <w:tcPr>
            <w:tcW w:w="2307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Администрация, Классные</w:t>
            </w:r>
          </w:p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899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921"/>
        <w:gridCol w:w="912"/>
        <w:gridCol w:w="1680"/>
        <w:gridCol w:w="1839"/>
      </w:tblGrid>
      <w:tr w:rsidR="00D77391" w:rsidTr="00254483">
        <w:trPr>
          <w:trHeight w:val="3849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921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тематических инструктажей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1–9классах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рамках классных часов: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3"/>
              </w:numPr>
              <w:tabs>
                <w:tab w:val="left" w:pos="310"/>
              </w:tabs>
              <w:spacing w:line="242" w:lineRule="auto"/>
              <w:ind w:right="88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правилам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пожарной </w:t>
            </w:r>
            <w:r>
              <w:rPr>
                <w:spacing w:val="-2"/>
                <w:sz w:val="20"/>
                <w:szCs w:val="20"/>
              </w:rPr>
              <w:t>безопасности;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3"/>
              </w:numPr>
              <w:tabs>
                <w:tab w:val="left" w:pos="310"/>
              </w:tabs>
              <w:spacing w:line="271" w:lineRule="exact"/>
              <w:ind w:left="310" w:hanging="2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правилам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электробезопасности;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3"/>
              </w:numPr>
              <w:tabs>
                <w:tab w:val="left" w:pos="310"/>
              </w:tabs>
              <w:spacing w:line="242" w:lineRule="auto"/>
              <w:ind w:right="525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правилам дорожно- транспортной</w:t>
            </w:r>
            <w:r>
              <w:rPr>
                <w:spacing w:val="-2"/>
                <w:sz w:val="20"/>
                <w:szCs w:val="20"/>
              </w:rPr>
              <w:t xml:space="preserve"> безопасности;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3"/>
              </w:numPr>
              <w:tabs>
                <w:tab w:val="left" w:pos="310"/>
              </w:tabs>
              <w:spacing w:line="242" w:lineRule="auto"/>
              <w:ind w:right="22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правилам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безопасности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 воде и на льду;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3"/>
              </w:numPr>
              <w:tabs>
                <w:tab w:val="left" w:pos="310"/>
              </w:tabs>
              <w:spacing w:line="242" w:lineRule="auto"/>
              <w:ind w:right="22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правилам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безопасности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 спортивной площадке;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3"/>
              </w:numPr>
              <w:tabs>
                <w:tab w:val="left" w:pos="310"/>
              </w:tabs>
              <w:ind w:right="35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правилам безопасности при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обнаружении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взрывчатых веществ и подозрительных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предметов;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3"/>
              </w:numPr>
              <w:tabs>
                <w:tab w:val="left" w:pos="310"/>
              </w:tabs>
              <w:spacing w:line="237" w:lineRule="auto"/>
              <w:ind w:right="18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поведении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экстремальных </w:t>
            </w:r>
            <w:r>
              <w:rPr>
                <w:spacing w:val="-2"/>
                <w:sz w:val="20"/>
                <w:szCs w:val="20"/>
              </w:rPr>
              <w:t>ситуациях;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3"/>
              </w:numPr>
              <w:tabs>
                <w:tab w:val="left" w:pos="310"/>
              </w:tabs>
              <w:spacing w:line="274" w:lineRule="exact"/>
              <w:ind w:right="54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правилам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поведения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 время каникул</w:t>
            </w:r>
          </w:p>
        </w:tc>
        <w:tc>
          <w:tcPr>
            <w:tcW w:w="912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680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планам </w:t>
            </w:r>
            <w:r>
              <w:rPr>
                <w:spacing w:val="-2"/>
                <w:sz w:val="20"/>
                <w:szCs w:val="20"/>
              </w:rPr>
              <w:t>классных</w:t>
            </w:r>
          </w:p>
          <w:p w:rsidR="00D77391" w:rsidRDefault="00D77391" w:rsidP="00D77391">
            <w:pPr>
              <w:pStyle w:val="TableParagraph"/>
              <w:spacing w:before="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руководителей</w:t>
            </w:r>
          </w:p>
        </w:tc>
        <w:tc>
          <w:tcPr>
            <w:tcW w:w="1839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921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внеплановых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инструктажей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организации внеклассных мероприятий</w:t>
            </w:r>
          </w:p>
        </w:tc>
        <w:tc>
          <w:tcPr>
            <w:tcW w:w="91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680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839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84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921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целевых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инструктажей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организации</w:t>
            </w:r>
          </w:p>
          <w:p w:rsidR="00D77391" w:rsidRDefault="00D77391" w:rsidP="00D77391">
            <w:pPr>
              <w:pStyle w:val="TableParagraph"/>
              <w:spacing w:line="274" w:lineRule="exact"/>
              <w:ind w:right="10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трудовой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деятельности </w:t>
            </w:r>
            <w:r>
              <w:rPr>
                <w:spacing w:val="-2"/>
                <w:sz w:val="20"/>
                <w:szCs w:val="20"/>
              </w:rPr>
              <w:t>учащихся</w:t>
            </w:r>
          </w:p>
        </w:tc>
        <w:tc>
          <w:tcPr>
            <w:tcW w:w="91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680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839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48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921" w:type="dxa"/>
          </w:tcPr>
          <w:p w:rsidR="00D77391" w:rsidRDefault="00D77391" w:rsidP="00D77391">
            <w:pPr>
              <w:pStyle w:val="TableParagraph"/>
              <w:ind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внеплановых инструктажей по вопросам состояния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детского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травматизма в школе, селе.</w:t>
            </w:r>
          </w:p>
        </w:tc>
        <w:tc>
          <w:tcPr>
            <w:tcW w:w="91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680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839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422"/>
        </w:trPr>
        <w:tc>
          <w:tcPr>
            <w:tcW w:w="9899" w:type="dxa"/>
            <w:gridSpan w:val="5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Работа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родителями</w:t>
            </w:r>
          </w:p>
        </w:tc>
      </w:tr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21" w:type="dxa"/>
          </w:tcPr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с родителями вопросов обеспечения безопасности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школьников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рамках педагогического всеобуча по темам: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4"/>
              </w:numPr>
              <w:tabs>
                <w:tab w:val="left" w:pos="310"/>
              </w:tabs>
              <w:ind w:right="48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предупреждение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дорожно- транспортного травматизма </w:t>
            </w:r>
            <w:r>
              <w:rPr>
                <w:spacing w:val="-2"/>
                <w:sz w:val="20"/>
                <w:szCs w:val="20"/>
              </w:rPr>
              <w:t>детей;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4"/>
              </w:numPr>
              <w:tabs>
                <w:tab w:val="left" w:pos="315"/>
              </w:tabs>
              <w:spacing w:line="237" w:lineRule="auto"/>
              <w:ind w:right="14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правил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пожарной </w:t>
            </w:r>
            <w:r>
              <w:rPr>
                <w:spacing w:val="-2"/>
                <w:sz w:val="20"/>
                <w:szCs w:val="20"/>
              </w:rPr>
              <w:t>безопасности;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4"/>
              </w:numPr>
              <w:tabs>
                <w:tab w:val="left" w:pos="315"/>
              </w:tabs>
              <w:spacing w:line="237" w:lineRule="auto"/>
              <w:ind w:right="16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поведение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воде и на льду;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4"/>
              </w:numPr>
              <w:tabs>
                <w:tab w:val="left" w:pos="310"/>
              </w:tabs>
              <w:spacing w:before="4"/>
              <w:ind w:right="54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безопасности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 обнаружении взрывчатых веществ и подозрительных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предметов;</w:t>
            </w:r>
          </w:p>
        </w:tc>
        <w:tc>
          <w:tcPr>
            <w:tcW w:w="91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680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плану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пед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>
              <w:rPr>
                <w:spacing w:val="-2"/>
                <w:sz w:val="20"/>
                <w:szCs w:val="20"/>
              </w:rPr>
              <w:t>всеобуча</w:t>
            </w:r>
          </w:p>
        </w:tc>
        <w:tc>
          <w:tcPr>
            <w:tcW w:w="1839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10041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3563"/>
        <w:gridCol w:w="2511"/>
        <w:gridCol w:w="2036"/>
        <w:gridCol w:w="1384"/>
      </w:tblGrid>
      <w:tr w:rsidR="00D77391" w:rsidTr="00D77391">
        <w:trPr>
          <w:trHeight w:val="165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563" w:type="dxa"/>
          </w:tcPr>
          <w:p w:rsidR="00D77391" w:rsidRDefault="00D77391" w:rsidP="005C4545">
            <w:pPr>
              <w:pStyle w:val="TableParagraph"/>
              <w:numPr>
                <w:ilvl w:val="0"/>
                <w:numId w:val="155"/>
              </w:numPr>
              <w:tabs>
                <w:tab w:val="left" w:pos="310"/>
              </w:tabs>
              <w:spacing w:line="237" w:lineRule="auto"/>
              <w:ind w:right="712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поведения в экстремальных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ситуациях;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5"/>
              </w:numPr>
              <w:tabs>
                <w:tab w:val="left" w:pos="310"/>
              </w:tabs>
              <w:spacing w:line="242" w:lineRule="auto"/>
              <w:ind w:right="242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безопасного поведения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железной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дороге;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5"/>
              </w:numPr>
              <w:tabs>
                <w:tab w:val="left" w:pos="310"/>
              </w:tabs>
              <w:spacing w:line="271" w:lineRule="exact"/>
              <w:ind w:left="310" w:hanging="2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поведения </w:t>
            </w:r>
            <w:r>
              <w:rPr>
                <w:spacing w:val="-2"/>
                <w:sz w:val="20"/>
                <w:szCs w:val="20"/>
              </w:rPr>
              <w:t>учащихся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период </w:t>
            </w:r>
            <w:r>
              <w:rPr>
                <w:spacing w:val="-2"/>
                <w:sz w:val="20"/>
                <w:szCs w:val="20"/>
              </w:rPr>
              <w:t>каникул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D77391" w:rsidTr="00D77391">
        <w:trPr>
          <w:trHeight w:val="87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49" w:lineRule="auto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регулярных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встреч с родителями работников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ГИБДД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МЧС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четверть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D77391">
        <w:trPr>
          <w:trHeight w:val="289"/>
        </w:trPr>
        <w:tc>
          <w:tcPr>
            <w:tcW w:w="10041" w:type="dxa"/>
            <w:gridSpan w:val="5"/>
          </w:tcPr>
          <w:p w:rsidR="00D77391" w:rsidRDefault="00D77391" w:rsidP="00D77391">
            <w:pPr>
              <w:pStyle w:val="TableParagraph"/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Обеспечение</w:t>
            </w:r>
            <w:r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spacing w:val="-2"/>
                <w:sz w:val="20"/>
                <w:szCs w:val="20"/>
              </w:rPr>
              <w:t xml:space="preserve">безопасности </w:t>
            </w:r>
            <w:r>
              <w:rPr>
                <w:b/>
                <w:i/>
                <w:sz w:val="20"/>
                <w:szCs w:val="20"/>
              </w:rPr>
              <w:t>учащихся</w:t>
            </w:r>
            <w:r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на</w:t>
            </w:r>
            <w:r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spacing w:val="-2"/>
                <w:sz w:val="20"/>
                <w:szCs w:val="20"/>
              </w:rPr>
              <w:t>дорогах</w:t>
            </w:r>
          </w:p>
        </w:tc>
      </w:tr>
      <w:tr w:rsidR="00D77391" w:rsidTr="00D77391">
        <w:trPr>
          <w:trHeight w:val="887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4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отряда ЮИД. Планирование и осуществление совместной</w:t>
            </w:r>
          </w:p>
          <w:p w:rsidR="00D77391" w:rsidRDefault="00D77391" w:rsidP="00D77391">
            <w:pPr>
              <w:pStyle w:val="TableParagraph"/>
              <w:spacing w:before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2"/>
                <w:sz w:val="20"/>
                <w:szCs w:val="20"/>
              </w:rPr>
              <w:t xml:space="preserve"> ГИБДД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  <w:r>
              <w:rPr>
                <w:spacing w:val="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10.09.</w:t>
            </w:r>
          </w:p>
          <w:p w:rsidR="00D77391" w:rsidRDefault="00D77391" w:rsidP="00D77391">
            <w:pPr>
              <w:pStyle w:val="TableParagraph"/>
              <w:spacing w:before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49" w:lineRule="auto"/>
              <w:ind w:left="110"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директора по ВР, рук.</w:t>
            </w:r>
          </w:p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отряда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ЮИД</w:t>
            </w:r>
          </w:p>
        </w:tc>
      </w:tr>
      <w:tr w:rsidR="00D77391" w:rsidTr="00D77391">
        <w:trPr>
          <w:trHeight w:val="1187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54" w:lineRule="auto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членами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отряда ЮИД бесед, викторин,</w:t>
            </w:r>
          </w:p>
          <w:p w:rsidR="00D77391" w:rsidRDefault="00D77391" w:rsidP="00D77391">
            <w:pPr>
              <w:pStyle w:val="TableParagraph"/>
              <w:spacing w:line="24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учащимися начальных классов в ходе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тематических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месячников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четверть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54" w:lineRule="auto"/>
              <w:ind w:left="110"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директора по ВР, рук.</w:t>
            </w:r>
          </w:p>
          <w:p w:rsidR="00D77391" w:rsidRDefault="00D77391" w:rsidP="00D77391">
            <w:pPr>
              <w:pStyle w:val="TableParagraph"/>
              <w:spacing w:line="272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отряда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ЮИД</w:t>
            </w:r>
          </w:p>
        </w:tc>
      </w:tr>
      <w:tr w:rsidR="00D77391" w:rsidTr="00D77391">
        <w:trPr>
          <w:trHeight w:val="86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отряда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ЮИД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смотрах </w:t>
            </w:r>
            <w:r>
              <w:rPr>
                <w:spacing w:val="-2"/>
                <w:sz w:val="20"/>
                <w:szCs w:val="20"/>
              </w:rPr>
              <w:t>агитбригад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r>
              <w:rPr>
                <w:spacing w:val="-2"/>
                <w:sz w:val="20"/>
                <w:szCs w:val="20"/>
              </w:rPr>
              <w:t>плану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52" w:lineRule="auto"/>
              <w:ind w:left="110"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директора по ВР, рук.</w:t>
            </w:r>
          </w:p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отряда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ЮИД</w:t>
            </w:r>
          </w:p>
        </w:tc>
      </w:tr>
      <w:tr w:rsidR="00D77391" w:rsidTr="00D77391">
        <w:trPr>
          <w:trHeight w:val="117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информационных уголков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правилам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дорожного движения, противопожарной безопасности и мерам</w:t>
            </w:r>
          </w:p>
          <w:p w:rsidR="00D77391" w:rsidRDefault="00D77391" w:rsidP="00D77391">
            <w:pPr>
              <w:pStyle w:val="TableParagraph"/>
              <w:ind w:left="0" w:firstLineChars="50" w:firstLine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воде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четверть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52" w:lineRule="auto"/>
              <w:ind w:left="110"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директора по ВР, </w:t>
            </w:r>
            <w:r>
              <w:rPr>
                <w:spacing w:val="-2"/>
                <w:sz w:val="20"/>
                <w:szCs w:val="20"/>
              </w:rPr>
              <w:t xml:space="preserve">учитель </w:t>
            </w:r>
            <w:r>
              <w:rPr>
                <w:spacing w:val="-4"/>
                <w:sz w:val="20"/>
                <w:szCs w:val="20"/>
              </w:rPr>
              <w:t>ОБЗР</w:t>
            </w:r>
          </w:p>
        </w:tc>
      </w:tr>
      <w:tr w:rsidR="00D77391" w:rsidTr="00D77391">
        <w:trPr>
          <w:trHeight w:val="779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5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месячников безопасности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дорогах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r>
              <w:rPr>
                <w:spacing w:val="-2"/>
                <w:sz w:val="20"/>
                <w:szCs w:val="20"/>
              </w:rPr>
              <w:t>плану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52" w:lineRule="auto"/>
              <w:ind w:left="110"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директора по ВР, </w:t>
            </w:r>
            <w:r>
              <w:rPr>
                <w:spacing w:val="-2"/>
                <w:sz w:val="20"/>
                <w:szCs w:val="20"/>
              </w:rPr>
              <w:t>учитель</w:t>
            </w:r>
          </w:p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ОБЗР</w:t>
            </w:r>
          </w:p>
        </w:tc>
      </w:tr>
      <w:tr w:rsidR="00D77391" w:rsidTr="00D77391">
        <w:trPr>
          <w:trHeight w:val="84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4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Встречи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работников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ГИБДД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 учащимися. Беседы о безопасности на дорогах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четверть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49" w:lineRule="auto"/>
              <w:ind w:left="110"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директора по ВР, </w:t>
            </w:r>
            <w:r>
              <w:rPr>
                <w:spacing w:val="-2"/>
                <w:sz w:val="20"/>
                <w:szCs w:val="20"/>
              </w:rPr>
              <w:t>учитель</w:t>
            </w:r>
          </w:p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ОБЗР</w:t>
            </w:r>
          </w:p>
        </w:tc>
      </w:tr>
      <w:tr w:rsidR="00D77391" w:rsidTr="00D77391">
        <w:trPr>
          <w:trHeight w:val="116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52" w:lineRule="auto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классными руководителями занятий с учащимися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предупреждению </w:t>
            </w:r>
            <w:r>
              <w:rPr>
                <w:spacing w:val="-2"/>
                <w:sz w:val="20"/>
                <w:szCs w:val="20"/>
              </w:rPr>
              <w:t>дорожно-транспортного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травматизма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52" w:lineRule="auto"/>
              <w:ind w:left="110"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директора по ВР, </w:t>
            </w:r>
            <w:proofErr w:type="spellStart"/>
            <w:r>
              <w:rPr>
                <w:spacing w:val="-2"/>
                <w:sz w:val="20"/>
                <w:szCs w:val="20"/>
              </w:rPr>
              <w:t>учитель</w:t>
            </w:r>
            <w:r>
              <w:rPr>
                <w:spacing w:val="-4"/>
                <w:sz w:val="20"/>
                <w:szCs w:val="20"/>
              </w:rPr>
              <w:t>ОБЗР</w:t>
            </w:r>
            <w:proofErr w:type="spellEnd"/>
          </w:p>
        </w:tc>
      </w:tr>
      <w:tr w:rsidR="00D77391" w:rsidTr="00D77391">
        <w:trPr>
          <w:trHeight w:val="570"/>
        </w:trPr>
        <w:tc>
          <w:tcPr>
            <w:tcW w:w="10041" w:type="dxa"/>
            <w:gridSpan w:val="5"/>
          </w:tcPr>
          <w:p w:rsidR="00D77391" w:rsidRDefault="00D77391" w:rsidP="00D77391">
            <w:pPr>
              <w:pStyle w:val="TableParagraph"/>
              <w:spacing w:line="254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Мероприятия</w:t>
            </w:r>
            <w:r>
              <w:rPr>
                <w:b/>
                <w:i/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 xml:space="preserve">по </w:t>
            </w:r>
            <w:r>
              <w:rPr>
                <w:b/>
                <w:i/>
                <w:spacing w:val="-2"/>
                <w:sz w:val="20"/>
                <w:szCs w:val="20"/>
              </w:rPr>
              <w:t>предупреждению</w:t>
            </w:r>
          </w:p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террористических</w:t>
            </w:r>
            <w:r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spacing w:val="-4"/>
                <w:sz w:val="20"/>
                <w:szCs w:val="20"/>
              </w:rPr>
              <w:t>актов</w:t>
            </w:r>
          </w:p>
        </w:tc>
      </w:tr>
      <w:tr w:rsidR="00D77391" w:rsidTr="00D77391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педперсонала</w:t>
            </w:r>
            <w:proofErr w:type="spellEnd"/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учащихся по темам: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6"/>
              </w:numPr>
              <w:tabs>
                <w:tab w:val="left" w:pos="315"/>
              </w:tabs>
              <w:spacing w:line="242" w:lineRule="auto"/>
              <w:ind w:right="161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действия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предупреждению установки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взрывчатых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веществ;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6"/>
              </w:numPr>
              <w:tabs>
                <w:tab w:val="left" w:pos="315"/>
              </w:tabs>
              <w:spacing w:line="242" w:lineRule="auto"/>
              <w:ind w:right="45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действия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обнаружении подозрительных предметов;</w:t>
            </w:r>
          </w:p>
          <w:p w:rsidR="00D77391" w:rsidRDefault="00D77391" w:rsidP="005C4545">
            <w:pPr>
              <w:pStyle w:val="TableParagraph"/>
              <w:numPr>
                <w:ilvl w:val="0"/>
                <w:numId w:val="156"/>
              </w:numPr>
              <w:tabs>
                <w:tab w:val="left" w:pos="310"/>
              </w:tabs>
              <w:spacing w:line="271" w:lineRule="exact"/>
              <w:ind w:left="310" w:hanging="2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порядке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действий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при</w:t>
            </w:r>
          </w:p>
          <w:p w:rsidR="00D77391" w:rsidRDefault="00D77391" w:rsidP="00D77391">
            <w:pPr>
              <w:pStyle w:val="TableParagraph"/>
              <w:spacing w:line="274" w:lineRule="exact"/>
              <w:ind w:right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получении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анонимных сообщений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угрозами</w:t>
            </w:r>
            <w:r>
              <w:rPr>
                <w:spacing w:val="-2"/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</w:rPr>
              <w:t>совершения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актов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терроризма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Директор,</w:t>
            </w:r>
          </w:p>
          <w:p w:rsidR="00D77391" w:rsidRDefault="00D77391" w:rsidP="00D77391">
            <w:pPr>
              <w:pStyle w:val="TableParagraph"/>
              <w:spacing w:before="4"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преподаватель </w:t>
            </w:r>
            <w:r>
              <w:rPr>
                <w:spacing w:val="-4"/>
                <w:sz w:val="20"/>
                <w:szCs w:val="20"/>
              </w:rPr>
              <w:t>ОБЗР</w:t>
            </w:r>
          </w:p>
          <w:p w:rsidR="00D77391" w:rsidRDefault="00D77391" w:rsidP="00D77391">
            <w:pPr>
              <w:pStyle w:val="TableParagraph"/>
              <w:spacing w:before="4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10041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3563"/>
        <w:gridCol w:w="2511"/>
        <w:gridCol w:w="2036"/>
        <w:gridCol w:w="1384"/>
      </w:tblGrid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2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Оповещение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szCs w:val="20"/>
              </w:rPr>
              <w:t>педколлектива</w:t>
            </w:r>
            <w:proofErr w:type="spellEnd"/>
            <w:r>
              <w:rPr>
                <w:spacing w:val="-2"/>
                <w:sz w:val="20"/>
                <w:szCs w:val="20"/>
              </w:rPr>
              <w:t>,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учащихся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родителей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 экстренных телефонах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  <w:r>
              <w:rPr>
                <w:spacing w:val="6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5.09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Директор, классные</w:t>
            </w:r>
          </w:p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299"/>
        </w:trPr>
        <w:tc>
          <w:tcPr>
            <w:tcW w:w="10041" w:type="dxa"/>
            <w:gridSpan w:val="5"/>
          </w:tcPr>
          <w:p w:rsidR="00D77391" w:rsidRDefault="00D77391" w:rsidP="00D77391">
            <w:pPr>
              <w:pStyle w:val="TableParagraph"/>
              <w:spacing w:line="237" w:lineRule="auto"/>
              <w:ind w:right="81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Профилактика случаев курения</w:t>
            </w:r>
            <w:r>
              <w:rPr>
                <w:b/>
                <w:i/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на</w:t>
            </w:r>
            <w:r>
              <w:rPr>
                <w:b/>
                <w:i/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 xml:space="preserve">территории </w:t>
            </w:r>
            <w:r>
              <w:rPr>
                <w:b/>
                <w:i/>
                <w:spacing w:val="-2"/>
                <w:sz w:val="20"/>
                <w:szCs w:val="20"/>
              </w:rPr>
              <w:t>школы</w:t>
            </w:r>
          </w:p>
        </w:tc>
      </w:tr>
      <w:tr w:rsidR="00D77391" w:rsidTr="00254483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Издание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печатной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продукции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(буклетов, </w:t>
            </w:r>
            <w:r>
              <w:rPr>
                <w:spacing w:val="-2"/>
                <w:sz w:val="20"/>
                <w:szCs w:val="20"/>
              </w:rPr>
              <w:t>листовок)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четверть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Педагог организации</w:t>
            </w:r>
          </w:p>
        </w:tc>
      </w:tr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обновление </w:t>
            </w:r>
            <w:r>
              <w:rPr>
                <w:spacing w:val="-5"/>
                <w:sz w:val="20"/>
                <w:szCs w:val="20"/>
              </w:rPr>
              <w:t>на</w:t>
            </w:r>
          </w:p>
          <w:p w:rsidR="00D77391" w:rsidRDefault="00D77391" w:rsidP="00D77391">
            <w:pPr>
              <w:pStyle w:val="TableParagraph"/>
              <w:spacing w:line="274" w:lineRule="exact"/>
              <w:ind w:right="4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сайте информации по профилактике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табакокурения</w:t>
            </w:r>
            <w:proofErr w:type="spellEnd"/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четверть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организации</w:t>
            </w:r>
          </w:p>
        </w:tc>
      </w:tr>
      <w:tr w:rsidR="00D77391" w:rsidTr="00254483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Выставка –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обзор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литературы</w:t>
            </w:r>
          </w:p>
          <w:p w:rsidR="00D77391" w:rsidRDefault="00D77391" w:rsidP="00D77391">
            <w:pPr>
              <w:pStyle w:val="TableParagraph"/>
              <w:spacing w:line="26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антитабачной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направленности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ноябрь, </w:t>
            </w:r>
            <w:r>
              <w:rPr>
                <w:spacing w:val="-5"/>
                <w:sz w:val="20"/>
                <w:szCs w:val="20"/>
              </w:rPr>
              <w:t>май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65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библиотекарь</w:t>
            </w:r>
          </w:p>
        </w:tc>
      </w:tr>
      <w:tr w:rsidR="00D77391" w:rsidTr="00254483">
        <w:trPr>
          <w:trHeight w:val="55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Кинолекторий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«Минздрав</w:t>
            </w:r>
          </w:p>
          <w:p w:rsidR="00D77391" w:rsidRDefault="00D77391" w:rsidP="00D77391">
            <w:pPr>
              <w:pStyle w:val="TableParagraph"/>
              <w:spacing w:line="265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ПРЕДУПРЕЖДАЕТ!»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</w:t>
            </w: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четверть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67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line="265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97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родительских собраний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рассмотрением вопросов о вреде табака и негативных последствиях</w:t>
            </w:r>
          </w:p>
          <w:p w:rsidR="00D77391" w:rsidRDefault="00D77391" w:rsidP="00D77391">
            <w:pPr>
              <w:pStyle w:val="TableParagraph"/>
              <w:spacing w:line="274" w:lineRule="exact"/>
              <w:ind w:right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потребления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курительных </w:t>
            </w:r>
            <w:r>
              <w:rPr>
                <w:spacing w:val="-2"/>
                <w:sz w:val="20"/>
                <w:szCs w:val="20"/>
              </w:rPr>
              <w:t>смесей.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4"/>
                <w:sz w:val="20"/>
                <w:szCs w:val="20"/>
              </w:rPr>
              <w:t xml:space="preserve"> 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before="4"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szCs w:val="20"/>
              </w:rPr>
              <w:t>учительско</w:t>
            </w:r>
            <w:proofErr w:type="spellEnd"/>
            <w:r>
              <w:rPr>
                <w:spacing w:val="-2"/>
                <w:sz w:val="20"/>
                <w:szCs w:val="20"/>
              </w:rPr>
              <w:t>-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родительского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патруля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4"/>
                <w:sz w:val="20"/>
                <w:szCs w:val="20"/>
              </w:rPr>
              <w:t xml:space="preserve"> 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</w:t>
            </w:r>
          </w:p>
        </w:tc>
      </w:tr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анонимного анкетирования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учащихся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 предмет их отношения к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табакокурению</w:t>
            </w:r>
            <w:proofErr w:type="spellEnd"/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полугодие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внеурочной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занятости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учащихся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4"/>
                <w:sz w:val="20"/>
                <w:szCs w:val="20"/>
              </w:rPr>
              <w:t xml:space="preserve"> 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Заместитель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директора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 </w:t>
            </w:r>
            <w:r>
              <w:rPr>
                <w:spacing w:val="-5"/>
                <w:sz w:val="20"/>
                <w:szCs w:val="20"/>
              </w:rPr>
              <w:t>ВР</w:t>
            </w:r>
          </w:p>
        </w:tc>
      </w:tr>
      <w:tr w:rsidR="00D77391" w:rsidTr="00254483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Дней</w:t>
            </w:r>
            <w:r>
              <w:rPr>
                <w:spacing w:val="-2"/>
                <w:sz w:val="20"/>
                <w:szCs w:val="20"/>
              </w:rPr>
              <w:t xml:space="preserve"> Здоровья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плану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Руководитель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ШСК</w:t>
            </w:r>
          </w:p>
        </w:tc>
      </w:tr>
      <w:tr w:rsidR="00D77391" w:rsidTr="00254483">
        <w:trPr>
          <w:trHeight w:val="82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классных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часов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 тему «Здоровая молодежь –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здоровое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будущее»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полугодие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52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творческих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работ</w:t>
            </w:r>
          </w:p>
          <w:p w:rsidR="00D77391" w:rsidRDefault="00D77391" w:rsidP="00D77391">
            <w:pPr>
              <w:pStyle w:val="TableParagraph"/>
              <w:spacing w:before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«Письмо </w:t>
            </w:r>
            <w:r>
              <w:rPr>
                <w:spacing w:val="-2"/>
                <w:sz w:val="20"/>
                <w:szCs w:val="20"/>
              </w:rPr>
              <w:t>курильщику»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</w:t>
            </w: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Декабрь</w:t>
            </w:r>
          </w:p>
          <w:p w:rsidR="00D77391" w:rsidRDefault="00D77391" w:rsidP="00D77391">
            <w:pPr>
              <w:pStyle w:val="TableParagraph"/>
              <w:spacing w:line="268" w:lineRule="exac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Январь 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551"/>
        </w:trPr>
        <w:tc>
          <w:tcPr>
            <w:tcW w:w="10041" w:type="dxa"/>
            <w:gridSpan w:val="5"/>
          </w:tcPr>
          <w:p w:rsidR="00D77391" w:rsidRDefault="00D77391" w:rsidP="00D77391">
            <w:pPr>
              <w:pStyle w:val="TableParagraph"/>
              <w:spacing w:line="273" w:lineRule="exact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Безопасное</w:t>
            </w:r>
            <w:r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использованию</w:t>
            </w:r>
            <w:r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ресурсов</w:t>
            </w:r>
            <w:r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сети</w:t>
            </w:r>
            <w:r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Интернет</w:t>
            </w:r>
            <w:r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в</w:t>
            </w:r>
            <w:r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spacing w:val="-2"/>
                <w:sz w:val="20"/>
                <w:szCs w:val="20"/>
              </w:rPr>
              <w:t>электронной</w:t>
            </w:r>
          </w:p>
          <w:p w:rsidR="00D77391" w:rsidRDefault="00D77391" w:rsidP="00D77391">
            <w:pPr>
              <w:pStyle w:val="TableParagraph"/>
              <w:spacing w:before="2" w:line="257" w:lineRule="exact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образовательной</w:t>
            </w:r>
            <w:r>
              <w:rPr>
                <w:b/>
                <w:i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i/>
                <w:spacing w:val="-4"/>
                <w:sz w:val="20"/>
                <w:szCs w:val="20"/>
              </w:rPr>
              <w:t>среде</w:t>
            </w:r>
          </w:p>
        </w:tc>
      </w:tr>
      <w:tr w:rsidR="00D77391" w:rsidTr="00254483">
        <w:trPr>
          <w:trHeight w:val="134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Федеральным Законом «О защите детей от информации, причиняющей вред их здоровью и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развитию».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ind w:left="110" w:right="4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Классные </w:t>
            </w:r>
            <w:r>
              <w:rPr>
                <w:sz w:val="20"/>
                <w:szCs w:val="20"/>
              </w:rPr>
              <w:t>руководители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1-9 </w:t>
            </w:r>
            <w:r>
              <w:rPr>
                <w:spacing w:val="-2"/>
                <w:sz w:val="20"/>
                <w:szCs w:val="20"/>
              </w:rPr>
              <w:t>классов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Октябрь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42" w:lineRule="auto"/>
              <w:ind w:left="110"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директора по ВР</w:t>
            </w:r>
          </w:p>
        </w:tc>
      </w:tr>
      <w:tr w:rsidR="00D77391" w:rsidTr="00254483">
        <w:trPr>
          <w:trHeight w:val="277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классных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часов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о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5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pacing w:val="-2"/>
                <w:sz w:val="20"/>
                <w:szCs w:val="20"/>
              </w:rPr>
              <w:t>течение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58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899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3563"/>
        <w:gridCol w:w="2511"/>
        <w:gridCol w:w="2036"/>
        <w:gridCol w:w="1242"/>
      </w:tblGrid>
      <w:tr w:rsidR="00D77391" w:rsidTr="00254483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достоинствах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угрозах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сети </w:t>
            </w:r>
            <w:r>
              <w:rPr>
                <w:spacing w:val="-2"/>
                <w:sz w:val="20"/>
                <w:szCs w:val="20"/>
              </w:rPr>
              <w:t>Интернет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110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ind w:right="8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бесед по </w:t>
            </w:r>
            <w:r>
              <w:rPr>
                <w:spacing w:val="-2"/>
                <w:sz w:val="20"/>
                <w:szCs w:val="20"/>
              </w:rPr>
              <w:t xml:space="preserve">информационной </w:t>
            </w:r>
            <w:r>
              <w:rPr>
                <w:sz w:val="20"/>
                <w:szCs w:val="20"/>
              </w:rPr>
              <w:t>безопасности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уроках</w:t>
            </w:r>
          </w:p>
          <w:p w:rsidR="00D77391" w:rsidRDefault="00D77391" w:rsidP="00D77391">
            <w:pPr>
              <w:pStyle w:val="TableParagraph"/>
              <w:spacing w:line="265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информатики.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37" w:lineRule="auto"/>
              <w:ind w:right="8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Учитель информатики</w:t>
            </w:r>
          </w:p>
        </w:tc>
      </w:tr>
      <w:tr w:rsidR="00D77391" w:rsidTr="00254483">
        <w:trPr>
          <w:trHeight w:val="1377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памяток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детей и родителей по обеспечению безопасности на сайте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информационной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Школы.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7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  <w:p w:rsidR="00D77391" w:rsidRDefault="00D77391" w:rsidP="00D77391">
            <w:pPr>
              <w:pStyle w:val="TableParagraph"/>
              <w:spacing w:line="242" w:lineRule="auto"/>
              <w:ind w:left="110" w:right="54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родители, педагоги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Ноябрь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37" w:lineRule="auto"/>
              <w:ind w:left="110"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директора по ВР</w:t>
            </w:r>
          </w:p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</w:p>
        </w:tc>
      </w:tr>
      <w:tr w:rsidR="00D77391" w:rsidTr="00254483">
        <w:trPr>
          <w:trHeight w:val="73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Объявление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конкурса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рисунков (фотографий) «Безопасность и </w:t>
            </w:r>
            <w:r>
              <w:rPr>
                <w:spacing w:val="-2"/>
                <w:sz w:val="20"/>
                <w:szCs w:val="20"/>
              </w:rPr>
              <w:t>Интернет»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47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42" w:lineRule="auto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использования сети Интернет в школе.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42" w:lineRule="auto"/>
              <w:ind w:left="110" w:right="1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1-9родители, </w:t>
            </w:r>
            <w:r>
              <w:rPr>
                <w:spacing w:val="-2"/>
                <w:sz w:val="20"/>
                <w:szCs w:val="20"/>
              </w:rPr>
              <w:t>педагоги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четверть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Учитель информатики</w:t>
            </w:r>
          </w:p>
        </w:tc>
      </w:tr>
      <w:tr w:rsidR="00D77391" w:rsidTr="00254483">
        <w:trPr>
          <w:trHeight w:val="82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стендов с материалами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безопасной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жизнедеятельности.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четверть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учитель</w:t>
            </w:r>
          </w:p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информатики</w:t>
            </w:r>
          </w:p>
        </w:tc>
      </w:tr>
      <w:tr w:rsidR="00D77391" w:rsidTr="00254483">
        <w:trPr>
          <w:trHeight w:val="152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ind w:righ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 классные часы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учащихся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6-9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классов с демонстрацией презентации </w:t>
            </w:r>
            <w:r>
              <w:rPr>
                <w:spacing w:val="-2"/>
                <w:sz w:val="20"/>
                <w:szCs w:val="20"/>
              </w:rPr>
              <w:t>соответствующей</w:t>
            </w:r>
          </w:p>
          <w:p w:rsidR="00D77391" w:rsidRDefault="00D77391" w:rsidP="00D77391">
            <w:pPr>
              <w:pStyle w:val="TableParagraph"/>
              <w:spacing w:line="242" w:lineRule="auto"/>
              <w:ind w:right="6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направленности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«Скрытые опасности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сети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Интернет».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6-9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Февраль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Учительинформатики</w:t>
            </w:r>
            <w:proofErr w:type="spellEnd"/>
          </w:p>
        </w:tc>
      </w:tr>
      <w:tr w:rsidR="00D77391" w:rsidTr="00254483">
        <w:trPr>
          <w:trHeight w:val="51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</w:t>
            </w:r>
            <w:r>
              <w:rPr>
                <w:spacing w:val="-4"/>
                <w:sz w:val="20"/>
                <w:szCs w:val="20"/>
              </w:rPr>
              <w:t xml:space="preserve"> ЦИФРЫ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before="2" w:line="248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Учитель информатики</w:t>
            </w:r>
          </w:p>
        </w:tc>
      </w:tr>
      <w:tr w:rsidR="00D77391" w:rsidTr="00254483">
        <w:trPr>
          <w:trHeight w:val="54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76" w:lineRule="auto"/>
              <w:ind w:right="10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аккаунтов </w:t>
            </w:r>
            <w:r>
              <w:rPr>
                <w:spacing w:val="-2"/>
                <w:sz w:val="20"/>
                <w:szCs w:val="20"/>
              </w:rPr>
              <w:t>школьников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</w:t>
            </w:r>
            <w:r>
              <w:rPr>
                <w:spacing w:val="-2"/>
                <w:sz w:val="20"/>
                <w:szCs w:val="20"/>
              </w:rPr>
              <w:lastRenderedPageBreak/>
              <w:t>и</w:t>
            </w:r>
          </w:p>
        </w:tc>
      </w:tr>
      <w:tr w:rsidR="00D77391" w:rsidTr="00254483">
        <w:trPr>
          <w:trHeight w:val="277"/>
        </w:trPr>
        <w:tc>
          <w:tcPr>
            <w:tcW w:w="9899" w:type="dxa"/>
            <w:gridSpan w:val="5"/>
          </w:tcPr>
          <w:p w:rsidR="00D77391" w:rsidRDefault="00D77391" w:rsidP="00D77391">
            <w:pPr>
              <w:pStyle w:val="TableParagraph"/>
              <w:spacing w:line="258" w:lineRule="exact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Профилактика</w:t>
            </w:r>
            <w:r>
              <w:rPr>
                <w:b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детского</w:t>
            </w:r>
            <w:r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дорожно-транспортного</w:t>
            </w:r>
            <w:r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i/>
                <w:spacing w:val="-2"/>
                <w:sz w:val="20"/>
                <w:szCs w:val="20"/>
              </w:rPr>
              <w:t>травматизма</w:t>
            </w:r>
          </w:p>
        </w:tc>
      </w:tr>
      <w:tr w:rsidR="00D77391" w:rsidTr="00254483">
        <w:trPr>
          <w:trHeight w:val="82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плана работы школы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профилактике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ДДТТ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2025-2026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учебный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год.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август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Директор</w:t>
            </w:r>
          </w:p>
        </w:tc>
      </w:tr>
      <w:tr w:rsidR="00D77391" w:rsidTr="00254483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по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предупреждению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детского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pacing w:val="-2"/>
                <w:sz w:val="20"/>
                <w:szCs w:val="20"/>
              </w:rPr>
              <w:t>течение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учебного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ЗДВР,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10041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3563"/>
        <w:gridCol w:w="2511"/>
        <w:gridCol w:w="2036"/>
        <w:gridCol w:w="1384"/>
      </w:tblGrid>
      <w:tr w:rsidR="00D77391" w:rsidTr="00254483">
        <w:trPr>
          <w:trHeight w:val="110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7" w:lineRule="auto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транспортного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травматизма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общешкольных планах и в планах классных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руководителей.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классов</w:t>
            </w:r>
          </w:p>
        </w:tc>
      </w:tr>
      <w:tr w:rsidR="00D77391" w:rsidTr="00254483">
        <w:trPr>
          <w:trHeight w:val="1109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проведение месячника безопасности дорожного движения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«Внимание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дети!»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37" w:lineRule="auto"/>
              <w:ind w:right="89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Сентябрь, </w:t>
            </w:r>
            <w:r>
              <w:rPr>
                <w:spacing w:val="-4"/>
                <w:sz w:val="20"/>
                <w:szCs w:val="20"/>
              </w:rPr>
              <w:t>май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pacing w:val="-5"/>
                <w:sz w:val="20"/>
                <w:szCs w:val="20"/>
              </w:rPr>
            </w:pPr>
            <w:r>
              <w:rPr>
                <w:sz w:val="20"/>
                <w:szCs w:val="20"/>
              </w:rPr>
              <w:t>ЗД</w:t>
            </w:r>
            <w:r>
              <w:rPr>
                <w:spacing w:val="-5"/>
                <w:sz w:val="20"/>
                <w:szCs w:val="20"/>
              </w:rPr>
              <w:t>ВР</w:t>
            </w:r>
          </w:p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 xml:space="preserve">Классные руководители </w:t>
            </w:r>
          </w:p>
        </w:tc>
      </w:tr>
      <w:tr w:rsidR="00D77391" w:rsidTr="00254483">
        <w:trPr>
          <w:trHeight w:val="82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тематических классных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часов,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конкурсов,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соревнований,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игр,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викторин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37" w:lineRule="auto"/>
              <w:ind w:right="4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учебного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Классные </w:t>
            </w:r>
            <w:r>
              <w:rPr>
                <w:sz w:val="20"/>
                <w:szCs w:val="20"/>
              </w:rPr>
              <w:t>руководители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1-</w:t>
            </w:r>
          </w:p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</w:t>
            </w:r>
            <w:r>
              <w:rPr>
                <w:spacing w:val="-2"/>
                <w:sz w:val="20"/>
                <w:szCs w:val="20"/>
              </w:rPr>
              <w:t>классов</w:t>
            </w:r>
          </w:p>
        </w:tc>
      </w:tr>
      <w:tr w:rsidR="00D77391" w:rsidTr="00254483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r>
              <w:rPr>
                <w:spacing w:val="-2"/>
                <w:sz w:val="20"/>
                <w:szCs w:val="20"/>
              </w:rPr>
              <w:t xml:space="preserve"> первоклассников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«Посвящение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пешеходы»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ЗДВР,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рисунков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2"/>
                <w:sz w:val="20"/>
                <w:szCs w:val="20"/>
              </w:rPr>
              <w:t xml:space="preserve"> асфальте</w:t>
            </w:r>
          </w:p>
          <w:p w:rsidR="00D77391" w:rsidRDefault="00D77391" w:rsidP="00D77391">
            <w:pPr>
              <w:pStyle w:val="TableParagraph"/>
              <w:spacing w:before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«Мы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рисуем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улицу»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Классные </w:t>
            </w:r>
            <w:r>
              <w:rPr>
                <w:sz w:val="20"/>
                <w:szCs w:val="20"/>
              </w:rPr>
              <w:t>руководители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1-</w:t>
            </w:r>
          </w:p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классов</w:t>
            </w:r>
          </w:p>
        </w:tc>
      </w:tr>
      <w:tr w:rsidR="00D77391" w:rsidTr="00254483">
        <w:trPr>
          <w:trHeight w:val="110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рисунков, плакатов, коллажей по безопасности дорожного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движения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«Детям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безопасные </w:t>
            </w:r>
            <w:r>
              <w:rPr>
                <w:spacing w:val="-2"/>
                <w:sz w:val="20"/>
                <w:szCs w:val="20"/>
              </w:rPr>
              <w:t>дороги».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ind w:right="1160"/>
              <w:jc w:val="bot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Ноябрь Январь </w:t>
            </w:r>
            <w:r>
              <w:rPr>
                <w:spacing w:val="-4"/>
                <w:sz w:val="20"/>
                <w:szCs w:val="20"/>
              </w:rPr>
              <w:t>май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ind w:left="110" w:right="43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Классные руководители </w:t>
            </w:r>
            <w:r>
              <w:rPr>
                <w:sz w:val="20"/>
                <w:szCs w:val="20"/>
              </w:rPr>
              <w:t>1-9 классов</w:t>
            </w:r>
          </w:p>
        </w:tc>
      </w:tr>
      <w:tr w:rsidR="00D77391" w:rsidTr="00254483">
        <w:trPr>
          <w:trHeight w:val="587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поделок и наглядных пособий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«Наш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друг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светофор»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Игра-соревнование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юных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велосипедистов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мой железный конь»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5 -</w:t>
            </w:r>
            <w:r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Сентябрь,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май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Руководитель </w:t>
            </w:r>
            <w:r>
              <w:rPr>
                <w:spacing w:val="-4"/>
                <w:sz w:val="20"/>
                <w:szCs w:val="20"/>
              </w:rPr>
              <w:t>ЮИД</w:t>
            </w:r>
          </w:p>
        </w:tc>
      </w:tr>
      <w:tr w:rsidR="00D77391" w:rsidTr="00254483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лучшую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загадку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по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ПДД.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февраль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Руководитель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ЮИД</w:t>
            </w:r>
          </w:p>
        </w:tc>
      </w:tr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кинофильмов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 профилактике ДТП.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42" w:lineRule="auto"/>
              <w:ind w:right="4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учебного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line="274" w:lineRule="exact"/>
              <w:ind w:left="110" w:right="43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руководители </w:t>
            </w:r>
            <w:r>
              <w:rPr>
                <w:sz w:val="20"/>
                <w:szCs w:val="20"/>
              </w:rPr>
              <w:t>1-9 классов</w:t>
            </w:r>
          </w:p>
        </w:tc>
      </w:tr>
      <w:tr w:rsidR="00D77391" w:rsidTr="00254483">
        <w:trPr>
          <w:trHeight w:val="82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памяток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и</w:t>
            </w:r>
          </w:p>
          <w:p w:rsidR="00D77391" w:rsidRDefault="00D77391" w:rsidP="00D77391">
            <w:pPr>
              <w:pStyle w:val="TableParagraph"/>
              <w:spacing w:line="27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ПДД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>
              <w:rPr>
                <w:spacing w:val="-2"/>
                <w:sz w:val="20"/>
                <w:szCs w:val="20"/>
              </w:rPr>
              <w:t>родителей.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1-9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октябрь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Руководитель </w:t>
            </w:r>
            <w:r>
              <w:rPr>
                <w:spacing w:val="-4"/>
                <w:sz w:val="20"/>
                <w:szCs w:val="20"/>
              </w:rPr>
              <w:t>ЮИД</w:t>
            </w:r>
          </w:p>
        </w:tc>
      </w:tr>
      <w:tr w:rsidR="00D77391" w:rsidTr="00254483">
        <w:trPr>
          <w:trHeight w:val="212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родительских собраниях на темы:</w:t>
            </w:r>
          </w:p>
          <w:p w:rsidR="00D77391" w:rsidRDefault="00D77391" w:rsidP="00D77391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«Дети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дорога»;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«Как влияет на безопасность детей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поведение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родителей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на </w:t>
            </w:r>
            <w:r>
              <w:rPr>
                <w:spacing w:val="-2"/>
                <w:sz w:val="20"/>
                <w:szCs w:val="20"/>
              </w:rPr>
              <w:t>дороге»;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«Требование к знаниям и навыкам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школьника,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которому доверяется самостоятельное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движение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школу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обратно»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ind w:right="955"/>
              <w:rPr>
                <w:spacing w:val="-4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октябрь декабрь </w:t>
            </w:r>
            <w:r>
              <w:rPr>
                <w:spacing w:val="-4"/>
                <w:sz w:val="20"/>
                <w:szCs w:val="20"/>
              </w:rPr>
              <w:t>Март</w:t>
            </w:r>
          </w:p>
          <w:p w:rsidR="00D77391" w:rsidRDefault="00D77391" w:rsidP="00D77391">
            <w:pPr>
              <w:pStyle w:val="TableParagraph"/>
              <w:ind w:right="955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май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инструктажей </w:t>
            </w:r>
            <w:r>
              <w:rPr>
                <w:spacing w:val="-5"/>
                <w:sz w:val="20"/>
                <w:szCs w:val="20"/>
              </w:rPr>
              <w:t>по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дорожной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безопасности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«Наше безопасное лето»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Конец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четверти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217"/>
        </w:trPr>
        <w:tc>
          <w:tcPr>
            <w:tcW w:w="10041" w:type="dxa"/>
            <w:gridSpan w:val="5"/>
          </w:tcPr>
          <w:p w:rsidR="00D77391" w:rsidRDefault="00D77391" w:rsidP="00D77391">
            <w:pPr>
              <w:pStyle w:val="TableParagraph"/>
              <w:spacing w:line="272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Профилактика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насилия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жестокого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обращения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несовершеннолетними</w:t>
            </w:r>
          </w:p>
        </w:tc>
      </w:tr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воспитательных мероприятий,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направленных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</w:p>
          <w:p w:rsidR="00D77391" w:rsidRDefault="00D77391" w:rsidP="00D77391">
            <w:pPr>
              <w:pStyle w:val="TableParagraph"/>
              <w:spacing w:line="26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предотвращение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насилия,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ЗДВР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,</w:t>
            </w:r>
          </w:p>
          <w:p w:rsidR="00D77391" w:rsidRDefault="00D77391" w:rsidP="00D77391">
            <w:pPr>
              <w:pStyle w:val="TableParagraph"/>
              <w:spacing w:line="266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10041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3563"/>
        <w:gridCol w:w="2511"/>
        <w:gridCol w:w="1719"/>
        <w:gridCol w:w="1701"/>
      </w:tblGrid>
      <w:tr w:rsidR="00D77391" w:rsidTr="00254483">
        <w:trPr>
          <w:trHeight w:val="53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жестокого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обращения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детьми, пропаганду здорового образа </w:t>
            </w:r>
            <w:r>
              <w:rPr>
                <w:spacing w:val="-2"/>
                <w:sz w:val="20"/>
                <w:szCs w:val="20"/>
              </w:rPr>
              <w:t>жизни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55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профилактической</w:t>
            </w:r>
          </w:p>
          <w:p w:rsidR="00D77391" w:rsidRDefault="00D77391" w:rsidP="00D77391">
            <w:pPr>
              <w:pStyle w:val="TableParagraph"/>
              <w:spacing w:before="3"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акции «Дом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без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насилия»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719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плану</w:t>
            </w:r>
          </w:p>
        </w:tc>
        <w:tc>
          <w:tcPr>
            <w:tcW w:w="1701" w:type="dxa"/>
          </w:tcPr>
          <w:p w:rsidR="00D77391" w:rsidRDefault="00D77391" w:rsidP="00D77391">
            <w:pPr>
              <w:pStyle w:val="TableParagraph"/>
              <w:spacing w:before="3" w:line="261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1369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выступления социального педагога на родительских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собраниях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 вопросам возрастных особенностей детей, взаимодействия с ними в кризисные и переходные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периоды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719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4"/>
                <w:sz w:val="20"/>
                <w:szCs w:val="20"/>
              </w:rPr>
              <w:t xml:space="preserve"> года</w:t>
            </w:r>
          </w:p>
        </w:tc>
        <w:tc>
          <w:tcPr>
            <w:tcW w:w="1701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заместитель </w:t>
            </w:r>
            <w:r>
              <w:rPr>
                <w:sz w:val="20"/>
                <w:szCs w:val="20"/>
              </w:rPr>
              <w:t xml:space="preserve">директора по </w:t>
            </w:r>
            <w:r>
              <w:rPr>
                <w:spacing w:val="-2"/>
                <w:sz w:val="20"/>
                <w:szCs w:val="20"/>
              </w:rPr>
              <w:t>воспитательной работе</w:t>
            </w:r>
          </w:p>
        </w:tc>
      </w:tr>
      <w:tr w:rsidR="00D77391" w:rsidTr="00254483">
        <w:trPr>
          <w:trHeight w:val="110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Рассмотрение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вопроса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«Детство без насилия и жестокости» на общешкольном родительском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собрании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719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1701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заместитель </w:t>
            </w:r>
            <w:r>
              <w:rPr>
                <w:sz w:val="20"/>
                <w:szCs w:val="20"/>
              </w:rPr>
              <w:t xml:space="preserve">директора по </w:t>
            </w:r>
            <w:r>
              <w:rPr>
                <w:spacing w:val="-2"/>
                <w:sz w:val="20"/>
                <w:szCs w:val="20"/>
              </w:rPr>
              <w:t>воспитательной</w:t>
            </w:r>
          </w:p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работе</w:t>
            </w:r>
          </w:p>
        </w:tc>
      </w:tr>
      <w:tr w:rsidR="00D77391" w:rsidTr="00254483">
        <w:trPr>
          <w:trHeight w:val="78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ind w:right="6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условий жизни и воспитания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учащихся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через посещение их на дому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719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4"/>
                <w:sz w:val="20"/>
                <w:szCs w:val="20"/>
              </w:rPr>
              <w:t xml:space="preserve"> года</w:t>
            </w:r>
          </w:p>
        </w:tc>
        <w:tc>
          <w:tcPr>
            <w:tcW w:w="1701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классные</w:t>
            </w:r>
          </w:p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80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Своевременное выявление семей, находящихся в социально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опасном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положении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719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4"/>
                <w:sz w:val="20"/>
                <w:szCs w:val="20"/>
              </w:rPr>
              <w:t xml:space="preserve"> года</w:t>
            </w:r>
          </w:p>
        </w:tc>
        <w:tc>
          <w:tcPr>
            <w:tcW w:w="1701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101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Привлечение детей, находящихся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социально опасном положении, к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классным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общешкольным </w:t>
            </w:r>
            <w:r>
              <w:rPr>
                <w:spacing w:val="-2"/>
                <w:sz w:val="20"/>
                <w:szCs w:val="20"/>
              </w:rPr>
              <w:t>мероприятиям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719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4"/>
                <w:sz w:val="20"/>
                <w:szCs w:val="20"/>
              </w:rPr>
              <w:t xml:space="preserve"> года</w:t>
            </w:r>
          </w:p>
        </w:tc>
        <w:tc>
          <w:tcPr>
            <w:tcW w:w="1701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летнего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отдыха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оздоровления детей, находящихся в социально опасном положении, трудной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жизненной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ситуации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719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июнь-</w:t>
            </w:r>
            <w:r>
              <w:rPr>
                <w:spacing w:val="-2"/>
                <w:sz w:val="20"/>
                <w:szCs w:val="20"/>
              </w:rPr>
              <w:t>август</w:t>
            </w:r>
          </w:p>
        </w:tc>
        <w:tc>
          <w:tcPr>
            <w:tcW w:w="170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ЗДВР</w:t>
            </w:r>
          </w:p>
        </w:tc>
      </w:tr>
      <w:tr w:rsidR="00D77391" w:rsidTr="00254483">
        <w:trPr>
          <w:trHeight w:val="110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ind w:right="1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Взаимодействие с общественными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организациями в вопросах пропаганды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здорового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образа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жизни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719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4"/>
                <w:sz w:val="20"/>
                <w:szCs w:val="20"/>
              </w:rPr>
              <w:t xml:space="preserve"> года</w:t>
            </w:r>
          </w:p>
        </w:tc>
        <w:tc>
          <w:tcPr>
            <w:tcW w:w="170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ЗДВР</w:t>
            </w:r>
          </w:p>
        </w:tc>
      </w:tr>
      <w:tr w:rsidR="00D77391" w:rsidTr="00254483">
        <w:trPr>
          <w:trHeight w:val="71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7" w:lineRule="auto"/>
              <w:ind w:right="1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среди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учащихся с целью выявления случаев</w:t>
            </w:r>
          </w:p>
          <w:p w:rsidR="00D77391" w:rsidRDefault="00D77391" w:rsidP="00D77391">
            <w:pPr>
              <w:pStyle w:val="TableParagraph"/>
              <w:spacing w:before="2"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жестокого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обращения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719" w:type="dxa"/>
          </w:tcPr>
          <w:p w:rsidR="00D77391" w:rsidRDefault="00D77391" w:rsidP="00D7739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4"/>
                <w:sz w:val="20"/>
                <w:szCs w:val="20"/>
              </w:rPr>
              <w:t xml:space="preserve"> года</w:t>
            </w:r>
          </w:p>
        </w:tc>
        <w:tc>
          <w:tcPr>
            <w:tcW w:w="1701" w:type="dxa"/>
          </w:tcPr>
          <w:p w:rsidR="00D77391" w:rsidRDefault="00D77391" w:rsidP="00D77391">
            <w:pPr>
              <w:pStyle w:val="TableParagraph"/>
              <w:spacing w:before="2"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272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часы:</w:t>
            </w:r>
          </w:p>
          <w:p w:rsidR="00D77391" w:rsidRDefault="00D77391" w:rsidP="00D77391">
            <w:pPr>
              <w:pStyle w:val="TableParagraph"/>
              <w:spacing w:before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«Как прекрасен этот мир» (коллективная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беседа,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4)</w:t>
            </w:r>
          </w:p>
          <w:p w:rsidR="00D77391" w:rsidRDefault="00D77391" w:rsidP="00D77391">
            <w:pPr>
              <w:pStyle w:val="TableParagraph"/>
              <w:spacing w:before="1"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«Эстетика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быта.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Досуг</w:t>
            </w:r>
            <w:r>
              <w:rPr>
                <w:spacing w:val="-2"/>
                <w:sz w:val="20"/>
                <w:szCs w:val="20"/>
              </w:rPr>
              <w:t xml:space="preserve"> семьи»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«Скажи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жизни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да!»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(5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8),</w:t>
            </w:r>
          </w:p>
          <w:p w:rsidR="00D77391" w:rsidRDefault="00D77391" w:rsidP="00D77391">
            <w:pPr>
              <w:pStyle w:val="TableParagraph"/>
              <w:spacing w:before="2"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«Выбор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 нами»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(9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)</w:t>
            </w:r>
          </w:p>
          <w:p w:rsidR="00D77391" w:rsidRDefault="00D77391" w:rsidP="00D77391">
            <w:pPr>
              <w:pStyle w:val="TableParagraph"/>
              <w:spacing w:line="242" w:lineRule="auto"/>
              <w:ind w:right="213" w:firstLine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«Семья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семейные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ценности» (5 – 8)</w:t>
            </w:r>
          </w:p>
          <w:p w:rsidR="00D77391" w:rsidRDefault="00D77391" w:rsidP="00D77391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«Досуг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семьи»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(9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)</w:t>
            </w:r>
          </w:p>
          <w:p w:rsidR="00D77391" w:rsidRDefault="00D77391" w:rsidP="00D77391">
            <w:pPr>
              <w:pStyle w:val="TableParagraph"/>
              <w:spacing w:before="4"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«Здоровый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жизни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без последствий» (9 )</w:t>
            </w:r>
          </w:p>
          <w:p w:rsidR="00D77391" w:rsidRDefault="00D77391" w:rsidP="00D77391">
            <w:pPr>
              <w:pStyle w:val="TableParagraph"/>
              <w:spacing w:before="3"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«Ребенок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закон»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4),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719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4"/>
                <w:sz w:val="20"/>
                <w:szCs w:val="20"/>
              </w:rPr>
              <w:t xml:space="preserve"> года</w:t>
            </w:r>
          </w:p>
        </w:tc>
        <w:tc>
          <w:tcPr>
            <w:tcW w:w="1701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10041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3563"/>
        <w:gridCol w:w="2511"/>
        <w:gridCol w:w="1860"/>
        <w:gridCol w:w="1560"/>
      </w:tblGrid>
      <w:tr w:rsidR="00D77391" w:rsidTr="00254483">
        <w:trPr>
          <w:trHeight w:val="238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7" w:lineRule="auto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«Поступок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ответственность» (5 – 8), «Права детей – забота государства» (9 ),</w:t>
            </w:r>
          </w:p>
          <w:p w:rsidR="00D77391" w:rsidRDefault="00D77391" w:rsidP="00D77391">
            <w:pPr>
              <w:pStyle w:val="TableParagraph"/>
              <w:spacing w:before="2"/>
              <w:ind w:right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«Всемирный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день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прав ребенка» (1–4);</w:t>
            </w:r>
          </w:p>
          <w:p w:rsidR="00D77391" w:rsidRDefault="00D77391" w:rsidP="00D77391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«Защита информации в современном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мире.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Правила поведения в интернет- пространстве» (5 – 8);</w:t>
            </w:r>
          </w:p>
          <w:p w:rsidR="00D77391" w:rsidRDefault="00D77391" w:rsidP="00D77391">
            <w:pPr>
              <w:pStyle w:val="TableParagraph"/>
              <w:spacing w:line="274" w:lineRule="exact"/>
              <w:ind w:right="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«Права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обязанности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ребенка» (9 ) и др.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860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D77391" w:rsidTr="00254483">
        <w:trPr>
          <w:trHeight w:val="92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tabs>
                <w:tab w:val="left" w:pos="2860"/>
                <w:tab w:val="left" w:pos="3520"/>
              </w:tabs>
              <w:ind w:right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цикла профилактических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бесед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 учащимися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пропаганде здорового образа жизни и профилактики вредных </w:t>
            </w:r>
            <w:r>
              <w:rPr>
                <w:spacing w:val="-2"/>
                <w:sz w:val="20"/>
                <w:szCs w:val="20"/>
              </w:rPr>
              <w:t>привычек.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860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4"/>
                <w:sz w:val="20"/>
                <w:szCs w:val="20"/>
              </w:rPr>
              <w:t xml:space="preserve"> года</w:t>
            </w:r>
          </w:p>
        </w:tc>
        <w:tc>
          <w:tcPr>
            <w:tcW w:w="1560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73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учет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семей, оказавшихся в сложной жизненной ситуации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860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4"/>
                <w:sz w:val="20"/>
                <w:szCs w:val="20"/>
              </w:rPr>
              <w:t xml:space="preserve"> года</w:t>
            </w:r>
          </w:p>
        </w:tc>
        <w:tc>
          <w:tcPr>
            <w:tcW w:w="1560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589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42" w:lineRule="auto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Консультирование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родителей (по запросу)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860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4"/>
                <w:sz w:val="20"/>
                <w:szCs w:val="20"/>
              </w:rPr>
              <w:t xml:space="preserve"> года</w:t>
            </w:r>
          </w:p>
        </w:tc>
        <w:tc>
          <w:tcPr>
            <w:tcW w:w="1560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индивидуальных консультирований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учащимися оказавшимися в тяжелой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жизненной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ситуации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(по </w:t>
            </w:r>
            <w:r>
              <w:rPr>
                <w:spacing w:val="-2"/>
                <w:sz w:val="20"/>
                <w:szCs w:val="20"/>
              </w:rPr>
              <w:t>необходимости)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860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4"/>
                <w:sz w:val="20"/>
                <w:szCs w:val="20"/>
              </w:rPr>
              <w:t xml:space="preserve"> года</w:t>
            </w:r>
          </w:p>
        </w:tc>
        <w:tc>
          <w:tcPr>
            <w:tcW w:w="1560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165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ind w:right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Распространение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тематических буклетов о правах детей, по пропаганде ответственного </w:t>
            </w:r>
            <w:proofErr w:type="spellStart"/>
            <w:r>
              <w:rPr>
                <w:sz w:val="20"/>
                <w:szCs w:val="20"/>
              </w:rPr>
              <w:t>родительства</w:t>
            </w:r>
            <w:proofErr w:type="spellEnd"/>
            <w:r>
              <w:rPr>
                <w:sz w:val="20"/>
                <w:szCs w:val="20"/>
              </w:rPr>
              <w:t>, профилактике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семейного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насилия,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жестокого обращения с детьми и др.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Волонтёры</w:t>
            </w:r>
          </w:p>
        </w:tc>
        <w:tc>
          <w:tcPr>
            <w:tcW w:w="1860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4"/>
                <w:sz w:val="20"/>
                <w:szCs w:val="20"/>
              </w:rPr>
              <w:t xml:space="preserve"> года</w:t>
            </w:r>
          </w:p>
        </w:tc>
        <w:tc>
          <w:tcPr>
            <w:tcW w:w="1560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110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памятки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«Жестокое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обращение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с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ребенком и его последствия» с правилами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обращения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детьми.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волонтёры</w:t>
            </w:r>
          </w:p>
        </w:tc>
        <w:tc>
          <w:tcPr>
            <w:tcW w:w="1860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октябрь</w:t>
            </w:r>
          </w:p>
        </w:tc>
        <w:tc>
          <w:tcPr>
            <w:tcW w:w="1560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line="26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</w:t>
            </w:r>
          </w:p>
        </w:tc>
      </w:tr>
      <w:tr w:rsidR="00D77391" w:rsidTr="00254483">
        <w:trPr>
          <w:trHeight w:val="273"/>
        </w:trPr>
        <w:tc>
          <w:tcPr>
            <w:tcW w:w="10041" w:type="dxa"/>
            <w:gridSpan w:val="5"/>
          </w:tcPr>
          <w:p w:rsidR="00D77391" w:rsidRDefault="00D77391" w:rsidP="00D77391">
            <w:pPr>
              <w:pStyle w:val="TableParagraph"/>
              <w:spacing w:line="253" w:lineRule="exact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Профилактика</w:t>
            </w:r>
            <w:r>
              <w:rPr>
                <w:b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суицидального</w:t>
            </w:r>
            <w:r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поведения</w:t>
            </w:r>
            <w:r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среди</w:t>
            </w:r>
            <w:r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spacing w:val="-2"/>
                <w:sz w:val="20"/>
                <w:szCs w:val="20"/>
              </w:rPr>
              <w:t>несовершеннолетних</w:t>
            </w:r>
          </w:p>
        </w:tc>
      </w:tr>
      <w:tr w:rsidR="00D77391" w:rsidTr="00254483">
        <w:trPr>
          <w:trHeight w:val="64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before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Педагогическая</w:t>
            </w:r>
            <w:r>
              <w:rPr>
                <w:spacing w:val="-2"/>
                <w:sz w:val="20"/>
                <w:szCs w:val="20"/>
              </w:rPr>
              <w:t xml:space="preserve"> диагностика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before="25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860" w:type="dxa"/>
          </w:tcPr>
          <w:p w:rsidR="00D77391" w:rsidRDefault="00D77391" w:rsidP="00D77391">
            <w:pPr>
              <w:pStyle w:val="TableParagraph"/>
              <w:spacing w:before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560" w:type="dxa"/>
          </w:tcPr>
          <w:p w:rsidR="00D77391" w:rsidRDefault="00D77391" w:rsidP="00D77391">
            <w:pPr>
              <w:pStyle w:val="TableParagraph"/>
              <w:spacing w:before="25"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62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before="25" w:line="242" w:lineRule="auto"/>
              <w:ind w:right="10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аккаунтов </w:t>
            </w:r>
            <w:proofErr w:type="spellStart"/>
            <w:r>
              <w:rPr>
                <w:spacing w:val="-2"/>
                <w:sz w:val="20"/>
                <w:szCs w:val="20"/>
              </w:rPr>
              <w:t>соцсетей</w:t>
            </w:r>
            <w:proofErr w:type="spellEnd"/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before="25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860" w:type="dxa"/>
          </w:tcPr>
          <w:p w:rsidR="00D77391" w:rsidRDefault="00D77391" w:rsidP="00D77391">
            <w:pPr>
              <w:pStyle w:val="TableParagraph"/>
              <w:spacing w:before="25" w:line="242" w:lineRule="auto"/>
              <w:ind w:right="52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Сентябрь, </w:t>
            </w:r>
            <w:r>
              <w:rPr>
                <w:sz w:val="20"/>
                <w:szCs w:val="20"/>
              </w:rPr>
              <w:t>январь,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1560" w:type="dxa"/>
          </w:tcPr>
          <w:p w:rsidR="00D77391" w:rsidRDefault="00D77391" w:rsidP="00D77391">
            <w:pPr>
              <w:pStyle w:val="TableParagraph"/>
              <w:spacing w:before="25"/>
              <w:ind w:left="110" w:right="2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897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before="25"/>
              <w:ind w:right="4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Постоянный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педагогический контроль за учащимися, попавшими в трудную жизненную ситуацию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before="25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860" w:type="dxa"/>
          </w:tcPr>
          <w:p w:rsidR="00D77391" w:rsidRDefault="00D77391" w:rsidP="00D77391">
            <w:pPr>
              <w:pStyle w:val="TableParagraph"/>
              <w:spacing w:before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560" w:type="dxa"/>
          </w:tcPr>
          <w:p w:rsidR="00D77391" w:rsidRDefault="00D77391" w:rsidP="00D77391">
            <w:pPr>
              <w:pStyle w:val="TableParagraph"/>
              <w:spacing w:before="25"/>
              <w:ind w:left="110" w:right="2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10041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3563"/>
        <w:gridCol w:w="2511"/>
        <w:gridCol w:w="2036"/>
        <w:gridCol w:w="1384"/>
      </w:tblGrid>
      <w:tr w:rsidR="00D77391" w:rsidTr="00254483">
        <w:trPr>
          <w:trHeight w:val="67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before="25"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часы,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круглые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столы, стендовая информация.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before="30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before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before="25"/>
              <w:ind w:left="110"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193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before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диагностических исследований суицидального поведения и суицидальных рисков детей и подростков с определением контингента обучающихся,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находящихся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зоне риска, жестокого</w:t>
            </w:r>
          </w:p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обращения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отношении </w:t>
            </w:r>
            <w:r>
              <w:rPr>
                <w:spacing w:val="-2"/>
                <w:sz w:val="20"/>
                <w:szCs w:val="20"/>
              </w:rPr>
              <w:t>несовершеннолетних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before="26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before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before="26" w:line="242" w:lineRule="auto"/>
              <w:ind w:left="110" w:right="3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163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before="25"/>
              <w:ind w:right="5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 состояния психического здоровья и особенностей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психического развития учащихся, позволяющая исследовать уровень социальной </w:t>
            </w:r>
            <w:proofErr w:type="spellStart"/>
            <w:r>
              <w:rPr>
                <w:sz w:val="20"/>
                <w:szCs w:val="20"/>
              </w:rPr>
              <w:t>дезадаптации</w:t>
            </w:r>
            <w:proofErr w:type="spellEnd"/>
            <w:r>
              <w:rPr>
                <w:sz w:val="20"/>
                <w:szCs w:val="20"/>
              </w:rPr>
              <w:t xml:space="preserve"> школьников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before="25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1,5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before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-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Январь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before="25" w:line="242" w:lineRule="auto"/>
              <w:ind w:left="110" w:right="3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92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before="25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 родителей (памятки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родителей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</w:p>
          <w:p w:rsidR="00D77391" w:rsidRDefault="00D77391" w:rsidP="00D77391">
            <w:pPr>
              <w:pStyle w:val="TableParagraph"/>
              <w:spacing w:line="247" w:lineRule="auto"/>
              <w:ind w:righ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признакам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суицидального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риска у несовершеннолетних).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before="25" w:line="242" w:lineRule="auto"/>
              <w:ind w:left="110" w:right="3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(законные </w:t>
            </w:r>
            <w:r>
              <w:rPr>
                <w:spacing w:val="-2"/>
                <w:sz w:val="20"/>
                <w:szCs w:val="20"/>
              </w:rPr>
              <w:t>представители)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before="2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before="25" w:line="242" w:lineRule="auto"/>
              <w:ind w:left="110" w:right="3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88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before="20"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Информирование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-2"/>
                <w:sz w:val="20"/>
                <w:szCs w:val="20"/>
              </w:rPr>
              <w:t>работе</w:t>
            </w:r>
          </w:p>
          <w:p w:rsidR="00D77391" w:rsidRDefault="00D77391" w:rsidP="00D77391">
            <w:pPr>
              <w:pStyle w:val="TableParagraph"/>
              <w:spacing w:line="247" w:lineRule="auto"/>
              <w:ind w:right="2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объединений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дополнительного </w:t>
            </w:r>
            <w:r>
              <w:rPr>
                <w:spacing w:val="-2"/>
                <w:sz w:val="20"/>
                <w:szCs w:val="20"/>
              </w:rPr>
              <w:t>образования.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before="25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  <w:p w:rsidR="00D77391" w:rsidRDefault="00D77391" w:rsidP="00D77391">
            <w:pPr>
              <w:pStyle w:val="TableParagraph"/>
              <w:spacing w:before="31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родители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before="2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before="20"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Классный руководитель</w:t>
            </w:r>
          </w:p>
        </w:tc>
      </w:tr>
      <w:tr w:rsidR="00D77391" w:rsidTr="00254483">
        <w:trPr>
          <w:trHeight w:val="60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before="25" w:line="242" w:lineRule="auto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Социально-психологическое тестирование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before="25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before="25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  <w:p w:rsidR="00D77391" w:rsidRDefault="00D77391" w:rsidP="00D77391">
            <w:pPr>
              <w:pStyle w:val="TableParagraph"/>
              <w:spacing w:before="2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Октябрь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before="25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75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before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просвещение детей и родителей о службах экстренной помощи на сайте </w:t>
            </w:r>
            <w:r>
              <w:rPr>
                <w:spacing w:val="-2"/>
                <w:sz w:val="20"/>
                <w:szCs w:val="20"/>
              </w:rPr>
              <w:t>школы.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before="25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  <w:p w:rsidR="00D77391" w:rsidRDefault="00D77391" w:rsidP="00D77391">
            <w:pPr>
              <w:pStyle w:val="TableParagraph"/>
              <w:spacing w:before="32"/>
              <w:ind w:left="17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родители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before="2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Ноябрь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before="25"/>
              <w:ind w:left="110" w:right="4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116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before="25" w:line="275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каникулярного</w:t>
            </w:r>
          </w:p>
          <w:p w:rsidR="00D77391" w:rsidRDefault="00D77391" w:rsidP="00D77391">
            <w:pPr>
              <w:pStyle w:val="TableParagraph"/>
              <w:spacing w:line="242" w:lineRule="auto"/>
              <w:ind w:right="1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отдыха и оздоровления детей, в том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числе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детей,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находящихся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трудной жизненной ситуации и социально-опасном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положении.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before="25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before="25" w:line="242" w:lineRule="auto"/>
              <w:ind w:right="497"/>
              <w:rPr>
                <w:spacing w:val="-15"/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Ноябрь,</w:t>
            </w:r>
            <w:r>
              <w:rPr>
                <w:spacing w:val="-15"/>
                <w:sz w:val="20"/>
                <w:szCs w:val="20"/>
              </w:rPr>
              <w:t xml:space="preserve"> январь,</w:t>
            </w:r>
          </w:p>
          <w:p w:rsidR="00D77391" w:rsidRDefault="00D77391" w:rsidP="00D77391">
            <w:pPr>
              <w:pStyle w:val="TableParagraph"/>
              <w:spacing w:before="25" w:line="242" w:lineRule="auto"/>
              <w:ind w:right="4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март, </w:t>
            </w:r>
          </w:p>
          <w:p w:rsidR="00D77391" w:rsidRDefault="00D77391" w:rsidP="00D77391">
            <w:pPr>
              <w:pStyle w:val="TableParagraph"/>
              <w:spacing w:before="25" w:line="242" w:lineRule="auto"/>
              <w:ind w:right="497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июнь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before="25" w:line="242" w:lineRule="auto"/>
              <w:ind w:left="110" w:right="1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ВР,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классный </w:t>
            </w:r>
            <w:r>
              <w:rPr>
                <w:spacing w:val="-2"/>
                <w:sz w:val="20"/>
                <w:szCs w:val="20"/>
              </w:rPr>
              <w:t>руководитель</w:t>
            </w:r>
          </w:p>
        </w:tc>
      </w:tr>
      <w:tr w:rsidR="00D77391" w:rsidTr="00254483">
        <w:trPr>
          <w:trHeight w:val="529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before="25"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за занятостью обучающихся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внеурочное </w:t>
            </w:r>
            <w:r>
              <w:rPr>
                <w:spacing w:val="-2"/>
                <w:sz w:val="20"/>
                <w:szCs w:val="20"/>
              </w:rPr>
              <w:t>время.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before="25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before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before="25"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Классный руководитель</w:t>
            </w:r>
          </w:p>
        </w:tc>
      </w:tr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before="25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родительского всеобуча по предупреждению суицида,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жестокого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обращения с детьми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before="25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Родители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before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</w:t>
            </w:r>
            <w:r>
              <w:rPr>
                <w:spacing w:val="-2"/>
                <w:sz w:val="20"/>
                <w:szCs w:val="20"/>
              </w:rPr>
              <w:t>апрель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before="25"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Классный руководитель</w:t>
            </w:r>
          </w:p>
        </w:tc>
      </w:tr>
      <w:tr w:rsidR="00D77391" w:rsidTr="00254483">
        <w:trPr>
          <w:trHeight w:val="117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before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Единого дня профилактики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«Не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рядом,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2"/>
                <w:sz w:val="20"/>
                <w:szCs w:val="20"/>
              </w:rPr>
              <w:t>вместе!»</w:t>
            </w:r>
          </w:p>
          <w:p w:rsidR="00D77391" w:rsidRDefault="00D77391" w:rsidP="00D77391">
            <w:pPr>
              <w:pStyle w:val="TableParagraph"/>
              <w:spacing w:before="27"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Мероприятия, посвященные Международному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дню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Детского телефона доверия.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before="25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  <w:p w:rsidR="00D77391" w:rsidRDefault="00D77391" w:rsidP="00D77391">
            <w:pPr>
              <w:pStyle w:val="TableParagraph"/>
              <w:spacing w:before="32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родители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before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мая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before="27" w:line="237" w:lineRule="auto"/>
              <w:ind w:left="110" w:right="37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before="9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162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before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директоре. Рассмотрение вопросов о состоянии профилактической работы по предупреждению суицидального поведения, о мерах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недопущению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фактов жестокого обращения с </w:t>
            </w:r>
            <w:r>
              <w:rPr>
                <w:spacing w:val="-2"/>
                <w:sz w:val="20"/>
                <w:szCs w:val="20"/>
              </w:rPr>
              <w:t>несовершеннолетними.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before="26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Педагоги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before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before="26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ЗД </w:t>
            </w:r>
            <w:r>
              <w:rPr>
                <w:spacing w:val="-5"/>
                <w:sz w:val="20"/>
                <w:szCs w:val="20"/>
              </w:rPr>
              <w:t>ВР</w:t>
            </w:r>
          </w:p>
        </w:tc>
      </w:tr>
      <w:tr w:rsidR="00D77391" w:rsidTr="00254483">
        <w:trPr>
          <w:trHeight w:val="957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before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досуговой деятельности, участия школьников в реализации социально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значимых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проектов, конкурсов, акций различных </w:t>
            </w:r>
            <w:r>
              <w:rPr>
                <w:spacing w:val="-2"/>
                <w:sz w:val="20"/>
                <w:szCs w:val="20"/>
              </w:rPr>
              <w:t>уровней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before="25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before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before="20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педагог- </w:t>
            </w:r>
            <w:r>
              <w:rPr>
                <w:spacing w:val="-2"/>
                <w:sz w:val="20"/>
                <w:szCs w:val="20"/>
              </w:rPr>
              <w:t>организатор,</w:t>
            </w:r>
          </w:p>
          <w:p w:rsidR="00D77391" w:rsidRDefault="00D77391" w:rsidP="00D77391">
            <w:pPr>
              <w:pStyle w:val="TableParagraph"/>
              <w:spacing w:before="1"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классный руководитель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10041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3563"/>
        <w:gridCol w:w="2511"/>
        <w:gridCol w:w="2036"/>
        <w:gridCol w:w="1384"/>
      </w:tblGrid>
      <w:tr w:rsidR="00D77391" w:rsidTr="00254483">
        <w:trPr>
          <w:trHeight w:val="116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before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взаимодействия с учреждениями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ведомствами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рамках своей компетенции по вопросам профилактики.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before="25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before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before="25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</w:t>
            </w:r>
            <w:r>
              <w:rPr>
                <w:spacing w:val="-5"/>
                <w:sz w:val="20"/>
                <w:szCs w:val="20"/>
              </w:rPr>
              <w:t>ВР</w:t>
            </w:r>
          </w:p>
        </w:tc>
      </w:tr>
      <w:tr w:rsidR="00D77391" w:rsidTr="00254483">
        <w:trPr>
          <w:trHeight w:val="273"/>
        </w:trPr>
        <w:tc>
          <w:tcPr>
            <w:tcW w:w="10041" w:type="dxa"/>
            <w:gridSpan w:val="5"/>
          </w:tcPr>
          <w:p w:rsidR="00D77391" w:rsidRDefault="00D77391" w:rsidP="00D77391">
            <w:pPr>
              <w:pStyle w:val="TableParagraph"/>
              <w:spacing w:line="253" w:lineRule="exact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Профилактика</w:t>
            </w:r>
            <w:r>
              <w:rPr>
                <w:b/>
                <w:i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терроризма,</w:t>
            </w:r>
            <w:r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предупреждению</w:t>
            </w:r>
            <w:r>
              <w:rPr>
                <w:b/>
                <w:i/>
                <w:spacing w:val="4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экстремистских</w:t>
            </w:r>
            <w:r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проявлений</w:t>
            </w:r>
            <w:r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среди</w:t>
            </w:r>
            <w:r>
              <w:rPr>
                <w:b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i/>
                <w:spacing w:val="-2"/>
                <w:sz w:val="20"/>
                <w:szCs w:val="20"/>
              </w:rPr>
              <w:t>учащихся</w:t>
            </w:r>
          </w:p>
        </w:tc>
      </w:tr>
      <w:tr w:rsidR="00D77391" w:rsidTr="00254483">
        <w:trPr>
          <w:trHeight w:val="168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before="1" w:line="225" w:lineRule="auto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 </w:t>
            </w:r>
            <w:r>
              <w:rPr>
                <w:spacing w:val="-2"/>
                <w:sz w:val="20"/>
                <w:szCs w:val="20"/>
              </w:rPr>
              <w:t>недопущению</w:t>
            </w:r>
          </w:p>
          <w:p w:rsidR="00D77391" w:rsidRDefault="00D77391" w:rsidP="00D77391">
            <w:pPr>
              <w:pStyle w:val="TableParagraph"/>
              <w:spacing w:before="1" w:line="223" w:lineRule="auto"/>
              <w:ind w:left="206"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правонарушений и антиобщественных действий со стороны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учащихся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школы, находящихся в социально опасном положении или минимизация рисков возникновения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опасности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 их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жизни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здоровья.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4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35" w:lineRule="auto"/>
              <w:ind w:left="110" w:right="49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Заместитель </w:t>
            </w:r>
            <w:r>
              <w:rPr>
                <w:sz w:val="20"/>
                <w:szCs w:val="20"/>
              </w:rPr>
              <w:t>директора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 </w:t>
            </w:r>
            <w:r>
              <w:rPr>
                <w:spacing w:val="-6"/>
                <w:sz w:val="20"/>
                <w:szCs w:val="20"/>
              </w:rPr>
              <w:t>ВР</w:t>
            </w:r>
          </w:p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классные </w:t>
            </w:r>
            <w:r>
              <w:rPr>
                <w:spacing w:val="-4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25" w:lineRule="auto"/>
              <w:ind w:left="206" w:right="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профилактических бесед на темы: терпимость, </w:t>
            </w:r>
            <w:r>
              <w:rPr>
                <w:spacing w:val="-2"/>
                <w:sz w:val="20"/>
                <w:szCs w:val="20"/>
              </w:rPr>
              <w:t xml:space="preserve">недопущения </w:t>
            </w:r>
            <w:r>
              <w:rPr>
                <w:sz w:val="20"/>
                <w:szCs w:val="20"/>
              </w:rPr>
              <w:t>межнациональной вражды и экстремизма с разъяснением административной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уголовной ответственности подростков и их законных представителей, в целях повышения уровня</w:t>
            </w:r>
          </w:p>
          <w:p w:rsidR="00D77391" w:rsidRDefault="00D77391" w:rsidP="00D77391">
            <w:pPr>
              <w:pStyle w:val="TableParagraph"/>
              <w:spacing w:line="260" w:lineRule="exact"/>
              <w:ind w:left="20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правосознания несовершеннолетних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ind w:left="110" w:right="29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ЗДВР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классные руководите-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ли,</w:t>
            </w:r>
          </w:p>
        </w:tc>
      </w:tr>
      <w:tr w:rsidR="00D77391" w:rsidTr="00254483">
        <w:trPr>
          <w:trHeight w:val="52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52" w:lineRule="exact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уроках</w:t>
            </w:r>
          </w:p>
          <w:p w:rsidR="00D77391" w:rsidRDefault="00D77391" w:rsidP="00D77391">
            <w:pPr>
              <w:pStyle w:val="TableParagraph"/>
              <w:spacing w:line="251" w:lineRule="exact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обществоведения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основ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52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</w:t>
            </w:r>
          </w:p>
          <w:p w:rsidR="00D77391" w:rsidRDefault="00D77391" w:rsidP="00D77391">
            <w:pPr>
              <w:pStyle w:val="TableParagraph"/>
              <w:spacing w:line="25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истории,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10041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3563"/>
        <w:gridCol w:w="2511"/>
        <w:gridCol w:w="2036"/>
        <w:gridCol w:w="1384"/>
      </w:tblGrid>
      <w:tr w:rsidR="00D77391" w:rsidTr="00254483">
        <w:trPr>
          <w:trHeight w:val="197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0" w:lineRule="auto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уголовного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права,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уголовной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-2"/>
                <w:sz w:val="20"/>
                <w:szCs w:val="20"/>
              </w:rPr>
              <w:t xml:space="preserve">административной </w:t>
            </w:r>
            <w:r>
              <w:rPr>
                <w:sz w:val="20"/>
                <w:szCs w:val="20"/>
              </w:rPr>
              <w:t>ответственности за</w:t>
            </w:r>
          </w:p>
          <w:p w:rsidR="00D77391" w:rsidRDefault="00D77391" w:rsidP="00D77391">
            <w:pPr>
              <w:pStyle w:val="TableParagraph"/>
              <w:spacing w:line="225" w:lineRule="auto"/>
              <w:ind w:left="206" w:right="2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преступления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экстремистской направленности. Отбор</w:t>
            </w:r>
          </w:p>
          <w:p w:rsidR="00D77391" w:rsidRDefault="00D77391" w:rsidP="00D77391">
            <w:pPr>
              <w:pStyle w:val="TableParagraph"/>
              <w:spacing w:line="230" w:lineRule="auto"/>
              <w:ind w:left="206" w:right="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содержания производить с учетом психологических, познавательных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возможностей и социально-возрастных потребностей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умственно</w:t>
            </w:r>
          </w:p>
          <w:p w:rsidR="00D77391" w:rsidRDefault="00D77391" w:rsidP="00D77391">
            <w:pPr>
              <w:pStyle w:val="TableParagraph"/>
              <w:spacing w:line="251" w:lineRule="exact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отсталых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детей.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обществознания</w:t>
            </w:r>
          </w:p>
        </w:tc>
      </w:tr>
      <w:tr w:rsidR="00D77391" w:rsidTr="00254483">
        <w:trPr>
          <w:trHeight w:val="827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28" w:lineRule="auto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на примерах из истории дружбы и товарищества, оказание посильной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помощи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товарищам, попавшим в непростую </w:t>
            </w:r>
            <w:r>
              <w:rPr>
                <w:spacing w:val="-2"/>
                <w:sz w:val="20"/>
                <w:szCs w:val="20"/>
              </w:rPr>
              <w:t>ситуацию.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32" w:lineRule="auto"/>
              <w:ind w:left="110" w:right="17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 истории, обществознания</w:t>
            </w:r>
          </w:p>
        </w:tc>
      </w:tr>
      <w:tr w:rsidR="00D77391" w:rsidTr="00254483">
        <w:trPr>
          <w:trHeight w:val="150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25" w:lineRule="auto"/>
              <w:ind w:left="206" w:right="32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индивидуальных бесед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 учащимися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случаях конфликтных ситуаций,</w:t>
            </w:r>
          </w:p>
          <w:p w:rsidR="00D77391" w:rsidRDefault="00D77391" w:rsidP="00D77391">
            <w:pPr>
              <w:pStyle w:val="TableParagraph"/>
              <w:spacing w:line="230" w:lineRule="auto"/>
              <w:ind w:left="206"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причин и зачинщиков конфликтов. Беседы индивидуального характера,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лекции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групп </w:t>
            </w:r>
            <w:r>
              <w:rPr>
                <w:spacing w:val="-2"/>
                <w:sz w:val="20"/>
                <w:szCs w:val="20"/>
              </w:rPr>
              <w:t>подростков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25" w:lineRule="auto"/>
              <w:ind w:right="48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при необходимости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42" w:lineRule="auto"/>
              <w:ind w:left="110" w:right="22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ЗДВР,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109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before="5" w:line="225" w:lineRule="auto"/>
              <w:ind w:left="206" w:right="3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индивидуальной работы с детьми,</w:t>
            </w:r>
          </w:p>
          <w:p w:rsidR="00D77391" w:rsidRDefault="00D77391" w:rsidP="00D77391">
            <w:pPr>
              <w:pStyle w:val="TableParagraph"/>
              <w:spacing w:line="225" w:lineRule="auto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проявляющими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агрессивность среди сверстников, с семьями,</w:t>
            </w:r>
          </w:p>
          <w:p w:rsidR="00D77391" w:rsidRDefault="00D77391" w:rsidP="00D77391">
            <w:pPr>
              <w:pStyle w:val="TableParagraph"/>
              <w:spacing w:line="260" w:lineRule="exact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наблюдается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насилие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над </w:t>
            </w:r>
            <w:r>
              <w:rPr>
                <w:spacing w:val="-2"/>
                <w:sz w:val="20"/>
                <w:szCs w:val="20"/>
              </w:rPr>
              <w:t>детьми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before="5" w:line="225" w:lineRule="auto"/>
              <w:ind w:right="48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при необходимости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ЗДВР,</w:t>
            </w:r>
          </w:p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182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25" w:lineRule="auto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встреч обучающихся с</w:t>
            </w:r>
          </w:p>
          <w:p w:rsidR="00D77391" w:rsidRDefault="00D77391" w:rsidP="00D77391">
            <w:pPr>
              <w:pStyle w:val="TableParagraph"/>
              <w:spacing w:line="254" w:lineRule="exact"/>
              <w:ind w:left="20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представителями</w:t>
            </w:r>
          </w:p>
          <w:p w:rsidR="00D77391" w:rsidRDefault="00D77391" w:rsidP="00D77391">
            <w:pPr>
              <w:pStyle w:val="TableParagraph"/>
              <w:spacing w:before="3" w:line="228" w:lineRule="auto"/>
              <w:ind w:left="206" w:right="1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правоохранительных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органов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 целью разъяснения российского законодательства по противодействию</w:t>
            </w:r>
          </w:p>
          <w:p w:rsidR="00D77391" w:rsidRDefault="00D77391" w:rsidP="00D77391">
            <w:pPr>
              <w:pStyle w:val="TableParagraph"/>
              <w:spacing w:line="249" w:lineRule="exact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экстремистской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деятельности</w:t>
            </w:r>
          </w:p>
          <w:p w:rsidR="00D77391" w:rsidRDefault="00D77391" w:rsidP="00D77391">
            <w:pPr>
              <w:pStyle w:val="TableParagraph"/>
              <w:spacing w:line="243" w:lineRule="exact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согласованию).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32" w:lineRule="auto"/>
              <w:ind w:right="93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2"/>
                <w:sz w:val="20"/>
                <w:szCs w:val="20"/>
              </w:rPr>
              <w:t xml:space="preserve">учебного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ЗДВР</w:t>
            </w:r>
          </w:p>
        </w:tc>
      </w:tr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0" w:lineRule="auto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воспитательных мероприятий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ходе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урочной деятельности по сплочению класса путем преодоления негативных установок в</w:t>
            </w:r>
          </w:p>
          <w:p w:rsidR="00D77391" w:rsidRDefault="00D77391" w:rsidP="00D77391">
            <w:pPr>
              <w:pStyle w:val="TableParagraph"/>
              <w:ind w:left="206" w:right="7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межэтнического </w:t>
            </w:r>
            <w:r>
              <w:rPr>
                <w:sz w:val="20"/>
                <w:szCs w:val="20"/>
              </w:rPr>
              <w:lastRenderedPageBreak/>
              <w:t>общения, профилактик террористических и</w:t>
            </w:r>
          </w:p>
          <w:p w:rsidR="00D77391" w:rsidRDefault="00D77391" w:rsidP="00D77391">
            <w:pPr>
              <w:pStyle w:val="TableParagraph"/>
              <w:spacing w:line="237" w:lineRule="auto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экстремистских проявлений, </w:t>
            </w:r>
            <w:r>
              <w:rPr>
                <w:spacing w:val="-2"/>
                <w:sz w:val="20"/>
                <w:szCs w:val="20"/>
              </w:rPr>
              <w:t>формирования</w:t>
            </w:r>
          </w:p>
          <w:p w:rsidR="00D77391" w:rsidRDefault="00D77391" w:rsidP="00D77391">
            <w:pPr>
              <w:pStyle w:val="TableParagraph"/>
              <w:spacing w:line="274" w:lineRule="exact"/>
              <w:ind w:left="206" w:right="2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законопослушного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поведения </w:t>
            </w:r>
            <w:r>
              <w:rPr>
                <w:spacing w:val="-2"/>
                <w:sz w:val="20"/>
                <w:szCs w:val="20"/>
              </w:rPr>
              <w:t>обучающихся.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35" w:lineRule="auto"/>
              <w:ind w:right="9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2"/>
                <w:sz w:val="20"/>
                <w:szCs w:val="20"/>
              </w:rPr>
              <w:t xml:space="preserve">учебного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35" w:lineRule="auto"/>
              <w:ind w:left="110" w:right="39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руководители, учителя-</w:t>
            </w:r>
          </w:p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предметники</w:t>
            </w:r>
          </w:p>
        </w:tc>
      </w:tr>
      <w:tr w:rsidR="00D77391" w:rsidTr="00254483">
        <w:trPr>
          <w:trHeight w:val="136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7" w:lineRule="auto"/>
              <w:ind w:left="206"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классные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часы "Давайте дружить", "Возьмемся за руки, друзья, "Нам надо лучше знать друг</w:t>
            </w:r>
          </w:p>
          <w:p w:rsidR="00D77391" w:rsidRDefault="00D77391" w:rsidP="00D77391">
            <w:pPr>
              <w:pStyle w:val="TableParagraph"/>
              <w:spacing w:line="261" w:lineRule="exact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друга",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"Приемы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эффективного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32" w:lineRule="auto"/>
              <w:ind w:right="93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2"/>
                <w:sz w:val="20"/>
                <w:szCs w:val="20"/>
              </w:rPr>
              <w:t xml:space="preserve">учебного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30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классные </w:t>
            </w:r>
            <w:r>
              <w:rPr>
                <w:spacing w:val="-4"/>
                <w:sz w:val="20"/>
                <w:szCs w:val="20"/>
              </w:rPr>
              <w:t>руководители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10041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3563"/>
        <w:gridCol w:w="2511"/>
        <w:gridCol w:w="2036"/>
        <w:gridCol w:w="1384"/>
      </w:tblGrid>
      <w:tr w:rsidR="00D77391" w:rsidTr="00254483">
        <w:trPr>
          <w:trHeight w:val="319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ind w:left="206"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общения",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"Все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мы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разные,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но все мы заслуживаем счастья", "Профилактика и разрешение конфликтов", "Богатое многообразие мировых культур", в рамках солидарности с жертвами</w:t>
            </w:r>
          </w:p>
          <w:p w:rsidR="00D77391" w:rsidRDefault="00D77391" w:rsidP="00D77391">
            <w:pPr>
              <w:pStyle w:val="TableParagraph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терактов "Терроризму скажем Нет!",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"Терроризм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зло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против человечества", «Основные направления борьбы с </w:t>
            </w:r>
            <w:r>
              <w:rPr>
                <w:spacing w:val="-2"/>
                <w:sz w:val="20"/>
                <w:szCs w:val="20"/>
              </w:rPr>
              <w:t xml:space="preserve">антигосударственным </w:t>
            </w:r>
            <w:r>
              <w:rPr>
                <w:sz w:val="20"/>
                <w:szCs w:val="20"/>
              </w:rPr>
              <w:t>терроризмом в современной России», «Учись управлять</w:t>
            </w:r>
          </w:p>
          <w:p w:rsidR="00D77391" w:rsidRDefault="00D77391" w:rsidP="00D77391">
            <w:pPr>
              <w:pStyle w:val="TableParagraph"/>
              <w:spacing w:line="264" w:lineRule="exact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своими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эмоциями».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D77391" w:rsidTr="00254483">
        <w:trPr>
          <w:trHeight w:val="211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0" w:lineRule="auto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кинофильмов, выступления коллективов народного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творчества,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показ спектаклей,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проведение выставок,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круглых</w:t>
            </w:r>
          </w:p>
          <w:p w:rsidR="00D77391" w:rsidRDefault="00D77391" w:rsidP="00D77391">
            <w:pPr>
              <w:pStyle w:val="TableParagraph"/>
              <w:spacing w:line="268" w:lineRule="exact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столов,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семинаров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теме</w:t>
            </w:r>
          </w:p>
          <w:p w:rsidR="00D77391" w:rsidRDefault="00D77391" w:rsidP="00D77391">
            <w:pPr>
              <w:pStyle w:val="TableParagraph"/>
              <w:spacing w:line="237" w:lineRule="auto"/>
              <w:ind w:left="206" w:righ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«Укрепление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международного сотрудничества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как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важный фактор противодействия</w:t>
            </w:r>
          </w:p>
          <w:p w:rsidR="00D77391" w:rsidRDefault="00D77391" w:rsidP="00D77391">
            <w:pPr>
              <w:pStyle w:val="TableParagraph"/>
              <w:spacing w:before="4" w:line="261" w:lineRule="exact"/>
              <w:ind w:left="20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терроризму»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37" w:lineRule="auto"/>
              <w:ind w:right="93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2"/>
                <w:sz w:val="20"/>
                <w:szCs w:val="20"/>
              </w:rPr>
              <w:t xml:space="preserve">учебного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35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классные </w:t>
            </w:r>
            <w:r>
              <w:rPr>
                <w:spacing w:val="-4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134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57" w:lineRule="exact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учащихся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</w:rPr>
              <w:t>х</w:t>
            </w:r>
          </w:p>
          <w:p w:rsidR="00D77391" w:rsidRDefault="00D77391" w:rsidP="00D77391">
            <w:pPr>
              <w:pStyle w:val="TableParagraph"/>
              <w:spacing w:before="3" w:line="230" w:lineRule="auto"/>
              <w:ind w:left="206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правилами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поведения в школе.</w:t>
            </w:r>
          </w:p>
          <w:p w:rsidR="00D77391" w:rsidRDefault="00D77391" w:rsidP="00D77391">
            <w:pPr>
              <w:pStyle w:val="TableParagraph"/>
              <w:spacing w:line="237" w:lineRule="auto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Повторное доведение до учащихся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2-9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классов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правил</w:t>
            </w:r>
          </w:p>
          <w:p w:rsidR="00D77391" w:rsidRDefault="00D77391" w:rsidP="00D77391">
            <w:pPr>
              <w:pStyle w:val="TableParagraph"/>
              <w:spacing w:line="261" w:lineRule="exact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поведения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школе.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3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3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классные </w:t>
            </w:r>
            <w:r>
              <w:rPr>
                <w:spacing w:val="-4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130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28" w:lineRule="auto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акции "Телефон доверия" под девизом: "Информирование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телефоне доверия - шаг к безопасности ребенка!" о деятельности</w:t>
            </w:r>
          </w:p>
          <w:p w:rsidR="00D77391" w:rsidRDefault="00D77391" w:rsidP="00D77391">
            <w:pPr>
              <w:pStyle w:val="TableParagraph"/>
              <w:spacing w:line="246" w:lineRule="exact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доверия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школе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3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32" w:lineRule="auto"/>
              <w:ind w:left="110" w:right="62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классные </w:t>
            </w:r>
            <w:r>
              <w:rPr>
                <w:spacing w:val="-4"/>
                <w:sz w:val="20"/>
                <w:szCs w:val="20"/>
              </w:rPr>
              <w:t>руководите-</w:t>
            </w:r>
          </w:p>
          <w:p w:rsidR="00D77391" w:rsidRDefault="00D77391" w:rsidP="00D77391">
            <w:pPr>
              <w:pStyle w:val="TableParagraph"/>
              <w:spacing w:before="1" w:line="237" w:lineRule="auto"/>
              <w:ind w:left="110" w:right="2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104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25" w:lineRule="auto"/>
              <w:ind w:left="206" w:right="6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мероприятий, посвящённых годовщине</w:t>
            </w:r>
          </w:p>
          <w:p w:rsidR="00D77391" w:rsidRDefault="00D77391" w:rsidP="00D77391">
            <w:pPr>
              <w:pStyle w:val="TableParagraph"/>
              <w:spacing w:line="257" w:lineRule="exact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трагических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событий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2"/>
                <w:sz w:val="20"/>
                <w:szCs w:val="20"/>
              </w:rPr>
              <w:t xml:space="preserve"> городе</w:t>
            </w:r>
          </w:p>
          <w:p w:rsidR="00D77391" w:rsidRDefault="00D77391" w:rsidP="00D77391">
            <w:pPr>
              <w:pStyle w:val="TableParagraph"/>
              <w:spacing w:line="246" w:lineRule="exact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Беслане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(по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отдельному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плану)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3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30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классные </w:t>
            </w:r>
            <w:r>
              <w:rPr>
                <w:spacing w:val="-4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57" w:lineRule="exact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акций:</w:t>
            </w:r>
          </w:p>
          <w:p w:rsidR="00D77391" w:rsidRDefault="00D77391" w:rsidP="00D77391">
            <w:pPr>
              <w:pStyle w:val="TableParagraph"/>
              <w:spacing w:line="275" w:lineRule="exact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«Скажи доброе</w:t>
            </w:r>
            <w:r>
              <w:rPr>
                <w:spacing w:val="-2"/>
                <w:sz w:val="20"/>
                <w:szCs w:val="20"/>
              </w:rPr>
              <w:t xml:space="preserve"> слово»,</w:t>
            </w:r>
          </w:p>
          <w:p w:rsidR="00D77391" w:rsidRDefault="00D77391" w:rsidP="00D77391">
            <w:pPr>
              <w:pStyle w:val="TableParagraph"/>
              <w:ind w:left="206"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«Ты да я, да мы с тобой» Акция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«Школа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территория безопасности» раздача учащимся памяток»</w:t>
            </w:r>
          </w:p>
          <w:p w:rsidR="00D77391" w:rsidRDefault="00D77391" w:rsidP="00D77391">
            <w:pPr>
              <w:pStyle w:val="TableParagraph"/>
              <w:spacing w:line="278" w:lineRule="exact"/>
              <w:ind w:left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"Скажи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экстремизму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</w:t>
            </w:r>
            <w:r>
              <w:rPr>
                <w:spacing w:val="-2"/>
                <w:sz w:val="20"/>
                <w:szCs w:val="20"/>
              </w:rPr>
              <w:t>НЕТ!"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ind w:right="105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Октябрь Ноябрь </w:t>
            </w:r>
            <w:r>
              <w:rPr>
                <w:spacing w:val="-4"/>
                <w:sz w:val="20"/>
                <w:szCs w:val="20"/>
              </w:rPr>
              <w:t>Февраль Март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ЗДВР</w:t>
            </w:r>
          </w:p>
        </w:tc>
      </w:tr>
      <w:tr w:rsidR="00D77391" w:rsidTr="00254483">
        <w:trPr>
          <w:trHeight w:val="507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сетей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ind w:leftChars="100" w:lef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6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Классные </w:t>
            </w:r>
            <w:r>
              <w:rPr>
                <w:spacing w:val="-4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7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25" w:lineRule="auto"/>
              <w:ind w:right="4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 для родителей и детей, оказавшихся в трудной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жизненной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ситуации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22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2" w:lineRule="exact"/>
              <w:ind w:left="2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ЗД</w:t>
            </w:r>
            <w:r>
              <w:rPr>
                <w:sz w:val="20"/>
                <w:szCs w:val="20"/>
              </w:rPr>
              <w:t>ВР</w:t>
            </w:r>
          </w:p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537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0" w:lineRule="exact"/>
              <w:ind w:right="8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Родительское собрание "Уроки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доброты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семье"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59" w:lineRule="exact"/>
              <w:ind w:left="2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2-я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учебная</w:t>
            </w:r>
          </w:p>
          <w:p w:rsidR="00D77391" w:rsidRDefault="00D77391" w:rsidP="00D77391">
            <w:pPr>
              <w:pStyle w:val="TableParagraph"/>
              <w:spacing w:line="258" w:lineRule="exact"/>
              <w:ind w:left="21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четверть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59" w:lineRule="exact"/>
              <w:ind w:left="30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line="258" w:lineRule="exact"/>
              <w:ind w:left="30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131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28" w:lineRule="auto"/>
              <w:ind w:right="8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Рассмотрение на родительских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собраниях вопросов, связанных с </w:t>
            </w:r>
            <w:r>
              <w:rPr>
                <w:spacing w:val="-2"/>
                <w:sz w:val="20"/>
                <w:szCs w:val="20"/>
              </w:rPr>
              <w:t>противодействием</w:t>
            </w:r>
          </w:p>
          <w:p w:rsidR="00D77391" w:rsidRDefault="00D77391" w:rsidP="00D7739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экстремизму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(при</w:t>
            </w:r>
          </w:p>
          <w:p w:rsidR="00D77391" w:rsidRDefault="00D77391" w:rsidP="00D77391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необходимости).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30" w:lineRule="auto"/>
              <w:ind w:left="216" w:right="63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2-я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учебная четверть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30" w:lineRule="auto"/>
              <w:ind w:left="30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классные </w:t>
            </w:r>
            <w:r>
              <w:rPr>
                <w:spacing w:val="-4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семей учащихся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с</w:t>
            </w:r>
          </w:p>
          <w:p w:rsidR="00D77391" w:rsidRDefault="00D77391" w:rsidP="00D77391">
            <w:pPr>
              <w:pStyle w:val="TableParagraph"/>
              <w:spacing w:line="274" w:lineRule="exact"/>
              <w:ind w:right="6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целью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выявления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случаев жестокого обращения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ind w:left="2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течение</w:t>
            </w:r>
          </w:p>
          <w:p w:rsidR="00D77391" w:rsidRDefault="00D77391" w:rsidP="00D77391">
            <w:pPr>
              <w:pStyle w:val="TableParagraph"/>
              <w:spacing w:line="274" w:lineRule="exact"/>
              <w:ind w:left="216" w:right="86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учебного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61" w:lineRule="exact"/>
              <w:ind w:left="3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551"/>
        </w:trPr>
        <w:tc>
          <w:tcPr>
            <w:tcW w:w="10041" w:type="dxa"/>
            <w:gridSpan w:val="5"/>
          </w:tcPr>
          <w:p w:rsidR="00D77391" w:rsidRDefault="00D77391" w:rsidP="00D77391">
            <w:pPr>
              <w:pStyle w:val="TableParagraph"/>
              <w:spacing w:line="274" w:lineRule="exact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Мероприятия,</w:t>
            </w:r>
            <w:r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направленные</w:t>
            </w:r>
            <w:r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на</w:t>
            </w:r>
            <w:r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формирование</w:t>
            </w:r>
            <w:r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у</w:t>
            </w:r>
            <w:r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детей</w:t>
            </w:r>
            <w:r>
              <w:rPr>
                <w:b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и</w:t>
            </w:r>
            <w:r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подростков</w:t>
            </w:r>
            <w:r>
              <w:rPr>
                <w:b/>
                <w:i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негативного</w:t>
            </w:r>
            <w:r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отношения</w:t>
            </w:r>
            <w:r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 xml:space="preserve">к </w:t>
            </w:r>
            <w:r>
              <w:rPr>
                <w:b/>
                <w:i/>
                <w:spacing w:val="-2"/>
                <w:sz w:val="20"/>
                <w:szCs w:val="20"/>
              </w:rPr>
              <w:t>коррупции</w:t>
            </w:r>
          </w:p>
        </w:tc>
      </w:tr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7" w:lineRule="auto"/>
              <w:ind w:right="68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проведения классных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часов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 </w:t>
            </w:r>
            <w:r>
              <w:rPr>
                <w:spacing w:val="-2"/>
                <w:sz w:val="20"/>
                <w:szCs w:val="20"/>
              </w:rPr>
              <w:t>участием</w:t>
            </w:r>
          </w:p>
          <w:p w:rsidR="00D77391" w:rsidRDefault="00D77391" w:rsidP="00D77391">
            <w:pPr>
              <w:pStyle w:val="TableParagraph"/>
              <w:ind w:right="39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представителей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прокуратуры, правоохранительных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органов </w:t>
            </w:r>
            <w:r>
              <w:rPr>
                <w:spacing w:val="-2"/>
                <w:sz w:val="20"/>
                <w:szCs w:val="20"/>
              </w:rPr>
              <w:t>темы:</w:t>
            </w:r>
          </w:p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«Взятка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средство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«лёгкого решения вопроса или</w:t>
            </w:r>
          </w:p>
          <w:p w:rsidR="00D77391" w:rsidRDefault="00D77391" w:rsidP="00D77391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преступление?»;</w:t>
            </w:r>
          </w:p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«Коррупция как фактор нарушения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прав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человека»;</w:t>
            </w:r>
          </w:p>
          <w:p w:rsidR="00D77391" w:rsidRDefault="00D77391" w:rsidP="00D77391">
            <w:pPr>
              <w:pStyle w:val="TableParagraph"/>
              <w:spacing w:before="3"/>
              <w:ind w:right="981" w:firstLine="6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«Коррупция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России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 преступление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или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образ </w:t>
            </w:r>
            <w:r>
              <w:rPr>
                <w:spacing w:val="-2"/>
                <w:sz w:val="20"/>
                <w:szCs w:val="20"/>
              </w:rPr>
              <w:t>жизни?».</w:t>
            </w:r>
          </w:p>
          <w:p w:rsidR="00D77391" w:rsidRDefault="00D77391" w:rsidP="00D77391">
            <w:pPr>
              <w:pStyle w:val="TableParagraph"/>
              <w:spacing w:line="265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«Скажите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«Нет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коррупции!»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37" w:lineRule="auto"/>
              <w:ind w:left="110"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директора по ВР,</w:t>
            </w:r>
          </w:p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110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Общешкольное родительское собрание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целью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разъяснения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политики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отношении </w:t>
            </w:r>
            <w:r>
              <w:rPr>
                <w:spacing w:val="-2"/>
                <w:sz w:val="20"/>
                <w:szCs w:val="20"/>
              </w:rPr>
              <w:t>коррупции.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Октябрь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37" w:lineRule="auto"/>
              <w:ind w:left="110" w:right="371" w:firstLine="6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Руководитель </w:t>
            </w:r>
            <w:r>
              <w:rPr>
                <w:spacing w:val="-6"/>
                <w:sz w:val="20"/>
                <w:szCs w:val="20"/>
              </w:rPr>
              <w:t>ОУ</w:t>
            </w:r>
          </w:p>
        </w:tc>
      </w:tr>
      <w:tr w:rsidR="00D77391" w:rsidTr="00254483">
        <w:trPr>
          <w:trHeight w:val="54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42" w:lineRule="auto"/>
              <w:ind w:right="1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информационного стенда по </w:t>
            </w:r>
            <w:proofErr w:type="spellStart"/>
            <w:r>
              <w:rPr>
                <w:sz w:val="20"/>
                <w:szCs w:val="20"/>
              </w:rPr>
              <w:t>антикоррупции</w:t>
            </w:r>
            <w:proofErr w:type="spellEnd"/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ind w:left="16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директора</w:t>
            </w:r>
          </w:p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ВР</w:t>
            </w:r>
          </w:p>
        </w:tc>
      </w:tr>
      <w:tr w:rsidR="00D77391" w:rsidTr="00254483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среди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учащихся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8-</w:t>
            </w:r>
          </w:p>
          <w:p w:rsidR="00D77391" w:rsidRDefault="00D77391" w:rsidP="00D77391">
            <w:pPr>
              <w:pStyle w:val="TableParagraph"/>
              <w:spacing w:line="26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классов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конкурсов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67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Преподаватели</w:t>
            </w:r>
          </w:p>
          <w:p w:rsidR="00D77391" w:rsidRDefault="00D77391" w:rsidP="00D77391">
            <w:pPr>
              <w:pStyle w:val="TableParagraph"/>
              <w:spacing w:line="265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русского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языка,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10041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3563"/>
        <w:gridCol w:w="2511"/>
        <w:gridCol w:w="2036"/>
        <w:gridCol w:w="1384"/>
      </w:tblGrid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тему:</w:t>
            </w:r>
          </w:p>
          <w:p w:rsidR="00D77391" w:rsidRDefault="00D77391" w:rsidP="00D77391">
            <w:pPr>
              <w:pStyle w:val="TableParagraph"/>
              <w:spacing w:line="274" w:lineRule="exact"/>
              <w:ind w:right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«Коррупция: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проблема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-2"/>
                <w:sz w:val="20"/>
                <w:szCs w:val="20"/>
              </w:rPr>
              <w:t>решение»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D77391" w:rsidTr="00254483">
        <w:trPr>
          <w:trHeight w:val="110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конкурсов рисунков и плакатов среди учащихся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6-8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классов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«Скажи: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коррупции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нет!»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</w:t>
            </w:r>
            <w:r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Ноябрь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Классные руководители, </w:t>
            </w:r>
            <w:r>
              <w:rPr>
                <w:sz w:val="20"/>
                <w:szCs w:val="20"/>
              </w:rPr>
              <w:t>учитель ИЗО</w:t>
            </w:r>
          </w:p>
        </w:tc>
      </w:tr>
      <w:tr w:rsidR="00D77391" w:rsidTr="00254483">
        <w:trPr>
          <w:trHeight w:val="110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учащихся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районных и республиканских конкурсах, направленных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против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коррупции.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ind w:left="110" w:right="1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ВР,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классные </w:t>
            </w:r>
            <w:r>
              <w:rPr>
                <w:spacing w:val="-2"/>
                <w:sz w:val="20"/>
                <w:szCs w:val="20"/>
              </w:rPr>
              <w:t>руководители.</w:t>
            </w:r>
          </w:p>
        </w:tc>
      </w:tr>
      <w:tr w:rsidR="00D77391" w:rsidTr="00254483">
        <w:trPr>
          <w:trHeight w:val="244"/>
        </w:trPr>
        <w:tc>
          <w:tcPr>
            <w:tcW w:w="10041" w:type="dxa"/>
            <w:gridSpan w:val="5"/>
          </w:tcPr>
          <w:p w:rsidR="00D77391" w:rsidRDefault="00D77391" w:rsidP="00D77391">
            <w:pPr>
              <w:pStyle w:val="TableParagraph"/>
              <w:spacing w:before="275"/>
              <w:ind w:left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Социальное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партнёрство</w:t>
            </w:r>
          </w:p>
        </w:tc>
      </w:tr>
      <w:tr w:rsidR="00D77391" w:rsidTr="00254483">
        <w:trPr>
          <w:trHeight w:val="292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ind w:right="3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представителей организаций-партнёров,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том числе в соответствии с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договорами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сотрудничестве,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проведении отдельных мероприятий в рамках рабочей программы воспитания и календарного плана воспитательной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(дни открытых дверей,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государственные,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школьные</w:t>
            </w:r>
          </w:p>
          <w:p w:rsidR="00D77391" w:rsidRDefault="00D77391" w:rsidP="00D77391">
            <w:pPr>
              <w:pStyle w:val="TableParagraph"/>
              <w:spacing w:line="274" w:lineRule="exact"/>
              <w:ind w:right="6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праздники,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торжественные мероприятия и т. п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ind w:left="110" w:right="1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ВР,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классные </w:t>
            </w:r>
            <w:r>
              <w:rPr>
                <w:spacing w:val="-2"/>
                <w:sz w:val="20"/>
                <w:szCs w:val="20"/>
              </w:rPr>
              <w:t>руководители.</w:t>
            </w:r>
          </w:p>
        </w:tc>
      </w:tr>
      <w:tr w:rsidR="00D77391" w:rsidTr="00254483">
        <w:trPr>
          <w:trHeight w:val="135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ind w:righ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представителей организаций-партнёров в проведении отдельных уроков, внеурочных занятий, внешкольных мероприятий соответствующей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тематической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направленности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ind w:left="110" w:right="1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ВР,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классные </w:t>
            </w:r>
            <w:r>
              <w:rPr>
                <w:spacing w:val="-2"/>
                <w:sz w:val="20"/>
                <w:szCs w:val="20"/>
              </w:rPr>
              <w:t>руководители.</w:t>
            </w:r>
          </w:p>
        </w:tc>
      </w:tr>
      <w:tr w:rsidR="00D77391" w:rsidTr="00254483">
        <w:trPr>
          <w:trHeight w:val="138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42" w:lineRule="auto"/>
              <w:ind w:right="102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на базе </w:t>
            </w:r>
            <w:r>
              <w:rPr>
                <w:spacing w:val="-2"/>
                <w:sz w:val="20"/>
                <w:szCs w:val="20"/>
              </w:rPr>
              <w:t>организаций-партнёров</w:t>
            </w:r>
          </w:p>
          <w:p w:rsidR="00D77391" w:rsidRDefault="00D77391" w:rsidP="00D77391">
            <w:pPr>
              <w:pStyle w:val="TableParagraph"/>
              <w:ind w:right="57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отдельных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уроков, занятий, внешкольных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мероприятий, акций воспитательной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направленности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ind w:left="110" w:right="1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ВР,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классные </w:t>
            </w:r>
            <w:r>
              <w:rPr>
                <w:spacing w:val="-2"/>
                <w:sz w:val="20"/>
                <w:szCs w:val="20"/>
              </w:rPr>
              <w:t>руководители.</w:t>
            </w:r>
          </w:p>
        </w:tc>
      </w:tr>
      <w:tr w:rsidR="00D77391" w:rsidTr="00254483">
        <w:trPr>
          <w:trHeight w:val="250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ind w:righ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открытых дискуссионных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площадок (детских,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педагогических, родительских) с</w:t>
            </w:r>
          </w:p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организаций- партнёров для обсуждений актуальных проблем, касающихся жизни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общеобразовательной</w:t>
            </w:r>
          </w:p>
          <w:p w:rsidR="00D77391" w:rsidRDefault="00D77391" w:rsidP="00D77391">
            <w:pPr>
              <w:pStyle w:val="TableParagraph"/>
              <w:spacing w:line="274" w:lineRule="exact"/>
              <w:ind w:righ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организации,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муниципального образования, региона, страны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ind w:left="110" w:right="1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ВР,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классные </w:t>
            </w:r>
            <w:r>
              <w:rPr>
                <w:spacing w:val="-2"/>
                <w:sz w:val="20"/>
                <w:szCs w:val="20"/>
              </w:rPr>
              <w:t>руководители.</w:t>
            </w:r>
          </w:p>
        </w:tc>
      </w:tr>
      <w:tr w:rsidR="00D77391" w:rsidTr="00254483">
        <w:trPr>
          <w:trHeight w:val="82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7" w:lineRule="auto"/>
              <w:ind w:right="8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 проектов, совместно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разрабатываемых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384" w:type="dxa"/>
          </w:tcPr>
          <w:p w:rsidR="00D77391" w:rsidRDefault="00D77391" w:rsidP="00D77391">
            <w:pPr>
              <w:pStyle w:val="TableParagraph"/>
              <w:spacing w:line="237" w:lineRule="auto"/>
              <w:ind w:left="110" w:right="1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ВР,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руководители.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899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3563"/>
        <w:gridCol w:w="2511"/>
        <w:gridCol w:w="2036"/>
        <w:gridCol w:w="1242"/>
      </w:tblGrid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7" w:lineRule="auto"/>
              <w:ind w:right="4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педагогами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 </w:t>
            </w:r>
            <w:r>
              <w:rPr>
                <w:spacing w:val="-2"/>
                <w:sz w:val="20"/>
                <w:szCs w:val="20"/>
              </w:rPr>
              <w:t>организациями-партнёрами благотворительной,</w:t>
            </w:r>
          </w:p>
          <w:p w:rsidR="00D77391" w:rsidRDefault="00D77391" w:rsidP="00D77391">
            <w:pPr>
              <w:pStyle w:val="TableParagraph"/>
              <w:spacing w:before="2"/>
              <w:ind w:right="1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экологической,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патриотической, трудовой и т. д.</w:t>
            </w:r>
          </w:p>
          <w:p w:rsidR="00D77391" w:rsidRDefault="00D77391" w:rsidP="00D77391">
            <w:pPr>
              <w:pStyle w:val="TableParagraph"/>
              <w:spacing w:before="1"/>
              <w:ind w:right="73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направленности, </w:t>
            </w:r>
            <w:r>
              <w:rPr>
                <w:sz w:val="20"/>
                <w:szCs w:val="20"/>
              </w:rPr>
              <w:t>ориентированных на воспитание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обучающихся,</w:t>
            </w:r>
          </w:p>
          <w:p w:rsidR="00D77391" w:rsidRDefault="00D77391" w:rsidP="00D77391">
            <w:pPr>
              <w:pStyle w:val="TableParagraph"/>
              <w:ind w:right="3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преобразование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окружающего социума, позитивное воздействие на социальное </w:t>
            </w:r>
            <w:r>
              <w:rPr>
                <w:spacing w:val="-2"/>
                <w:sz w:val="20"/>
                <w:szCs w:val="20"/>
              </w:rPr>
              <w:t>окружение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D77391" w:rsidTr="00254483">
        <w:trPr>
          <w:trHeight w:val="380"/>
        </w:trPr>
        <w:tc>
          <w:tcPr>
            <w:tcW w:w="9899" w:type="dxa"/>
            <w:gridSpan w:val="5"/>
          </w:tcPr>
          <w:p w:rsidR="00D77391" w:rsidRDefault="00D77391" w:rsidP="00D77391">
            <w:pPr>
              <w:pStyle w:val="TableParagraph"/>
              <w:spacing w:before="241"/>
              <w:ind w:left="2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Профориентация</w:t>
            </w:r>
          </w:p>
        </w:tc>
      </w:tr>
      <w:tr w:rsidR="00D77391" w:rsidTr="00254483">
        <w:trPr>
          <w:trHeight w:val="138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стендов,</w:t>
            </w:r>
          </w:p>
          <w:p w:rsidR="00D77391" w:rsidRDefault="00D77391" w:rsidP="00D77391">
            <w:pPr>
              <w:pStyle w:val="TableParagraph"/>
              <w:spacing w:before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наглядных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пособий,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плакатов, методических материалов </w:t>
            </w:r>
            <w:proofErr w:type="spellStart"/>
            <w:r>
              <w:rPr>
                <w:spacing w:val="-2"/>
                <w:sz w:val="20"/>
                <w:szCs w:val="20"/>
              </w:rPr>
              <w:t>профориентационной</w:t>
            </w:r>
            <w:proofErr w:type="spellEnd"/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направленности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ЗДВР</w:t>
            </w:r>
          </w:p>
        </w:tc>
      </w:tr>
      <w:tr w:rsidR="00D77391" w:rsidTr="00254483">
        <w:trPr>
          <w:trHeight w:val="68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Размещение информации по </w:t>
            </w:r>
            <w:proofErr w:type="spellStart"/>
            <w:r>
              <w:rPr>
                <w:sz w:val="20"/>
                <w:szCs w:val="20"/>
              </w:rPr>
              <w:t>профориентационной</w:t>
            </w:r>
            <w:proofErr w:type="spellEnd"/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сайте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группе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школы </w:t>
            </w:r>
            <w:r>
              <w:rPr>
                <w:spacing w:val="-6"/>
                <w:sz w:val="20"/>
                <w:szCs w:val="20"/>
              </w:rPr>
              <w:t>ВК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ЗДВР</w:t>
            </w:r>
          </w:p>
        </w:tc>
      </w:tr>
      <w:tr w:rsidR="00D77391" w:rsidTr="00254483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мероприятий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в</w:t>
            </w:r>
          </w:p>
          <w:p w:rsidR="00D77391" w:rsidRDefault="00D77391" w:rsidP="00D77391">
            <w:pPr>
              <w:pStyle w:val="TableParagraph"/>
              <w:spacing w:line="26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рамках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szCs w:val="20"/>
              </w:rPr>
              <w:t>Профминимума</w:t>
            </w:r>
            <w:proofErr w:type="spellEnd"/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ЗДВР</w:t>
            </w:r>
          </w:p>
        </w:tc>
      </w:tr>
      <w:tr w:rsidR="00D77391" w:rsidTr="00254483">
        <w:trPr>
          <w:trHeight w:val="1377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ind w:right="6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цикла </w:t>
            </w:r>
            <w:proofErr w:type="spellStart"/>
            <w:r>
              <w:rPr>
                <w:spacing w:val="-2"/>
                <w:sz w:val="20"/>
                <w:szCs w:val="20"/>
              </w:rPr>
              <w:t>профориентационных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мероприятий в рамках внеурочной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«Россия –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мои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горизонты»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138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ind w:right="1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Вовлечение обучающихся в </w:t>
            </w:r>
            <w:proofErr w:type="spellStart"/>
            <w:r>
              <w:rPr>
                <w:sz w:val="20"/>
                <w:szCs w:val="20"/>
              </w:rPr>
              <w:t>профориентационные</w:t>
            </w:r>
            <w:proofErr w:type="spellEnd"/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практики (</w:t>
            </w:r>
            <w:proofErr w:type="spellStart"/>
            <w:r>
              <w:rPr>
                <w:sz w:val="20"/>
                <w:szCs w:val="20"/>
              </w:rPr>
              <w:t>профпробы</w:t>
            </w:r>
            <w:proofErr w:type="spellEnd"/>
            <w:r>
              <w:rPr>
                <w:sz w:val="20"/>
                <w:szCs w:val="20"/>
              </w:rPr>
              <w:t>, мастер-классы,</w:t>
            </w:r>
          </w:p>
          <w:p w:rsidR="00D77391" w:rsidRDefault="00D77391" w:rsidP="00D77391">
            <w:pPr>
              <w:pStyle w:val="TableParagraph"/>
              <w:spacing w:line="274" w:lineRule="exact"/>
              <w:ind w:right="10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технопарка, </w:t>
            </w:r>
            <w:proofErr w:type="spellStart"/>
            <w:r>
              <w:rPr>
                <w:sz w:val="20"/>
                <w:szCs w:val="20"/>
              </w:rPr>
              <w:t>кванториума</w:t>
            </w:r>
            <w:proofErr w:type="spellEnd"/>
            <w:r>
              <w:rPr>
                <w:sz w:val="20"/>
                <w:szCs w:val="20"/>
              </w:rPr>
              <w:t xml:space="preserve"> и т.п.)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110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42" w:lineRule="auto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проведение встреч с представителями</w:t>
            </w:r>
          </w:p>
          <w:p w:rsidR="00D77391" w:rsidRDefault="00D77391" w:rsidP="00D77391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различных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профессий,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том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из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числа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родителей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по</w:t>
            </w:r>
          </w:p>
          <w:p w:rsidR="00D77391" w:rsidRDefault="00D77391" w:rsidP="00D77391">
            <w:pPr>
              <w:pStyle w:val="TableParagraph"/>
              <w:spacing w:line="274" w:lineRule="exact"/>
              <w:ind w:right="1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созданию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портфолио </w:t>
            </w:r>
            <w:r>
              <w:rPr>
                <w:spacing w:val="-2"/>
                <w:sz w:val="20"/>
                <w:szCs w:val="20"/>
              </w:rPr>
              <w:t>выпускников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82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7" w:lineRule="auto"/>
              <w:ind w:right="12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Посещение </w:t>
            </w:r>
            <w:proofErr w:type="spellStart"/>
            <w:r>
              <w:rPr>
                <w:sz w:val="20"/>
                <w:szCs w:val="20"/>
              </w:rPr>
              <w:t>профориентационных</w:t>
            </w:r>
            <w:proofErr w:type="spellEnd"/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выставок,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ярмарок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профессий.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8-9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Апрель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Родители, </w:t>
            </w: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245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работе</w:t>
            </w:r>
          </w:p>
          <w:p w:rsidR="00D77391" w:rsidRDefault="00D77391" w:rsidP="00D77391">
            <w:pPr>
              <w:pStyle w:val="TableParagraph"/>
              <w:ind w:right="40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Всероссийских </w:t>
            </w:r>
            <w:proofErr w:type="spellStart"/>
            <w:r>
              <w:rPr>
                <w:spacing w:val="-2"/>
                <w:sz w:val="20"/>
                <w:szCs w:val="20"/>
              </w:rPr>
              <w:t>профориентационных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Проектов «</w:t>
            </w:r>
            <w:proofErr w:type="spellStart"/>
            <w:r>
              <w:rPr>
                <w:sz w:val="20"/>
                <w:szCs w:val="20"/>
              </w:rPr>
              <w:t>ПроеКТОриЯ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r>
              <w:rPr>
                <w:spacing w:val="-2"/>
                <w:sz w:val="20"/>
                <w:szCs w:val="20"/>
              </w:rPr>
              <w:t xml:space="preserve">(https://proektoria.online/), </w:t>
            </w:r>
            <w:r>
              <w:rPr>
                <w:sz w:val="20"/>
                <w:szCs w:val="20"/>
              </w:rPr>
              <w:t>созданных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сети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интернет: просмотр лекций, решение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учебно-тренировочных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задач, участие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мастер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классах,посещение</w:t>
            </w:r>
            <w:proofErr w:type="spellEnd"/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открытых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уроков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899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3563"/>
        <w:gridCol w:w="2511"/>
        <w:gridCol w:w="2036"/>
        <w:gridCol w:w="1242"/>
      </w:tblGrid>
      <w:tr w:rsidR="00D77391" w:rsidTr="00254483">
        <w:trPr>
          <w:trHeight w:val="107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выпускников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в</w:t>
            </w:r>
          </w:p>
          <w:p w:rsidR="00D77391" w:rsidRDefault="00D77391" w:rsidP="00D77391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профориентационных</w:t>
            </w:r>
            <w:proofErr w:type="spellEnd"/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проектах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рамках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соглашений с ними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(Дни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открытых</w:t>
            </w:r>
            <w:r>
              <w:rPr>
                <w:spacing w:val="-2"/>
                <w:sz w:val="20"/>
                <w:szCs w:val="20"/>
              </w:rPr>
              <w:t xml:space="preserve"> дверей)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101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Прохождение </w:t>
            </w:r>
            <w:proofErr w:type="spellStart"/>
            <w:r>
              <w:rPr>
                <w:sz w:val="20"/>
                <w:szCs w:val="20"/>
              </w:rPr>
              <w:t>профориентационного</w:t>
            </w:r>
            <w:proofErr w:type="spellEnd"/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онлайн- </w:t>
            </w:r>
            <w:r>
              <w:rPr>
                <w:spacing w:val="-2"/>
                <w:sz w:val="20"/>
                <w:szCs w:val="20"/>
              </w:rPr>
              <w:t>тестирования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(https://proforientator.ru/tests/; </w:t>
            </w:r>
            <w:r>
              <w:rPr>
                <w:sz w:val="20"/>
                <w:szCs w:val="20"/>
              </w:rPr>
              <w:t>https://postupi.online/</w:t>
            </w:r>
            <w:r>
              <w:rPr>
                <w:spacing w:val="29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27"/>
                <w:sz w:val="20"/>
                <w:szCs w:val="20"/>
              </w:rPr>
              <w:t xml:space="preserve">  </w:t>
            </w:r>
            <w:r>
              <w:rPr>
                <w:spacing w:val="-4"/>
                <w:sz w:val="20"/>
                <w:szCs w:val="20"/>
              </w:rPr>
              <w:t>др.)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0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совместных мероприятий в рамках сотрудничества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социальными партнерами (</w:t>
            </w:r>
            <w:proofErr w:type="spellStart"/>
            <w:r>
              <w:rPr>
                <w:sz w:val="20"/>
                <w:szCs w:val="20"/>
              </w:rPr>
              <w:t>сузы</w:t>
            </w:r>
            <w:proofErr w:type="spellEnd"/>
            <w:r>
              <w:rPr>
                <w:sz w:val="20"/>
                <w:szCs w:val="20"/>
              </w:rPr>
              <w:t>, Центр</w:t>
            </w:r>
          </w:p>
          <w:p w:rsidR="00D77391" w:rsidRDefault="00D77391" w:rsidP="00D77391">
            <w:pPr>
              <w:pStyle w:val="TableParagraph"/>
              <w:spacing w:line="22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занятости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др.)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ind w:left="110" w:firstLine="8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Администрация школы</w:t>
            </w:r>
          </w:p>
        </w:tc>
      </w:tr>
      <w:tr w:rsidR="00D77391" w:rsidTr="00254483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экскурсий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на</w:t>
            </w:r>
          </w:p>
          <w:p w:rsidR="00D77391" w:rsidRDefault="00D77391" w:rsidP="00D77391">
            <w:pPr>
              <w:pStyle w:val="TableParagraph"/>
              <w:spacing w:line="26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предприятия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района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</w:t>
            </w: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67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</w:t>
            </w:r>
          </w:p>
          <w:p w:rsidR="00D77391" w:rsidRDefault="00D77391" w:rsidP="00D77391">
            <w:pPr>
              <w:pStyle w:val="TableParagraph"/>
              <w:spacing w:line="265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D77391" w:rsidTr="00254483">
        <w:trPr>
          <w:trHeight w:val="107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обучающихся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9</w:t>
            </w:r>
          </w:p>
          <w:p w:rsidR="00D77391" w:rsidRDefault="00D77391" w:rsidP="00D77391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их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родителей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по</w:t>
            </w:r>
          </w:p>
          <w:p w:rsidR="00D77391" w:rsidRDefault="00D77391" w:rsidP="00D77391">
            <w:pPr>
              <w:pStyle w:val="TableParagraph"/>
              <w:spacing w:line="274" w:lineRule="exact"/>
              <w:ind w:right="5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Выбору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профиля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обучения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10-11 классах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апрель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:rsidR="00D77391" w:rsidTr="00254483">
        <w:trPr>
          <w:trHeight w:val="132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16" w:lineRule="auto"/>
              <w:ind w:left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консультации психолога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школьников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их родителей по вопросам склонностей, способностей,</w:t>
            </w:r>
          </w:p>
          <w:p w:rsidR="00D77391" w:rsidRDefault="00D77391" w:rsidP="00D77391">
            <w:pPr>
              <w:pStyle w:val="TableParagraph"/>
              <w:ind w:left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дарований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иных</w:t>
            </w:r>
          </w:p>
          <w:p w:rsidR="00D77391" w:rsidRDefault="00D77391" w:rsidP="00D77391">
            <w:pPr>
              <w:pStyle w:val="TableParagraph"/>
              <w:spacing w:line="274" w:lineRule="exact"/>
              <w:ind w:left="158" w:right="1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особенностей </w:t>
            </w:r>
            <w:r>
              <w:rPr>
                <w:spacing w:val="-2"/>
                <w:sz w:val="20"/>
                <w:szCs w:val="20"/>
              </w:rPr>
              <w:t>детей</w:t>
            </w:r>
          </w:p>
        </w:tc>
        <w:tc>
          <w:tcPr>
            <w:tcW w:w="251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</w:t>
            </w: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май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руководители, психолог</w:t>
            </w:r>
          </w:p>
        </w:tc>
      </w:tr>
      <w:tr w:rsidR="00D77391" w:rsidTr="00254483">
        <w:trPr>
          <w:trHeight w:val="585"/>
        </w:trPr>
        <w:tc>
          <w:tcPr>
            <w:tcW w:w="9899" w:type="dxa"/>
            <w:gridSpan w:val="5"/>
            <w:tcBorders>
              <w:bottom w:val="single" w:sz="4" w:space="0" w:color="auto"/>
            </w:tcBorders>
          </w:tcPr>
          <w:p w:rsidR="00D77391" w:rsidRDefault="00D77391" w:rsidP="00D77391">
            <w:pPr>
              <w:pStyle w:val="TableParagraph"/>
              <w:ind w:left="0" w:right="7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Детские</w:t>
            </w:r>
            <w:r>
              <w:rPr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общественные</w:t>
            </w:r>
            <w:r>
              <w:rPr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Cs/>
                <w:spacing w:val="-2"/>
                <w:sz w:val="20"/>
                <w:szCs w:val="20"/>
              </w:rPr>
              <w:t>объединения</w:t>
            </w:r>
          </w:p>
          <w:p w:rsidR="00D77391" w:rsidRDefault="00D77391" w:rsidP="00D77391">
            <w:pPr>
              <w:pStyle w:val="TableParagraph"/>
              <w:spacing w:before="3"/>
              <w:ind w:left="1484" w:right="1"/>
              <w:jc w:val="center"/>
              <w:rPr>
                <w:bCs/>
                <w:spacing w:val="-2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(согласно</w:t>
            </w:r>
            <w:r>
              <w:rPr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планам</w:t>
            </w:r>
            <w:r>
              <w:rPr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работы</w:t>
            </w:r>
            <w:r>
              <w:rPr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детских</w:t>
            </w:r>
            <w:r>
              <w:rPr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общественных</w:t>
            </w:r>
            <w:r>
              <w:rPr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Cs/>
                <w:spacing w:val="-2"/>
                <w:sz w:val="20"/>
                <w:szCs w:val="20"/>
              </w:rPr>
              <w:t>объединений)</w:t>
            </w:r>
          </w:p>
        </w:tc>
      </w:tr>
    </w:tbl>
    <w:tbl>
      <w:tblPr>
        <w:tblStyle w:val="TableNormal"/>
        <w:tblW w:w="9879" w:type="dxa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136"/>
        <w:gridCol w:w="2126"/>
        <w:gridCol w:w="2081"/>
      </w:tblGrid>
      <w:tr w:rsidR="00D77391" w:rsidTr="00254483">
        <w:trPr>
          <w:trHeight w:val="320"/>
        </w:trPr>
        <w:tc>
          <w:tcPr>
            <w:tcW w:w="4536" w:type="dxa"/>
          </w:tcPr>
          <w:p w:rsidR="00D77391" w:rsidRDefault="00D77391" w:rsidP="00D77391">
            <w:pPr>
              <w:pStyle w:val="TableParagrap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День </w:t>
            </w:r>
            <w:r>
              <w:rPr>
                <w:bCs/>
                <w:spacing w:val="-2"/>
                <w:sz w:val="20"/>
              </w:rPr>
              <w:t>учителя</w:t>
            </w:r>
          </w:p>
        </w:tc>
        <w:tc>
          <w:tcPr>
            <w:tcW w:w="1136" w:type="dxa"/>
          </w:tcPr>
          <w:p w:rsidR="00D77391" w:rsidRDefault="00D77391" w:rsidP="00D77391">
            <w:pPr>
              <w:pStyle w:val="TableParagraph"/>
              <w:ind w:left="14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5-</w:t>
            </w:r>
            <w:r>
              <w:rPr>
                <w:bCs/>
                <w:spacing w:val="-10"/>
                <w:sz w:val="20"/>
              </w:rPr>
              <w:t>9</w:t>
            </w:r>
          </w:p>
        </w:tc>
        <w:tc>
          <w:tcPr>
            <w:tcW w:w="2126" w:type="dxa"/>
          </w:tcPr>
          <w:p w:rsidR="00D77391" w:rsidRDefault="00D77391" w:rsidP="00D77391">
            <w:pPr>
              <w:pStyle w:val="TableParagraph"/>
              <w:ind w:left="649"/>
              <w:rPr>
                <w:bCs/>
                <w:sz w:val="20"/>
              </w:rPr>
            </w:pPr>
            <w:r>
              <w:rPr>
                <w:bCs/>
                <w:spacing w:val="-2"/>
                <w:sz w:val="20"/>
              </w:rPr>
              <w:t>05.10.25</w:t>
            </w:r>
          </w:p>
        </w:tc>
        <w:tc>
          <w:tcPr>
            <w:tcW w:w="2081" w:type="dxa"/>
          </w:tcPr>
          <w:p w:rsidR="00D77391" w:rsidRDefault="00D77391" w:rsidP="00D77391">
            <w:pPr>
              <w:pStyle w:val="TableParagraph"/>
              <w:ind w:left="16"/>
              <w:jc w:val="center"/>
              <w:rPr>
                <w:bCs/>
                <w:sz w:val="20"/>
              </w:rPr>
            </w:pPr>
            <w:r>
              <w:rPr>
                <w:bCs/>
                <w:spacing w:val="-2"/>
                <w:sz w:val="20"/>
              </w:rPr>
              <w:t>актив</w:t>
            </w:r>
            <w:r>
              <w:rPr>
                <w:bCs/>
                <w:spacing w:val="-9"/>
                <w:sz w:val="20"/>
              </w:rPr>
              <w:t xml:space="preserve"> </w:t>
            </w:r>
            <w:r>
              <w:rPr>
                <w:bCs/>
                <w:spacing w:val="-4"/>
                <w:sz w:val="20"/>
              </w:rPr>
              <w:t>РДДМ</w:t>
            </w:r>
          </w:p>
        </w:tc>
      </w:tr>
      <w:tr w:rsidR="00D77391" w:rsidTr="00254483">
        <w:trPr>
          <w:trHeight w:val="550"/>
        </w:trPr>
        <w:tc>
          <w:tcPr>
            <w:tcW w:w="4536" w:type="dxa"/>
          </w:tcPr>
          <w:p w:rsidR="00D77391" w:rsidRDefault="00D77391" w:rsidP="00D7739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Дни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единых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1136" w:type="dxa"/>
          </w:tcPr>
          <w:p w:rsidR="00D77391" w:rsidRDefault="00D77391" w:rsidP="00D77391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26" w:type="dxa"/>
          </w:tcPr>
          <w:p w:rsidR="00D77391" w:rsidRDefault="00D77391" w:rsidP="00D77391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081" w:type="dxa"/>
          </w:tcPr>
          <w:p w:rsidR="00D77391" w:rsidRDefault="00D77391" w:rsidP="00D77391">
            <w:pPr>
              <w:pStyle w:val="TableParagraph"/>
              <w:spacing w:line="230" w:lineRule="auto"/>
              <w:ind w:leftChars="53" w:left="274" w:hangingChars="84" w:hanging="168"/>
              <w:rPr>
                <w:sz w:val="20"/>
              </w:rPr>
            </w:pPr>
            <w:r>
              <w:rPr>
                <w:sz w:val="20"/>
              </w:rPr>
              <w:t>Педагог организатор 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77391" w:rsidTr="00254483">
        <w:trPr>
          <w:trHeight w:val="555"/>
        </w:trPr>
        <w:tc>
          <w:tcPr>
            <w:tcW w:w="4536" w:type="dxa"/>
          </w:tcPr>
          <w:p w:rsidR="00D77391" w:rsidRDefault="00D77391" w:rsidP="00D77391">
            <w:pPr>
              <w:pStyle w:val="TableParagraph"/>
              <w:tabs>
                <w:tab w:val="left" w:pos="1476"/>
                <w:tab w:val="left" w:pos="3326"/>
              </w:tabs>
              <w:spacing w:line="230" w:lineRule="auto"/>
              <w:ind w:right="95"/>
              <w:rPr>
                <w:sz w:val="20"/>
              </w:rPr>
            </w:pPr>
            <w:r>
              <w:rPr>
                <w:spacing w:val="-2"/>
                <w:sz w:val="20"/>
              </w:rPr>
              <w:t>Участие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Юнармейцев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в </w:t>
            </w:r>
            <w:r>
              <w:rPr>
                <w:sz w:val="20"/>
              </w:rPr>
              <w:t>патриотических мероприятиях</w:t>
            </w:r>
          </w:p>
        </w:tc>
        <w:tc>
          <w:tcPr>
            <w:tcW w:w="1136" w:type="dxa"/>
          </w:tcPr>
          <w:p w:rsidR="00D77391" w:rsidRDefault="00D77391" w:rsidP="00D77391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26" w:type="dxa"/>
          </w:tcPr>
          <w:p w:rsidR="00D77391" w:rsidRDefault="00D77391" w:rsidP="00D77391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081" w:type="dxa"/>
          </w:tcPr>
          <w:p w:rsidR="00D77391" w:rsidRDefault="00D77391" w:rsidP="00D77391">
            <w:pPr>
              <w:pStyle w:val="TableParagraph"/>
              <w:spacing w:line="230" w:lineRule="auto"/>
              <w:ind w:left="308" w:firstLine="400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 юнармейского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отряда</w:t>
            </w:r>
          </w:p>
        </w:tc>
      </w:tr>
      <w:tr w:rsidR="00D77391" w:rsidTr="00254483">
        <w:trPr>
          <w:trHeight w:val="90"/>
        </w:trPr>
        <w:tc>
          <w:tcPr>
            <w:tcW w:w="4536" w:type="dxa"/>
          </w:tcPr>
          <w:p w:rsidR="00D77391" w:rsidRDefault="00D77391" w:rsidP="00D77391">
            <w:pPr>
              <w:pStyle w:val="TableParagraph"/>
              <w:spacing w:before="1"/>
              <w:ind w:right="209"/>
              <w:rPr>
                <w:sz w:val="20"/>
              </w:rPr>
            </w:pPr>
            <w:r>
              <w:rPr>
                <w:sz w:val="20"/>
              </w:rPr>
              <w:t>День окончания второй мировой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Посадка</w:t>
            </w:r>
          </w:p>
          <w:p w:rsidR="00D77391" w:rsidRDefault="00D77391" w:rsidP="00D77391">
            <w:pPr>
              <w:pStyle w:val="TableParagraph"/>
              <w:spacing w:line="276" w:lineRule="exact"/>
              <w:rPr>
                <w:sz w:val="20"/>
              </w:rPr>
            </w:pPr>
            <w:r>
              <w:rPr>
                <w:sz w:val="20"/>
              </w:rPr>
              <w:t>деревьев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кустарников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«Сад </w:t>
            </w:r>
            <w:r>
              <w:rPr>
                <w:spacing w:val="-2"/>
                <w:sz w:val="20"/>
              </w:rPr>
              <w:t>Памяти».</w:t>
            </w:r>
          </w:p>
        </w:tc>
        <w:tc>
          <w:tcPr>
            <w:tcW w:w="1136" w:type="dxa"/>
          </w:tcPr>
          <w:p w:rsidR="00D77391" w:rsidRDefault="00D77391" w:rsidP="00D77391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26" w:type="dxa"/>
          </w:tcPr>
          <w:p w:rsidR="00D77391" w:rsidRDefault="00D77391" w:rsidP="00D77391">
            <w:pPr>
              <w:pStyle w:val="TableParagraph"/>
              <w:ind w:left="524"/>
              <w:rPr>
                <w:sz w:val="20"/>
              </w:rPr>
            </w:pPr>
            <w:r>
              <w:rPr>
                <w:sz w:val="20"/>
              </w:rPr>
              <w:t>По графику</w:t>
            </w:r>
          </w:p>
        </w:tc>
        <w:tc>
          <w:tcPr>
            <w:tcW w:w="2081" w:type="dxa"/>
          </w:tcPr>
          <w:p w:rsidR="00D77391" w:rsidRDefault="00D77391" w:rsidP="00D77391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воспитанию</w:t>
            </w:r>
          </w:p>
        </w:tc>
      </w:tr>
      <w:tr w:rsidR="00D77391" w:rsidTr="00254483">
        <w:trPr>
          <w:trHeight w:val="550"/>
        </w:trPr>
        <w:tc>
          <w:tcPr>
            <w:tcW w:w="4536" w:type="dxa"/>
          </w:tcPr>
          <w:p w:rsidR="00D77391" w:rsidRDefault="00D77391" w:rsidP="00D77391">
            <w:pPr>
              <w:pStyle w:val="TableParagraph"/>
              <w:tabs>
                <w:tab w:val="left" w:pos="2971"/>
              </w:tabs>
              <w:spacing w:line="235" w:lineRule="auto"/>
              <w:ind w:right="99"/>
              <w:rPr>
                <w:sz w:val="20"/>
              </w:rPr>
            </w:pPr>
            <w:r>
              <w:rPr>
                <w:spacing w:val="-2"/>
                <w:sz w:val="20"/>
              </w:rPr>
              <w:t>Международный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день </w:t>
            </w:r>
            <w:r>
              <w:rPr>
                <w:sz w:val="20"/>
              </w:rPr>
              <w:t>школьных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библиотек</w:t>
            </w:r>
          </w:p>
        </w:tc>
        <w:tc>
          <w:tcPr>
            <w:tcW w:w="1136" w:type="dxa"/>
          </w:tcPr>
          <w:p w:rsidR="00D77391" w:rsidRDefault="00D77391" w:rsidP="00D77391">
            <w:pPr>
              <w:pStyle w:val="TableParagraph"/>
              <w:spacing w:line="257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26" w:type="dxa"/>
          </w:tcPr>
          <w:p w:rsidR="00D77391" w:rsidRDefault="00D77391" w:rsidP="00D77391">
            <w:pPr>
              <w:pStyle w:val="TableParagraph"/>
              <w:spacing w:line="257" w:lineRule="exact"/>
              <w:ind w:left="649"/>
              <w:rPr>
                <w:sz w:val="20"/>
              </w:rPr>
            </w:pPr>
            <w:r>
              <w:rPr>
                <w:spacing w:val="-2"/>
                <w:sz w:val="20"/>
              </w:rPr>
              <w:t>27.10.25</w:t>
            </w:r>
          </w:p>
        </w:tc>
        <w:tc>
          <w:tcPr>
            <w:tcW w:w="2081" w:type="dxa"/>
          </w:tcPr>
          <w:p w:rsidR="00D77391" w:rsidRDefault="00D77391" w:rsidP="00D77391">
            <w:pPr>
              <w:pStyle w:val="TableParagraph"/>
              <w:spacing w:line="257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РДДМ,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волонтеры</w:t>
            </w:r>
          </w:p>
        </w:tc>
      </w:tr>
      <w:tr w:rsidR="00D77391" w:rsidTr="00254483">
        <w:trPr>
          <w:trHeight w:val="550"/>
        </w:trPr>
        <w:tc>
          <w:tcPr>
            <w:tcW w:w="4536" w:type="dxa"/>
          </w:tcPr>
          <w:p w:rsidR="00D77391" w:rsidRDefault="00D77391" w:rsidP="00D7739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отца</w:t>
            </w:r>
          </w:p>
        </w:tc>
        <w:tc>
          <w:tcPr>
            <w:tcW w:w="1136" w:type="dxa"/>
          </w:tcPr>
          <w:p w:rsidR="00D77391" w:rsidRDefault="00D77391" w:rsidP="00D77391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26" w:type="dxa"/>
          </w:tcPr>
          <w:p w:rsidR="00D77391" w:rsidRDefault="00D77391" w:rsidP="00D77391">
            <w:pPr>
              <w:pStyle w:val="TableParagraph"/>
              <w:ind w:left="529"/>
              <w:rPr>
                <w:sz w:val="20"/>
              </w:rPr>
            </w:pPr>
            <w:r>
              <w:rPr>
                <w:spacing w:val="-2"/>
                <w:sz w:val="20"/>
              </w:rPr>
              <w:t>19.10.2025</w:t>
            </w:r>
          </w:p>
        </w:tc>
        <w:tc>
          <w:tcPr>
            <w:tcW w:w="2081" w:type="dxa"/>
          </w:tcPr>
          <w:p w:rsidR="00D77391" w:rsidRDefault="00D77391" w:rsidP="00D77391">
            <w:pPr>
              <w:pStyle w:val="TableParagraph"/>
              <w:spacing w:line="230" w:lineRule="auto"/>
              <w:ind w:left="189" w:right="173" w:firstLine="585"/>
              <w:rPr>
                <w:sz w:val="20"/>
              </w:rPr>
            </w:pPr>
            <w:r>
              <w:rPr>
                <w:sz w:val="20"/>
              </w:rPr>
              <w:t>Советник по воспитанию,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волонтеры</w:t>
            </w:r>
          </w:p>
        </w:tc>
      </w:tr>
      <w:tr w:rsidR="00D77391" w:rsidTr="00254483">
        <w:trPr>
          <w:trHeight w:val="822"/>
        </w:trPr>
        <w:tc>
          <w:tcPr>
            <w:tcW w:w="4536" w:type="dxa"/>
            <w:tcBorders>
              <w:bottom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76" w:lineRule="exact"/>
              <w:rPr>
                <w:sz w:val="20"/>
              </w:rPr>
            </w:pPr>
            <w:r>
              <w:rPr>
                <w:sz w:val="20"/>
              </w:rPr>
              <w:t>Праздничная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линейка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го</w:t>
            </w:r>
            <w:proofErr w:type="spellEnd"/>
          </w:p>
          <w:p w:rsidR="00D77391" w:rsidRDefault="00D77391" w:rsidP="00D77391">
            <w:pPr>
              <w:pStyle w:val="TableParagraph"/>
              <w:spacing w:line="266" w:lineRule="exact"/>
              <w:ind w:right="9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сударственного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герба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Российско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 Федерации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D77391" w:rsidRDefault="00D77391" w:rsidP="00D77391">
            <w:pPr>
              <w:pStyle w:val="TableParagraph"/>
              <w:ind w:left="534"/>
              <w:rPr>
                <w:sz w:val="20"/>
              </w:rPr>
            </w:pPr>
            <w:r>
              <w:rPr>
                <w:spacing w:val="-2"/>
                <w:sz w:val="20"/>
              </w:rPr>
              <w:t>30.11.2025</w:t>
            </w:r>
          </w:p>
        </w:tc>
        <w:tc>
          <w:tcPr>
            <w:tcW w:w="2081" w:type="dxa"/>
            <w:tcBorders>
              <w:bottom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76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ЗДВР,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педагог-</w:t>
            </w:r>
            <w:proofErr w:type="spellStart"/>
            <w:r>
              <w:rPr>
                <w:spacing w:val="-2"/>
                <w:sz w:val="20"/>
              </w:rPr>
              <w:t>организат</w:t>
            </w:r>
            <w:proofErr w:type="spellEnd"/>
          </w:p>
          <w:p w:rsidR="00D77391" w:rsidRDefault="00D77391" w:rsidP="00D77391">
            <w:pPr>
              <w:pStyle w:val="TableParagraph"/>
              <w:spacing w:line="266" w:lineRule="exact"/>
              <w:ind w:left="113"/>
              <w:rPr>
                <w:sz w:val="20"/>
              </w:rPr>
            </w:pPr>
            <w:r>
              <w:rPr>
                <w:sz w:val="20"/>
              </w:rPr>
              <w:t>ор,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воспитан </w:t>
            </w:r>
            <w:proofErr w:type="spellStart"/>
            <w:r>
              <w:rPr>
                <w:sz w:val="20"/>
              </w:rPr>
              <w:t>ию</w:t>
            </w:r>
            <w:proofErr w:type="spellEnd"/>
            <w:r>
              <w:rPr>
                <w:sz w:val="20"/>
              </w:rPr>
              <w:t>, юнармейский отряд</w:t>
            </w:r>
          </w:p>
        </w:tc>
      </w:tr>
      <w:tr w:rsidR="00D77391" w:rsidTr="00254483">
        <w:trPr>
          <w:trHeight w:val="317"/>
        </w:trPr>
        <w:tc>
          <w:tcPr>
            <w:tcW w:w="4536" w:type="dxa"/>
            <w:tcBorders>
              <w:top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60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</w:t>
            </w: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60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60" w:lineRule="exact"/>
              <w:ind w:left="654"/>
              <w:rPr>
                <w:sz w:val="20"/>
              </w:rPr>
            </w:pPr>
            <w:r>
              <w:rPr>
                <w:spacing w:val="-2"/>
                <w:sz w:val="20"/>
              </w:rPr>
              <w:t>28.11.25</w:t>
            </w:r>
          </w:p>
        </w:tc>
        <w:tc>
          <w:tcPr>
            <w:tcW w:w="2081" w:type="dxa"/>
            <w:tcBorders>
              <w:top w:val="single" w:sz="6" w:space="0" w:color="000000"/>
            </w:tcBorders>
          </w:tcPr>
          <w:p w:rsidR="00D77391" w:rsidRDefault="00D77391" w:rsidP="00D77391">
            <w:pPr>
              <w:pStyle w:val="TableParagraph"/>
              <w:spacing w:line="260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РДДМ,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волонтеры</w:t>
            </w:r>
          </w:p>
        </w:tc>
      </w:tr>
      <w:tr w:rsidR="00D77391" w:rsidTr="00254483">
        <w:trPr>
          <w:trHeight w:val="320"/>
        </w:trPr>
        <w:tc>
          <w:tcPr>
            <w:tcW w:w="4536" w:type="dxa"/>
          </w:tcPr>
          <w:p w:rsidR="00D77391" w:rsidRDefault="00D77391" w:rsidP="00D7739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женский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  <w:tc>
          <w:tcPr>
            <w:tcW w:w="1136" w:type="dxa"/>
          </w:tcPr>
          <w:p w:rsidR="00D77391" w:rsidRDefault="00D77391" w:rsidP="00D77391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26" w:type="dxa"/>
          </w:tcPr>
          <w:p w:rsidR="00D77391" w:rsidRDefault="00D77391" w:rsidP="00D77391">
            <w:pPr>
              <w:pStyle w:val="TableParagraph"/>
              <w:ind w:left="649"/>
              <w:rPr>
                <w:sz w:val="20"/>
              </w:rPr>
            </w:pPr>
            <w:r>
              <w:rPr>
                <w:spacing w:val="-2"/>
                <w:sz w:val="20"/>
              </w:rPr>
              <w:t>06.03.25</w:t>
            </w:r>
          </w:p>
        </w:tc>
        <w:tc>
          <w:tcPr>
            <w:tcW w:w="2081" w:type="dxa"/>
          </w:tcPr>
          <w:p w:rsidR="00D77391" w:rsidRDefault="00D77391" w:rsidP="00D7739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РДДМ,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волонтеры</w:t>
            </w:r>
          </w:p>
        </w:tc>
      </w:tr>
      <w:tr w:rsidR="00D77391" w:rsidTr="00254483">
        <w:trPr>
          <w:trHeight w:val="535"/>
        </w:trPr>
        <w:tc>
          <w:tcPr>
            <w:tcW w:w="4536" w:type="dxa"/>
          </w:tcPr>
          <w:p w:rsidR="00D77391" w:rsidRDefault="00D77391" w:rsidP="00D7739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«Батарейки,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сдавайтесь!»</w:t>
            </w:r>
          </w:p>
        </w:tc>
        <w:tc>
          <w:tcPr>
            <w:tcW w:w="1136" w:type="dxa"/>
          </w:tcPr>
          <w:p w:rsidR="00D77391" w:rsidRDefault="00D77391" w:rsidP="00D77391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26" w:type="dxa"/>
          </w:tcPr>
          <w:p w:rsidR="00D77391" w:rsidRDefault="00D77391" w:rsidP="00D77391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081" w:type="dxa"/>
          </w:tcPr>
          <w:p w:rsidR="00D77391" w:rsidRDefault="00D77391" w:rsidP="00D77391">
            <w:pPr>
              <w:pStyle w:val="TableParagraph"/>
              <w:spacing w:line="261" w:lineRule="exact"/>
              <w:ind w:left="130" w:right="10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ЗДВР,</w:t>
            </w:r>
          </w:p>
          <w:p w:rsidR="00D77391" w:rsidRDefault="00D77391" w:rsidP="00D77391">
            <w:pPr>
              <w:pStyle w:val="TableParagraph"/>
              <w:spacing w:line="254" w:lineRule="exact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D77391" w:rsidTr="00254483">
        <w:trPr>
          <w:trHeight w:val="590"/>
        </w:trPr>
        <w:tc>
          <w:tcPr>
            <w:tcW w:w="4536" w:type="dxa"/>
          </w:tcPr>
          <w:p w:rsidR="00D77391" w:rsidRDefault="00D77391" w:rsidP="00D7739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Акции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«Рука </w:t>
            </w:r>
            <w:r>
              <w:rPr>
                <w:spacing w:val="-2"/>
                <w:sz w:val="20"/>
              </w:rPr>
              <w:t>помощи»</w:t>
            </w:r>
          </w:p>
        </w:tc>
        <w:tc>
          <w:tcPr>
            <w:tcW w:w="1136" w:type="dxa"/>
          </w:tcPr>
          <w:p w:rsidR="00D77391" w:rsidRDefault="00D77391" w:rsidP="00D77391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26" w:type="dxa"/>
          </w:tcPr>
          <w:p w:rsidR="00D77391" w:rsidRDefault="00D77391" w:rsidP="00D77391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081" w:type="dxa"/>
          </w:tcPr>
          <w:p w:rsidR="00D77391" w:rsidRDefault="00D77391" w:rsidP="00D77391">
            <w:pPr>
              <w:pStyle w:val="TableParagraph"/>
              <w:ind w:left="130" w:right="10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ЗДВР,</w:t>
            </w:r>
          </w:p>
          <w:p w:rsidR="00D77391" w:rsidRDefault="00D77391" w:rsidP="00D77391">
            <w:pPr>
              <w:pStyle w:val="TableParagraph"/>
              <w:spacing w:before="4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D77391" w:rsidTr="00254483">
        <w:trPr>
          <w:trHeight w:val="840"/>
        </w:trPr>
        <w:tc>
          <w:tcPr>
            <w:tcW w:w="4536" w:type="dxa"/>
            <w:tcBorders>
              <w:bottom w:val="single" w:sz="4" w:space="0" w:color="auto"/>
            </w:tcBorders>
          </w:tcPr>
          <w:p w:rsidR="00D77391" w:rsidRDefault="00D77391" w:rsidP="00D7739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Zа</w:t>
            </w:r>
            <w:proofErr w:type="spellEnd"/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наших»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(сбор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гуман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итарной</w:t>
            </w:r>
            <w:proofErr w:type="spellEnd"/>
            <w:r>
              <w:rPr>
                <w:sz w:val="20"/>
              </w:rPr>
              <w:t xml:space="preserve"> помощи в зону СВО)</w:t>
            </w:r>
          </w:p>
        </w:tc>
        <w:tc>
          <w:tcPr>
            <w:tcW w:w="1136" w:type="dxa"/>
          </w:tcPr>
          <w:p w:rsidR="00D77391" w:rsidRDefault="00D77391" w:rsidP="00D77391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26" w:type="dxa"/>
          </w:tcPr>
          <w:p w:rsidR="00D77391" w:rsidRDefault="00D77391" w:rsidP="00D77391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081" w:type="dxa"/>
          </w:tcPr>
          <w:p w:rsidR="00D77391" w:rsidRDefault="00D77391" w:rsidP="00D77391">
            <w:pPr>
              <w:pStyle w:val="TableParagraph"/>
              <w:spacing w:line="251" w:lineRule="exact"/>
              <w:ind w:left="130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ЗДВР,</w:t>
            </w:r>
          </w:p>
          <w:p w:rsidR="00D77391" w:rsidRDefault="00D77391" w:rsidP="00D77391">
            <w:pPr>
              <w:pStyle w:val="TableParagraph"/>
              <w:ind w:left="719" w:right="692" w:firstLine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</w:tr>
    </w:tbl>
    <w:tbl>
      <w:tblPr>
        <w:tblW w:w="9899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765"/>
        <w:gridCol w:w="1309"/>
        <w:gridCol w:w="2036"/>
        <w:gridCol w:w="1242"/>
      </w:tblGrid>
      <w:tr w:rsidR="00D77391" w:rsidTr="00254483">
        <w:trPr>
          <w:trHeight w:val="428"/>
        </w:trPr>
        <w:tc>
          <w:tcPr>
            <w:tcW w:w="9899" w:type="dxa"/>
            <w:gridSpan w:val="5"/>
            <w:tcBorders>
              <w:top w:val="single" w:sz="4" w:space="0" w:color="auto"/>
            </w:tcBorders>
          </w:tcPr>
          <w:p w:rsidR="00D77391" w:rsidRDefault="00D77391" w:rsidP="00D77391">
            <w:pPr>
              <w:pStyle w:val="TableParagraph"/>
              <w:spacing w:before="236"/>
              <w:ind w:left="67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Добровольческая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деятельность</w:t>
            </w:r>
            <w:r>
              <w:rPr>
                <w:b/>
                <w:spacing w:val="-2"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spacing w:val="-2"/>
                <w:sz w:val="20"/>
                <w:szCs w:val="20"/>
              </w:rPr>
              <w:t>волонтерство</w:t>
            </w:r>
            <w:proofErr w:type="spellEnd"/>
            <w:r>
              <w:rPr>
                <w:b/>
                <w:spacing w:val="-2"/>
                <w:sz w:val="20"/>
                <w:szCs w:val="20"/>
              </w:rPr>
              <w:t>)</w:t>
            </w:r>
          </w:p>
        </w:tc>
      </w:tr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65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солидарности по борьбе с терроризмом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«Помним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Беслан!»</w:t>
            </w:r>
          </w:p>
        </w:tc>
        <w:tc>
          <w:tcPr>
            <w:tcW w:w="1309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65" w:type="dxa"/>
          </w:tcPr>
          <w:p w:rsidR="00D77391" w:rsidRDefault="00D77391" w:rsidP="00D77391">
            <w:pPr>
              <w:pStyle w:val="TableParagraph"/>
              <w:spacing w:line="242" w:lineRule="auto"/>
              <w:ind w:right="6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Трудовые десанты на общешкольном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субботнике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«Мой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школьный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двор»</w:t>
            </w:r>
          </w:p>
        </w:tc>
        <w:tc>
          <w:tcPr>
            <w:tcW w:w="1309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769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65" w:type="dxa"/>
          </w:tcPr>
          <w:p w:rsidR="00D77391" w:rsidRDefault="00D77391" w:rsidP="00D77391">
            <w:pPr>
              <w:pStyle w:val="TableParagraph"/>
              <w:spacing w:line="237" w:lineRule="auto"/>
              <w:ind w:right="4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 день школьных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библиотек.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Акция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«Любимая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книжка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подарок </w:t>
            </w:r>
            <w:r>
              <w:rPr>
                <w:spacing w:val="-2"/>
                <w:sz w:val="20"/>
                <w:szCs w:val="20"/>
              </w:rPr>
              <w:t>школе»</w:t>
            </w:r>
          </w:p>
        </w:tc>
        <w:tc>
          <w:tcPr>
            <w:tcW w:w="1309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Октябрь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479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65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«Мы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выбираем</w:t>
            </w:r>
            <w:r>
              <w:rPr>
                <w:spacing w:val="-2"/>
                <w:sz w:val="20"/>
                <w:szCs w:val="20"/>
              </w:rPr>
              <w:t xml:space="preserve"> спорт»</w:t>
            </w:r>
          </w:p>
        </w:tc>
        <w:tc>
          <w:tcPr>
            <w:tcW w:w="1309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Октябрь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54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65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«Подари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заботу!»</w:t>
            </w:r>
          </w:p>
        </w:tc>
        <w:tc>
          <w:tcPr>
            <w:tcW w:w="1309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Октябрь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81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765" w:type="dxa"/>
          </w:tcPr>
          <w:p w:rsidR="00D77391" w:rsidRDefault="00D77391" w:rsidP="00D77391">
            <w:pPr>
              <w:pStyle w:val="TableParagraph"/>
              <w:spacing w:line="237" w:lineRule="auto"/>
              <w:ind w:right="12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НАРОДНОГО </w:t>
            </w:r>
            <w:r>
              <w:rPr>
                <w:spacing w:val="-2"/>
                <w:sz w:val="20"/>
                <w:szCs w:val="20"/>
              </w:rPr>
              <w:t>ЕДИНСТВА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«Россия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мир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-2"/>
                <w:sz w:val="20"/>
                <w:szCs w:val="20"/>
              </w:rPr>
              <w:t>единство»</w:t>
            </w:r>
          </w:p>
        </w:tc>
        <w:tc>
          <w:tcPr>
            <w:tcW w:w="1309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Ноябрь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527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765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«Сообщи,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где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торгуют </w:t>
            </w:r>
            <w:r>
              <w:rPr>
                <w:spacing w:val="-2"/>
                <w:sz w:val="20"/>
                <w:szCs w:val="20"/>
              </w:rPr>
              <w:t>смертью»</w:t>
            </w:r>
          </w:p>
        </w:tc>
        <w:tc>
          <w:tcPr>
            <w:tcW w:w="1309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Ноябрь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 </w:t>
            </w:r>
            <w:r>
              <w:rPr>
                <w:sz w:val="20"/>
                <w:szCs w:val="20"/>
              </w:rPr>
              <w:lastRenderedPageBreak/>
              <w:t>организатор</w:t>
            </w:r>
          </w:p>
        </w:tc>
      </w:tr>
      <w:tr w:rsidR="00D77391" w:rsidTr="00254483">
        <w:trPr>
          <w:trHeight w:val="39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765" w:type="dxa"/>
          </w:tcPr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Молодежная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акция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«СПИД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не </w:t>
            </w:r>
            <w:r>
              <w:rPr>
                <w:spacing w:val="-2"/>
                <w:sz w:val="20"/>
                <w:szCs w:val="20"/>
              </w:rPr>
              <w:t>пройдет!»</w:t>
            </w:r>
          </w:p>
        </w:tc>
        <w:tc>
          <w:tcPr>
            <w:tcW w:w="1309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Ноябрь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899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801"/>
        <w:gridCol w:w="1273"/>
        <w:gridCol w:w="2036"/>
        <w:gridCol w:w="1242"/>
      </w:tblGrid>
      <w:tr w:rsidR="00D77391" w:rsidTr="00254483">
        <w:trPr>
          <w:trHeight w:val="72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801" w:type="dxa"/>
          </w:tcPr>
          <w:p w:rsidR="00D77391" w:rsidRDefault="00D77391" w:rsidP="00D77391">
            <w:pPr>
              <w:pStyle w:val="TableParagraph"/>
              <w:spacing w:line="237" w:lineRule="auto"/>
              <w:ind w:right="4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ДЕНЬ </w:t>
            </w:r>
            <w:r>
              <w:rPr>
                <w:spacing w:val="-2"/>
                <w:sz w:val="20"/>
                <w:szCs w:val="20"/>
              </w:rPr>
              <w:t>ИНВАЛИДОВ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Благотворительная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акция</w:t>
            </w:r>
          </w:p>
          <w:p w:rsidR="00D77391" w:rsidRDefault="00D77391" w:rsidP="00D77391">
            <w:pPr>
              <w:pStyle w:val="TableParagraph"/>
              <w:spacing w:before="1"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«Сумка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дружбы»</w:t>
            </w:r>
          </w:p>
        </w:tc>
        <w:tc>
          <w:tcPr>
            <w:tcW w:w="1273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50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801" w:type="dxa"/>
          </w:tcPr>
          <w:p w:rsidR="00D77391" w:rsidRDefault="00D77391" w:rsidP="00D77391">
            <w:pPr>
              <w:pStyle w:val="TableParagraph"/>
              <w:spacing w:line="237" w:lineRule="auto"/>
              <w:ind w:right="6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Поздравление ветеранов с новогодними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праздниками</w:t>
            </w:r>
          </w:p>
        </w:tc>
        <w:tc>
          <w:tcPr>
            <w:tcW w:w="1273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110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801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профилактике</w:t>
            </w:r>
          </w:p>
          <w:p w:rsidR="00D77391" w:rsidRDefault="00D77391" w:rsidP="00D77391">
            <w:pPr>
              <w:pStyle w:val="TableParagraph"/>
              <w:spacing w:before="4" w:line="237" w:lineRule="auto"/>
              <w:ind w:right="5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табакокурения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наркомании, алкоголизма,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токсикомании,</w:t>
            </w:r>
          </w:p>
          <w:p w:rsidR="00D77391" w:rsidRDefault="00D77391" w:rsidP="00D77391">
            <w:pPr>
              <w:pStyle w:val="TableParagraph"/>
              <w:spacing w:before="4" w:line="261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СПИДа</w:t>
            </w:r>
          </w:p>
        </w:tc>
        <w:tc>
          <w:tcPr>
            <w:tcW w:w="1273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801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ВОЛОНТЕРА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добра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«Жизнь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дана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 добрые дела»</w:t>
            </w:r>
          </w:p>
        </w:tc>
        <w:tc>
          <w:tcPr>
            <w:tcW w:w="1273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50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801" w:type="dxa"/>
          </w:tcPr>
          <w:p w:rsidR="00D77391" w:rsidRDefault="00D77391" w:rsidP="00D77391">
            <w:pPr>
              <w:pStyle w:val="TableParagraph"/>
              <w:spacing w:line="237" w:lineRule="auto"/>
              <w:ind w:right="2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Зимняя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эстафета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«Начни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день со спорта»</w:t>
            </w:r>
          </w:p>
        </w:tc>
        <w:tc>
          <w:tcPr>
            <w:tcW w:w="1273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Январь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84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1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МЕСЯЧНИК</w:t>
            </w:r>
          </w:p>
          <w:p w:rsidR="00D77391" w:rsidRDefault="00D77391" w:rsidP="00D77391">
            <w:pPr>
              <w:pStyle w:val="TableParagraph"/>
              <w:spacing w:before="2"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ПАТРИОТИЧЕСКОЙ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РАБОТЫ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«СЛУЖУ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ОТЕЧЕСТВУ»</w:t>
            </w:r>
          </w:p>
        </w:tc>
        <w:tc>
          <w:tcPr>
            <w:tcW w:w="1273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Февраль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53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801" w:type="dxa"/>
          </w:tcPr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«Чистая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школа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чистый </w:t>
            </w:r>
            <w:r>
              <w:rPr>
                <w:spacing w:val="-2"/>
                <w:sz w:val="20"/>
                <w:szCs w:val="20"/>
              </w:rPr>
              <w:t>класс»</w:t>
            </w:r>
          </w:p>
        </w:tc>
        <w:tc>
          <w:tcPr>
            <w:tcW w:w="1273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Март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801" w:type="dxa"/>
          </w:tcPr>
          <w:p w:rsidR="00D77391" w:rsidRDefault="00D77391" w:rsidP="00D77391">
            <w:pPr>
              <w:pStyle w:val="TableParagraph"/>
              <w:spacing w:line="237" w:lineRule="auto"/>
              <w:ind w:right="8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Праздничная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программа, посвященная 8 марта</w:t>
            </w:r>
          </w:p>
        </w:tc>
        <w:tc>
          <w:tcPr>
            <w:tcW w:w="1273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Март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48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801" w:type="dxa"/>
          </w:tcPr>
          <w:p w:rsidR="00D77391" w:rsidRDefault="00D77391" w:rsidP="00D77391">
            <w:pPr>
              <w:pStyle w:val="TableParagraph"/>
              <w:spacing w:line="27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Благотворительный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марафон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«Творить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добро может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каждый»</w:t>
            </w:r>
          </w:p>
        </w:tc>
        <w:tc>
          <w:tcPr>
            <w:tcW w:w="1273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56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801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«Весенняя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добра»</w:t>
            </w:r>
          </w:p>
        </w:tc>
        <w:tc>
          <w:tcPr>
            <w:tcW w:w="1273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Апрель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801" w:type="dxa"/>
          </w:tcPr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акциях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«Бессмертный полк», «Вахта Памяти»,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«Георгиевская</w:t>
            </w:r>
            <w:r>
              <w:rPr>
                <w:spacing w:val="-2"/>
                <w:sz w:val="20"/>
                <w:szCs w:val="20"/>
              </w:rPr>
              <w:t xml:space="preserve"> ленточка»</w:t>
            </w:r>
          </w:p>
        </w:tc>
        <w:tc>
          <w:tcPr>
            <w:tcW w:w="1273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Май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61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801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профилактических акций волонтерскими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отрядами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базе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школы</w:t>
            </w:r>
          </w:p>
        </w:tc>
        <w:tc>
          <w:tcPr>
            <w:tcW w:w="1273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277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801" w:type="dxa"/>
          </w:tcPr>
          <w:p w:rsidR="00D77391" w:rsidRDefault="00D77391" w:rsidP="00D77391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«Батарейка»</w:t>
            </w:r>
          </w:p>
        </w:tc>
        <w:tc>
          <w:tcPr>
            <w:tcW w:w="1273" w:type="dxa"/>
          </w:tcPr>
          <w:p w:rsidR="00D77391" w:rsidRDefault="00D77391" w:rsidP="00D77391">
            <w:pPr>
              <w:pStyle w:val="TableParagraph"/>
              <w:spacing w:line="25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42" w:type="dxa"/>
            <w:shd w:val="clear" w:color="auto" w:fill="auto"/>
          </w:tcPr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61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801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волонтёрских</w:t>
            </w:r>
          </w:p>
          <w:p w:rsidR="00D77391" w:rsidRDefault="00D77391" w:rsidP="00D77391">
            <w:pPr>
              <w:pStyle w:val="TableParagraph"/>
              <w:spacing w:before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программах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различного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уровня</w:t>
            </w:r>
          </w:p>
        </w:tc>
        <w:tc>
          <w:tcPr>
            <w:tcW w:w="1273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организатор</w:t>
            </w:r>
          </w:p>
        </w:tc>
      </w:tr>
      <w:tr w:rsidR="00D77391" w:rsidTr="00254483">
        <w:trPr>
          <w:trHeight w:val="340"/>
        </w:trPr>
        <w:tc>
          <w:tcPr>
            <w:tcW w:w="9899" w:type="dxa"/>
            <w:gridSpan w:val="5"/>
          </w:tcPr>
          <w:p w:rsidR="00D77391" w:rsidRDefault="00D77391" w:rsidP="00D77391">
            <w:pPr>
              <w:pStyle w:val="TableParagraph"/>
              <w:spacing w:before="236"/>
              <w:ind w:left="1483" w:right="101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Школьные </w:t>
            </w:r>
            <w:r>
              <w:rPr>
                <w:b/>
                <w:spacing w:val="-2"/>
                <w:sz w:val="20"/>
                <w:szCs w:val="20"/>
              </w:rPr>
              <w:t>медиа</w:t>
            </w:r>
          </w:p>
        </w:tc>
      </w:tr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01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Освещение (через школьную газету «Друзья.RU», страницу школы </w:t>
            </w:r>
            <w:proofErr w:type="spellStart"/>
            <w:r>
              <w:rPr>
                <w:sz w:val="20"/>
                <w:szCs w:val="20"/>
              </w:rPr>
              <w:t>ВКонтакте</w:t>
            </w:r>
            <w:proofErr w:type="spellEnd"/>
            <w:r>
              <w:rPr>
                <w:sz w:val="20"/>
                <w:szCs w:val="20"/>
              </w:rPr>
              <w:t>) наиболее интересных моментов жизни школы, популяризация общешкольных ключевых дел, кружков,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секций,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 органов ученического</w:t>
            </w:r>
          </w:p>
          <w:p w:rsidR="00D77391" w:rsidRDefault="00D77391" w:rsidP="00D77391">
            <w:pPr>
              <w:pStyle w:val="TableParagraph"/>
              <w:spacing w:line="266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самоуправления</w:t>
            </w:r>
          </w:p>
        </w:tc>
        <w:tc>
          <w:tcPr>
            <w:tcW w:w="1273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Руководитель школьного</w:t>
            </w:r>
          </w:p>
          <w:p w:rsidR="00D77391" w:rsidRDefault="00D77391" w:rsidP="00D77391">
            <w:pPr>
              <w:pStyle w:val="TableParagraph"/>
              <w:spacing w:line="242" w:lineRule="auto"/>
              <w:ind w:left="110" w:right="1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пресс-центра</w:t>
            </w:r>
          </w:p>
        </w:tc>
      </w:tr>
      <w:tr w:rsidR="00D77391" w:rsidTr="00254483">
        <w:trPr>
          <w:trHeight w:val="120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01" w:type="dxa"/>
          </w:tcPr>
          <w:p w:rsidR="00D77391" w:rsidRDefault="00D77391" w:rsidP="00D77391">
            <w:pPr>
              <w:pStyle w:val="TableParagraph"/>
              <w:ind w:right="11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Информационно-техническую </w:t>
            </w:r>
            <w:r>
              <w:rPr>
                <w:sz w:val="20"/>
                <w:szCs w:val="20"/>
              </w:rPr>
              <w:t>поддержка школьных мероприятий,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осуществляющую видеосъемку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мультимедийное сопровождение школьных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праздников,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фестивалей,</w:t>
            </w:r>
          </w:p>
          <w:p w:rsidR="00D77391" w:rsidRDefault="00D77391" w:rsidP="00D7739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конкурсов,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спектаклей,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вечеров, </w:t>
            </w:r>
            <w:r>
              <w:rPr>
                <w:spacing w:val="-2"/>
                <w:sz w:val="20"/>
                <w:szCs w:val="20"/>
              </w:rPr>
              <w:t>дискотек</w:t>
            </w:r>
          </w:p>
        </w:tc>
        <w:tc>
          <w:tcPr>
            <w:tcW w:w="1273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Руководитель школьного</w:t>
            </w:r>
          </w:p>
          <w:p w:rsidR="00D77391" w:rsidRDefault="00D77391" w:rsidP="00D77391">
            <w:pPr>
              <w:pStyle w:val="TableParagraph"/>
              <w:spacing w:line="237" w:lineRule="auto"/>
              <w:ind w:left="110" w:right="1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пресс-центра</w:t>
            </w:r>
          </w:p>
        </w:tc>
      </w:tr>
      <w:tr w:rsidR="00D77391" w:rsidTr="00254483">
        <w:trPr>
          <w:trHeight w:val="67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01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школьников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региональных или</w:t>
            </w:r>
          </w:p>
          <w:p w:rsidR="00D77391" w:rsidRDefault="00D77391" w:rsidP="00D77391">
            <w:pPr>
              <w:pStyle w:val="TableParagraph"/>
              <w:spacing w:line="237" w:lineRule="auto"/>
              <w:ind w:right="8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конкурсах школьных медиа.</w:t>
            </w:r>
          </w:p>
        </w:tc>
        <w:tc>
          <w:tcPr>
            <w:tcW w:w="1273" w:type="dxa"/>
          </w:tcPr>
          <w:p w:rsidR="00D77391" w:rsidRDefault="00D77391" w:rsidP="00D77391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1-9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Руководитель школьного</w:t>
            </w:r>
          </w:p>
          <w:p w:rsidR="00D77391" w:rsidRDefault="00D77391" w:rsidP="00D77391">
            <w:pPr>
              <w:pStyle w:val="TableParagraph"/>
              <w:spacing w:line="237" w:lineRule="auto"/>
              <w:ind w:left="110" w:right="1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пресс-</w:t>
            </w:r>
            <w:r>
              <w:rPr>
                <w:sz w:val="20"/>
                <w:szCs w:val="20"/>
              </w:rPr>
              <w:lastRenderedPageBreak/>
              <w:t>центра</w:t>
            </w:r>
          </w:p>
        </w:tc>
      </w:tr>
      <w:tr w:rsidR="00D77391" w:rsidTr="00254483">
        <w:trPr>
          <w:trHeight w:val="412"/>
        </w:trPr>
        <w:tc>
          <w:tcPr>
            <w:tcW w:w="9899" w:type="dxa"/>
            <w:gridSpan w:val="5"/>
          </w:tcPr>
          <w:p w:rsidR="00D77391" w:rsidRDefault="00D77391" w:rsidP="00D77391">
            <w:pPr>
              <w:pStyle w:val="TableParagraph"/>
              <w:spacing w:before="236"/>
              <w:ind w:left="39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Школьный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спортивный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клуб</w:t>
            </w:r>
          </w:p>
        </w:tc>
      </w:tr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01" w:type="dxa"/>
          </w:tcPr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спортивных </w:t>
            </w:r>
            <w:r>
              <w:rPr>
                <w:spacing w:val="-2"/>
                <w:sz w:val="20"/>
                <w:szCs w:val="20"/>
              </w:rPr>
              <w:t>мероприятий</w:t>
            </w:r>
          </w:p>
        </w:tc>
        <w:tc>
          <w:tcPr>
            <w:tcW w:w="1273" w:type="dxa"/>
          </w:tcPr>
          <w:p w:rsidR="00D77391" w:rsidRDefault="00D77391" w:rsidP="00D77391">
            <w:pPr>
              <w:pStyle w:val="TableParagraph"/>
              <w:tabs>
                <w:tab w:val="left" w:pos="0"/>
                <w:tab w:val="left" w:pos="1320"/>
              </w:tabs>
              <w:spacing w:line="242" w:lineRule="auto"/>
              <w:ind w:left="110" w:right="1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сентября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</w:t>
            </w:r>
          </w:p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физической культуры</w:t>
            </w:r>
          </w:p>
        </w:tc>
      </w:tr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01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этап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Всероссийских </w:t>
            </w:r>
            <w:r>
              <w:rPr>
                <w:spacing w:val="-2"/>
                <w:sz w:val="20"/>
                <w:szCs w:val="20"/>
              </w:rPr>
              <w:t>соревнований</w:t>
            </w:r>
          </w:p>
          <w:p w:rsidR="00D77391" w:rsidRDefault="00D77391" w:rsidP="00D77391">
            <w:pPr>
              <w:pStyle w:val="TableParagraph"/>
              <w:ind w:right="4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Президентские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спортивные игры Президентские состязания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Игры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школьных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спортивных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клубов</w:t>
            </w:r>
          </w:p>
        </w:tc>
        <w:tc>
          <w:tcPr>
            <w:tcW w:w="1273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37" w:lineRule="auto"/>
              <w:ind w:right="100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сентябрь </w:t>
            </w:r>
            <w:r>
              <w:rPr>
                <w:spacing w:val="-4"/>
                <w:sz w:val="20"/>
                <w:szCs w:val="20"/>
              </w:rPr>
              <w:t>март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 физической культуры</w:t>
            </w:r>
          </w:p>
        </w:tc>
      </w:tr>
      <w:tr w:rsidR="00D77391" w:rsidTr="00254483">
        <w:trPr>
          <w:trHeight w:val="78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01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ВФСК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ГТО</w:t>
            </w:r>
          </w:p>
        </w:tc>
        <w:tc>
          <w:tcPr>
            <w:tcW w:w="1273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37" w:lineRule="auto"/>
              <w:ind w:right="100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сентябрь </w:t>
            </w:r>
            <w:r>
              <w:rPr>
                <w:spacing w:val="-4"/>
                <w:sz w:val="20"/>
                <w:szCs w:val="20"/>
              </w:rPr>
              <w:t>май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 физической культуры</w:t>
            </w:r>
          </w:p>
        </w:tc>
      </w:tr>
      <w:tr w:rsidR="00D77391" w:rsidTr="00254483">
        <w:trPr>
          <w:trHeight w:val="277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801" w:type="dxa"/>
          </w:tcPr>
          <w:p w:rsidR="00D77391" w:rsidRDefault="00D77391" w:rsidP="00D77391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сайте,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 xml:space="preserve">сдача </w:t>
            </w:r>
            <w:r>
              <w:rPr>
                <w:sz w:val="20"/>
                <w:szCs w:val="20"/>
              </w:rPr>
              <w:t>тестов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ВФСК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ГТО</w:t>
            </w:r>
          </w:p>
        </w:tc>
        <w:tc>
          <w:tcPr>
            <w:tcW w:w="1273" w:type="dxa"/>
          </w:tcPr>
          <w:p w:rsidR="00D77391" w:rsidRDefault="00D77391" w:rsidP="00D77391">
            <w:pPr>
              <w:pStyle w:val="TableParagraph"/>
              <w:spacing w:line="237" w:lineRule="auto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 xml:space="preserve">9 </w:t>
            </w:r>
            <w:r>
              <w:rPr>
                <w:spacing w:val="-2"/>
                <w:sz w:val="20"/>
                <w:szCs w:val="20"/>
              </w:rPr>
              <w:t>классов, педагогический</w:t>
            </w:r>
          </w:p>
          <w:p w:rsidR="00D77391" w:rsidRDefault="00D77391" w:rsidP="00D77391">
            <w:pPr>
              <w:pStyle w:val="TableParagraph"/>
              <w:spacing w:line="25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родители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58" w:lineRule="exac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  <w:p w:rsidR="00D77391" w:rsidRDefault="00D77391" w:rsidP="00D77391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май</w:t>
            </w:r>
          </w:p>
        </w:tc>
        <w:tc>
          <w:tcPr>
            <w:tcW w:w="1242" w:type="dxa"/>
          </w:tcPr>
          <w:p w:rsidR="00D77391" w:rsidRDefault="00D77391" w:rsidP="00D77391">
            <w:pPr>
              <w:pStyle w:val="TableParagraph"/>
              <w:spacing w:line="258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 физической культуры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899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3563"/>
        <w:gridCol w:w="1166"/>
        <w:gridCol w:w="1752"/>
        <w:gridCol w:w="2871"/>
      </w:tblGrid>
      <w:tr w:rsidR="00D77391" w:rsidTr="00254483">
        <w:trPr>
          <w:trHeight w:val="30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здоровья</w:t>
            </w:r>
          </w:p>
        </w:tc>
        <w:tc>
          <w:tcPr>
            <w:tcW w:w="1166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>
              <w:rPr>
                <w:spacing w:val="4"/>
                <w:sz w:val="20"/>
                <w:szCs w:val="20"/>
              </w:rPr>
              <w:t xml:space="preserve"> 9</w:t>
            </w:r>
          </w:p>
        </w:tc>
        <w:tc>
          <w:tcPr>
            <w:tcW w:w="1752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течение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871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 ФК</w:t>
            </w:r>
          </w:p>
        </w:tc>
      </w:tr>
      <w:tr w:rsidR="00D77391" w:rsidTr="00254483">
        <w:trPr>
          <w:trHeight w:val="279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Окружной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осенний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кросс</w:t>
            </w:r>
          </w:p>
        </w:tc>
        <w:tc>
          <w:tcPr>
            <w:tcW w:w="1166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1752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2871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 ФК</w:t>
            </w:r>
          </w:p>
        </w:tc>
      </w:tr>
      <w:tr w:rsidR="00D77391" w:rsidTr="00254483">
        <w:trPr>
          <w:trHeight w:val="51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</w:t>
            </w:r>
            <w:r>
              <w:rPr>
                <w:spacing w:val="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день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бега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«Кросс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Наций»</w:t>
            </w:r>
          </w:p>
        </w:tc>
        <w:tc>
          <w:tcPr>
            <w:tcW w:w="1166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752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2871" w:type="dxa"/>
          </w:tcPr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 ФК</w:t>
            </w:r>
          </w:p>
        </w:tc>
      </w:tr>
      <w:tr w:rsidR="00D77391" w:rsidTr="00254483">
        <w:trPr>
          <w:trHeight w:val="51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этап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олимпиады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 физической культуре</w:t>
            </w:r>
          </w:p>
        </w:tc>
        <w:tc>
          <w:tcPr>
            <w:tcW w:w="1166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rPr>
                <w:spacing w:val="2"/>
                <w:sz w:val="20"/>
                <w:szCs w:val="20"/>
              </w:rPr>
              <w:t>9</w:t>
            </w:r>
          </w:p>
        </w:tc>
        <w:tc>
          <w:tcPr>
            <w:tcW w:w="1752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октябрь</w:t>
            </w:r>
          </w:p>
        </w:tc>
        <w:tc>
          <w:tcPr>
            <w:tcW w:w="2871" w:type="dxa"/>
          </w:tcPr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 ФК</w:t>
            </w:r>
          </w:p>
        </w:tc>
      </w:tr>
      <w:tr w:rsidR="00D77391" w:rsidTr="00254483">
        <w:trPr>
          <w:trHeight w:val="279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Веселые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старты</w:t>
            </w:r>
          </w:p>
        </w:tc>
        <w:tc>
          <w:tcPr>
            <w:tcW w:w="1166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1-9</w:t>
            </w:r>
          </w:p>
        </w:tc>
        <w:tc>
          <w:tcPr>
            <w:tcW w:w="1752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октябрь</w:t>
            </w:r>
          </w:p>
        </w:tc>
        <w:tc>
          <w:tcPr>
            <w:tcW w:w="2871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 ФК</w:t>
            </w:r>
            <w:r>
              <w:rPr>
                <w:sz w:val="20"/>
                <w:szCs w:val="20"/>
              </w:rPr>
              <w:t>,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совет </w:t>
            </w:r>
            <w:r>
              <w:rPr>
                <w:spacing w:val="-5"/>
                <w:sz w:val="20"/>
                <w:szCs w:val="20"/>
              </w:rPr>
              <w:t>ШСК</w:t>
            </w:r>
          </w:p>
        </w:tc>
      </w:tr>
      <w:tr w:rsidR="00D77391" w:rsidTr="00254483">
        <w:trPr>
          <w:trHeight w:val="51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Первенство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н/теннису</w:t>
            </w:r>
          </w:p>
        </w:tc>
        <w:tc>
          <w:tcPr>
            <w:tcW w:w="1166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752" w:type="dxa"/>
          </w:tcPr>
          <w:p w:rsidR="00D77391" w:rsidRDefault="00D77391" w:rsidP="00D7739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октябрь</w:t>
            </w:r>
          </w:p>
        </w:tc>
        <w:tc>
          <w:tcPr>
            <w:tcW w:w="2871" w:type="dxa"/>
          </w:tcPr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 ФК</w:t>
            </w:r>
            <w:r>
              <w:rPr>
                <w:sz w:val="20"/>
                <w:szCs w:val="20"/>
              </w:rPr>
              <w:t>,</w:t>
            </w:r>
            <w:r>
              <w:rPr>
                <w:spacing w:val="3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совет </w:t>
            </w:r>
            <w:r>
              <w:rPr>
                <w:spacing w:val="-4"/>
                <w:sz w:val="20"/>
                <w:szCs w:val="20"/>
              </w:rPr>
              <w:t>ШСК</w:t>
            </w:r>
          </w:p>
        </w:tc>
      </w:tr>
      <w:tr w:rsidR="00D77391" w:rsidTr="00254483">
        <w:trPr>
          <w:trHeight w:val="51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37" w:lineRule="auto"/>
              <w:ind w:right="5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Окружные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соревнования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 </w:t>
            </w:r>
            <w:r>
              <w:rPr>
                <w:spacing w:val="-2"/>
                <w:sz w:val="20"/>
                <w:szCs w:val="20"/>
              </w:rPr>
              <w:t>шахматам</w:t>
            </w:r>
          </w:p>
        </w:tc>
        <w:tc>
          <w:tcPr>
            <w:tcW w:w="1166" w:type="dxa"/>
          </w:tcPr>
          <w:p w:rsidR="00D77391" w:rsidRDefault="00D77391" w:rsidP="00D77391">
            <w:pPr>
              <w:pStyle w:val="TableParagraph"/>
              <w:spacing w:line="268" w:lineRule="exact"/>
              <w:ind w:left="172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1-9</w:t>
            </w:r>
          </w:p>
        </w:tc>
        <w:tc>
          <w:tcPr>
            <w:tcW w:w="1752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2871" w:type="dxa"/>
          </w:tcPr>
          <w:p w:rsidR="00D77391" w:rsidRDefault="00D77391" w:rsidP="00D77391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 ФК</w:t>
            </w:r>
          </w:p>
        </w:tc>
      </w:tr>
      <w:tr w:rsidR="00D77391" w:rsidTr="00254483">
        <w:trPr>
          <w:trHeight w:val="435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42" w:lineRule="auto"/>
              <w:ind w:right="5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Окружные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соревнования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 спортивной гимнастике</w:t>
            </w:r>
          </w:p>
        </w:tc>
        <w:tc>
          <w:tcPr>
            <w:tcW w:w="1166" w:type="dxa"/>
          </w:tcPr>
          <w:p w:rsidR="00D77391" w:rsidRDefault="00D77391" w:rsidP="00D77391">
            <w:pPr>
              <w:pStyle w:val="TableParagraph"/>
              <w:spacing w:line="268" w:lineRule="exact"/>
              <w:ind w:left="172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1-9</w:t>
            </w:r>
          </w:p>
        </w:tc>
        <w:tc>
          <w:tcPr>
            <w:tcW w:w="1752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2871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 ФК</w:t>
            </w:r>
          </w:p>
        </w:tc>
      </w:tr>
      <w:tr w:rsidR="00D77391" w:rsidTr="00254483">
        <w:trPr>
          <w:trHeight w:val="80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школьном баскетбольном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движении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КЭС- БАСКЕТ (</w:t>
            </w:r>
            <w:proofErr w:type="spellStart"/>
            <w:r>
              <w:rPr>
                <w:sz w:val="20"/>
                <w:szCs w:val="20"/>
              </w:rPr>
              <w:t>муницип.</w:t>
            </w:r>
            <w:r>
              <w:rPr>
                <w:spacing w:val="-2"/>
                <w:sz w:val="20"/>
                <w:szCs w:val="20"/>
              </w:rPr>
              <w:t>уровень</w:t>
            </w:r>
            <w:proofErr w:type="spellEnd"/>
            <w:r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166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752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январь</w:t>
            </w:r>
          </w:p>
        </w:tc>
        <w:tc>
          <w:tcPr>
            <w:tcW w:w="2871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 физической культуры</w:t>
            </w:r>
          </w:p>
        </w:tc>
      </w:tr>
      <w:tr w:rsidR="00D77391" w:rsidTr="00254483">
        <w:trPr>
          <w:trHeight w:val="51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Окружные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соревнования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«Фестиваль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ГТО»</w:t>
            </w:r>
          </w:p>
        </w:tc>
        <w:tc>
          <w:tcPr>
            <w:tcW w:w="1166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752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февраль</w:t>
            </w:r>
          </w:p>
        </w:tc>
        <w:tc>
          <w:tcPr>
            <w:tcW w:w="2871" w:type="dxa"/>
          </w:tcPr>
          <w:p w:rsidR="00D77391" w:rsidRDefault="00D77391" w:rsidP="00D77391">
            <w:pPr>
              <w:pStyle w:val="TableParagraph"/>
              <w:spacing w:line="266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 ФК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899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3563"/>
        <w:gridCol w:w="1166"/>
        <w:gridCol w:w="1764"/>
        <w:gridCol w:w="2859"/>
      </w:tblGrid>
      <w:tr w:rsidR="00D77391" w:rsidTr="00254483">
        <w:trPr>
          <w:trHeight w:val="44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Всероссийская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лыжная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гонка</w:t>
            </w:r>
          </w:p>
          <w:p w:rsidR="00D77391" w:rsidRDefault="00D77391" w:rsidP="00D7739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«Лыжня </w:t>
            </w:r>
            <w:r>
              <w:rPr>
                <w:spacing w:val="-2"/>
                <w:sz w:val="20"/>
                <w:szCs w:val="20"/>
              </w:rPr>
              <w:t>России»</w:t>
            </w:r>
          </w:p>
        </w:tc>
        <w:tc>
          <w:tcPr>
            <w:tcW w:w="1166" w:type="dxa"/>
          </w:tcPr>
          <w:p w:rsidR="00D77391" w:rsidRDefault="00D77391" w:rsidP="00D7739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764" w:type="dxa"/>
          </w:tcPr>
          <w:p w:rsidR="00D77391" w:rsidRDefault="00D77391" w:rsidP="00D7739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февраль</w:t>
            </w:r>
          </w:p>
        </w:tc>
        <w:tc>
          <w:tcPr>
            <w:tcW w:w="2859" w:type="dxa"/>
          </w:tcPr>
          <w:p w:rsidR="00D77391" w:rsidRDefault="00D77391" w:rsidP="00D77391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 ФК</w:t>
            </w:r>
          </w:p>
        </w:tc>
      </w:tr>
      <w:tr w:rsidR="00D77391" w:rsidTr="00254483">
        <w:trPr>
          <w:trHeight w:val="74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Всемирный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«День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здоровья»</w:t>
            </w:r>
          </w:p>
        </w:tc>
        <w:tc>
          <w:tcPr>
            <w:tcW w:w="1166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764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апрель</w:t>
            </w:r>
          </w:p>
        </w:tc>
        <w:tc>
          <w:tcPr>
            <w:tcW w:w="2859" w:type="dxa"/>
          </w:tcPr>
          <w:p w:rsidR="00D77391" w:rsidRDefault="00D77391" w:rsidP="00D77391">
            <w:pPr>
              <w:pStyle w:val="TableParagraph"/>
              <w:ind w:left="110" w:right="371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Кл. </w:t>
            </w:r>
            <w:r>
              <w:rPr>
                <w:spacing w:val="-2"/>
                <w:sz w:val="20"/>
                <w:szCs w:val="20"/>
              </w:rPr>
              <w:t xml:space="preserve">Рук., </w:t>
            </w:r>
            <w:r>
              <w:rPr>
                <w:sz w:val="20"/>
                <w:szCs w:val="20"/>
              </w:rPr>
              <w:t>учителя ФК</w:t>
            </w:r>
          </w:p>
          <w:p w:rsidR="00D77391" w:rsidRDefault="00D77391" w:rsidP="00D77391">
            <w:pPr>
              <w:pStyle w:val="TableParagraph"/>
              <w:tabs>
                <w:tab w:val="left" w:pos="772"/>
              </w:tabs>
              <w:spacing w:line="274" w:lineRule="exact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ab/>
            </w:r>
            <w:r>
              <w:rPr>
                <w:spacing w:val="-2"/>
                <w:sz w:val="20"/>
                <w:szCs w:val="20"/>
              </w:rPr>
              <w:t>начальных</w:t>
            </w:r>
          </w:p>
          <w:p w:rsidR="00D77391" w:rsidRDefault="00D77391" w:rsidP="00D77391">
            <w:pPr>
              <w:pStyle w:val="TableParagraph"/>
              <w:tabs>
                <w:tab w:val="left" w:pos="1540"/>
              </w:tabs>
              <w:spacing w:line="274" w:lineRule="exact"/>
              <w:ind w:left="110" w:right="-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Совет </w:t>
            </w:r>
            <w:r>
              <w:rPr>
                <w:spacing w:val="-4"/>
                <w:sz w:val="20"/>
                <w:szCs w:val="20"/>
              </w:rPr>
              <w:t>ШСК</w:t>
            </w:r>
          </w:p>
        </w:tc>
      </w:tr>
      <w:tr w:rsidR="00D77391" w:rsidTr="00254483">
        <w:trPr>
          <w:trHeight w:val="818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часы: «Спорт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12"/>
                <w:sz w:val="20"/>
                <w:szCs w:val="20"/>
              </w:rPr>
              <w:t>-</w:t>
            </w:r>
          </w:p>
          <w:p w:rsidR="00D77391" w:rsidRDefault="00D77391" w:rsidP="00D77391">
            <w:pPr>
              <w:pStyle w:val="TableParagraph"/>
              <w:spacing w:before="4"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полезная привычка» «История возникновения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комплекса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ГТО»</w:t>
            </w:r>
          </w:p>
        </w:tc>
        <w:tc>
          <w:tcPr>
            <w:tcW w:w="1166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764" w:type="dxa"/>
          </w:tcPr>
          <w:p w:rsidR="00D77391" w:rsidRDefault="00D77391" w:rsidP="00D77391">
            <w:pPr>
              <w:pStyle w:val="TableParagraph"/>
              <w:spacing w:line="242" w:lineRule="auto"/>
              <w:ind w:right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859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 ФК</w:t>
            </w:r>
            <w:r>
              <w:rPr>
                <w:sz w:val="20"/>
                <w:szCs w:val="20"/>
              </w:rPr>
              <w:t>,</w:t>
            </w:r>
            <w:r>
              <w:rPr>
                <w:spacing w:val="3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совет </w:t>
            </w:r>
            <w:r>
              <w:rPr>
                <w:spacing w:val="-5"/>
                <w:sz w:val="20"/>
                <w:szCs w:val="20"/>
              </w:rPr>
              <w:t>ШСК</w:t>
            </w:r>
          </w:p>
        </w:tc>
      </w:tr>
      <w:tr w:rsidR="00D77391" w:rsidTr="00254483">
        <w:trPr>
          <w:trHeight w:val="110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спортивных волонтеров для проведения соревнований,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дней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здоровья,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ГТО</w:t>
            </w:r>
          </w:p>
        </w:tc>
        <w:tc>
          <w:tcPr>
            <w:tcW w:w="1166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764" w:type="dxa"/>
          </w:tcPr>
          <w:p w:rsidR="00D77391" w:rsidRDefault="00D77391" w:rsidP="00D77391">
            <w:pPr>
              <w:pStyle w:val="TableParagraph"/>
              <w:spacing w:line="242" w:lineRule="auto"/>
              <w:ind w:right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859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 физической культуры</w:t>
            </w:r>
          </w:p>
        </w:tc>
      </w:tr>
      <w:tr w:rsidR="00D77391" w:rsidTr="00254483">
        <w:trPr>
          <w:trHeight w:val="84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внутриклубных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соревнований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-2"/>
                <w:sz w:val="20"/>
                <w:szCs w:val="20"/>
              </w:rPr>
              <w:t>праздников</w:t>
            </w:r>
          </w:p>
        </w:tc>
        <w:tc>
          <w:tcPr>
            <w:tcW w:w="1166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1764" w:type="dxa"/>
          </w:tcPr>
          <w:p w:rsidR="00D77391" w:rsidRDefault="00D77391" w:rsidP="00D77391">
            <w:pPr>
              <w:pStyle w:val="TableParagraph"/>
              <w:spacing w:line="242" w:lineRule="auto"/>
              <w:ind w:right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859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 ФК</w:t>
            </w:r>
            <w:r>
              <w:rPr>
                <w:sz w:val="20"/>
                <w:szCs w:val="20"/>
              </w:rPr>
              <w:t>,</w:t>
            </w:r>
            <w:r>
              <w:rPr>
                <w:spacing w:val="3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совет </w:t>
            </w:r>
            <w:r>
              <w:rPr>
                <w:spacing w:val="-5"/>
                <w:sz w:val="20"/>
                <w:szCs w:val="20"/>
              </w:rPr>
              <w:t>ШСК</w:t>
            </w:r>
          </w:p>
        </w:tc>
      </w:tr>
      <w:tr w:rsidR="00D77391" w:rsidTr="00254483">
        <w:trPr>
          <w:trHeight w:val="110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участия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команд клуба в соревнованиях</w:t>
            </w:r>
          </w:p>
          <w:p w:rsidR="00D77391" w:rsidRDefault="00D77391" w:rsidP="00D77391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различного уровня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и</w:t>
            </w:r>
          </w:p>
          <w:p w:rsidR="00D77391" w:rsidRDefault="00D77391" w:rsidP="00D77391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соревнованиях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среди </w:t>
            </w:r>
            <w:r>
              <w:rPr>
                <w:spacing w:val="-5"/>
                <w:sz w:val="20"/>
                <w:szCs w:val="20"/>
              </w:rPr>
              <w:t>ШСК</w:t>
            </w:r>
          </w:p>
        </w:tc>
        <w:tc>
          <w:tcPr>
            <w:tcW w:w="1166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1764" w:type="dxa"/>
          </w:tcPr>
          <w:p w:rsidR="00D77391" w:rsidRDefault="00D77391" w:rsidP="00D77391">
            <w:pPr>
              <w:pStyle w:val="TableParagraph"/>
              <w:spacing w:line="242" w:lineRule="auto"/>
              <w:ind w:right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859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Учителя физической культуры</w:t>
            </w:r>
          </w:p>
        </w:tc>
      </w:tr>
      <w:tr w:rsidR="00D77391" w:rsidTr="00254483">
        <w:trPr>
          <w:trHeight w:val="446"/>
        </w:trPr>
        <w:tc>
          <w:tcPr>
            <w:tcW w:w="9899" w:type="dxa"/>
            <w:gridSpan w:val="5"/>
          </w:tcPr>
          <w:p w:rsidR="00D77391" w:rsidRDefault="00D77391" w:rsidP="00D77391">
            <w:pPr>
              <w:pStyle w:val="TableParagraph"/>
              <w:spacing w:line="273" w:lineRule="exact"/>
              <w:ind w:left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Школьный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музей </w:t>
            </w:r>
          </w:p>
        </w:tc>
      </w:tr>
      <w:tr w:rsidR="00D77391" w:rsidTr="00254483">
        <w:trPr>
          <w:trHeight w:val="55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3" w:type="dxa"/>
          </w:tcPr>
          <w:p w:rsidR="00D77391" w:rsidRDefault="00D77391" w:rsidP="00D77391">
            <w:pPr>
              <w:pStyle w:val="TableParagraph"/>
              <w:ind w:right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Операция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«Ветеран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живет </w:t>
            </w:r>
            <w:r>
              <w:rPr>
                <w:spacing w:val="-2"/>
                <w:sz w:val="20"/>
                <w:szCs w:val="20"/>
              </w:rPr>
              <w:t>рядом»</w:t>
            </w:r>
          </w:p>
        </w:tc>
        <w:tc>
          <w:tcPr>
            <w:tcW w:w="1166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764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859" w:type="dxa"/>
          </w:tcPr>
          <w:p w:rsidR="00D77391" w:rsidRDefault="00D77391" w:rsidP="00D77391">
            <w:pPr>
              <w:pStyle w:val="TableParagraph"/>
              <w:spacing w:line="265" w:lineRule="exact"/>
              <w:ind w:left="11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рук.</w:t>
            </w:r>
          </w:p>
          <w:p w:rsidR="00D77391" w:rsidRDefault="00D77391" w:rsidP="00D77391">
            <w:pPr>
              <w:pStyle w:val="TableParagraph"/>
              <w:spacing w:line="265" w:lineRule="exact"/>
              <w:ind w:left="110"/>
              <w:rPr>
                <w:spacing w:val="-2"/>
                <w:sz w:val="20"/>
                <w:szCs w:val="20"/>
                <w:lang w:val="tt-RU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 xml:space="preserve">Советник директора 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757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693"/>
        <w:gridCol w:w="1381"/>
        <w:gridCol w:w="1293"/>
        <w:gridCol w:w="1843"/>
      </w:tblGrid>
      <w:tr w:rsidR="00D77391" w:rsidTr="00D77391">
        <w:trPr>
          <w:trHeight w:val="277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93" w:type="dxa"/>
          </w:tcPr>
          <w:p w:rsidR="00D77391" w:rsidRDefault="00D77391" w:rsidP="00D77391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4"/>
                <w:sz w:val="20"/>
                <w:szCs w:val="20"/>
              </w:rPr>
              <w:t xml:space="preserve">  </w:t>
            </w:r>
            <w:r>
              <w:rPr>
                <w:spacing w:val="-2"/>
                <w:sz w:val="20"/>
                <w:szCs w:val="20"/>
              </w:rPr>
              <w:t>музей</w:t>
            </w:r>
          </w:p>
        </w:tc>
        <w:tc>
          <w:tcPr>
            <w:tcW w:w="1381" w:type="dxa"/>
          </w:tcPr>
          <w:p w:rsidR="00D77391" w:rsidRDefault="00D77391" w:rsidP="00D77391">
            <w:pPr>
              <w:pStyle w:val="TableParagraph"/>
              <w:spacing w:line="25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1</w:t>
            </w:r>
            <w:r>
              <w:rPr>
                <w:sz w:val="20"/>
                <w:szCs w:val="20"/>
              </w:rPr>
              <w:t>-</w:t>
            </w: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293" w:type="dxa"/>
          </w:tcPr>
          <w:p w:rsidR="00D77391" w:rsidRDefault="00D77391" w:rsidP="00D77391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течение </w:t>
            </w:r>
            <w:r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843" w:type="dxa"/>
          </w:tcPr>
          <w:p w:rsidR="00D77391" w:rsidRDefault="00D77391" w:rsidP="00D77391">
            <w:pPr>
              <w:pStyle w:val="TableParagraph"/>
              <w:spacing w:line="265" w:lineRule="exact"/>
              <w:ind w:left="11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Классные рук.</w:t>
            </w:r>
          </w:p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 xml:space="preserve">Советник директора </w:t>
            </w:r>
          </w:p>
        </w:tc>
      </w:tr>
      <w:tr w:rsidR="00D77391" w:rsidTr="00D77391">
        <w:trPr>
          <w:trHeight w:val="1286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93" w:type="dxa"/>
          </w:tcPr>
          <w:p w:rsidR="00D77391" w:rsidRDefault="00D77391" w:rsidP="00D77391">
            <w:pPr>
              <w:pStyle w:val="TableParagraph"/>
              <w:ind w:right="38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воинской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славы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России. (День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победы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русских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полков во главе с великим князем</w:t>
            </w:r>
          </w:p>
          <w:p w:rsidR="00D77391" w:rsidRDefault="00D77391" w:rsidP="00D77391">
            <w:pPr>
              <w:pStyle w:val="TableParagraph"/>
              <w:ind w:right="1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Дмитрием Донским над монголо-татарскими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войсками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в</w:t>
            </w:r>
          </w:p>
          <w:p w:rsidR="00D77391" w:rsidRDefault="00D77391" w:rsidP="00D77391">
            <w:pPr>
              <w:pStyle w:val="TableParagraph"/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Куликовской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битве,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1380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год)</w:t>
            </w:r>
          </w:p>
        </w:tc>
        <w:tc>
          <w:tcPr>
            <w:tcW w:w="138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  <w:lang w:val="tt-RU"/>
              </w:rPr>
            </w:pPr>
            <w:r>
              <w:rPr>
                <w:spacing w:val="-4"/>
                <w:sz w:val="20"/>
                <w:szCs w:val="20"/>
                <w:lang w:val="tt-RU"/>
              </w:rPr>
              <w:t>7-9</w:t>
            </w:r>
          </w:p>
        </w:tc>
        <w:tc>
          <w:tcPr>
            <w:tcW w:w="129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сентября</w:t>
            </w:r>
          </w:p>
        </w:tc>
        <w:tc>
          <w:tcPr>
            <w:tcW w:w="1843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 xml:space="preserve">Советник директора </w:t>
            </w:r>
          </w:p>
        </w:tc>
      </w:tr>
      <w:tr w:rsidR="00D77391" w:rsidTr="00D77391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693" w:type="dxa"/>
          </w:tcPr>
          <w:p w:rsidR="00D77391" w:rsidRDefault="00D77391" w:rsidP="00D77391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Традиционный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урок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памяти</w:t>
            </w:r>
          </w:p>
          <w:p w:rsidR="00D77391" w:rsidRDefault="00D77391" w:rsidP="00D77391">
            <w:pPr>
              <w:pStyle w:val="TableParagraph"/>
              <w:spacing w:before="4"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«Белые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журавли».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поэзии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памяти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павших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 полях сражений.</w:t>
            </w:r>
          </w:p>
        </w:tc>
        <w:tc>
          <w:tcPr>
            <w:tcW w:w="138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tt-RU"/>
              </w:rPr>
              <w:t>-9</w:t>
            </w:r>
          </w:p>
        </w:tc>
        <w:tc>
          <w:tcPr>
            <w:tcW w:w="129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 xml:space="preserve">Советник директора </w:t>
            </w:r>
          </w:p>
        </w:tc>
      </w:tr>
      <w:tr w:rsidR="00D77391" w:rsidTr="00D77391">
        <w:trPr>
          <w:trHeight w:val="53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693" w:type="dxa"/>
          </w:tcPr>
          <w:p w:rsidR="00D77391" w:rsidRDefault="00D77391" w:rsidP="00D77391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«Исторические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памятники</w:t>
            </w:r>
          </w:p>
          <w:p w:rsidR="00D77391" w:rsidRDefault="00D77391" w:rsidP="00D77391">
            <w:pPr>
              <w:pStyle w:val="TableParagraph"/>
              <w:spacing w:line="257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Курска»</w:t>
            </w:r>
          </w:p>
        </w:tc>
        <w:tc>
          <w:tcPr>
            <w:tcW w:w="138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1-6</w:t>
            </w:r>
          </w:p>
        </w:tc>
        <w:tc>
          <w:tcPr>
            <w:tcW w:w="129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 xml:space="preserve">Советник директора </w:t>
            </w:r>
          </w:p>
        </w:tc>
      </w:tr>
      <w:tr w:rsidR="00D77391" w:rsidTr="00D77391">
        <w:trPr>
          <w:trHeight w:val="79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693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Интерактивная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беседа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Дню народного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единства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«Великая</w:t>
            </w:r>
          </w:p>
          <w:p w:rsidR="00D77391" w:rsidRDefault="00D77391" w:rsidP="00D77391">
            <w:pPr>
              <w:pStyle w:val="TableParagraph"/>
              <w:spacing w:line="25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единстве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сила»</w:t>
            </w:r>
          </w:p>
        </w:tc>
        <w:tc>
          <w:tcPr>
            <w:tcW w:w="138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29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 xml:space="preserve">Советник директора </w:t>
            </w:r>
          </w:p>
        </w:tc>
      </w:tr>
      <w:tr w:rsidR="00D77391" w:rsidTr="00D77391">
        <w:trPr>
          <w:trHeight w:val="79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693" w:type="dxa"/>
          </w:tcPr>
          <w:p w:rsidR="00D77391" w:rsidRDefault="00D77391" w:rsidP="00D77391">
            <w:pPr>
              <w:pStyle w:val="TableParagraph"/>
              <w:ind w:right="8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Кинолекторий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«История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лицах»,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памяти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«Битвы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за</w:t>
            </w:r>
          </w:p>
          <w:p w:rsidR="00D77391" w:rsidRDefault="00D77391" w:rsidP="00D77391">
            <w:pPr>
              <w:pStyle w:val="TableParagraph"/>
              <w:spacing w:line="251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Москву»</w:t>
            </w:r>
          </w:p>
        </w:tc>
        <w:tc>
          <w:tcPr>
            <w:tcW w:w="1381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29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1843" w:type="dxa"/>
            <w:shd w:val="clear" w:color="auto" w:fill="auto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 xml:space="preserve">Советник директора </w:t>
            </w:r>
          </w:p>
        </w:tc>
      </w:tr>
      <w:tr w:rsidR="00D77391" w:rsidTr="00D77391">
        <w:trPr>
          <w:trHeight w:val="214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693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Патриотический час «День воинской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славы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России.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День начала контрнаступления</w:t>
            </w:r>
          </w:p>
          <w:p w:rsidR="00D77391" w:rsidRDefault="00D77391" w:rsidP="00D77391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советских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войск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Москвой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1941 году. День неизвестного солдата в России»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Интерактивная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беседа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«Пионеры- </w:t>
            </w:r>
            <w:r>
              <w:rPr>
                <w:spacing w:val="-2"/>
                <w:sz w:val="20"/>
                <w:szCs w:val="20"/>
              </w:rPr>
              <w:t>герои»</w:t>
            </w:r>
          </w:p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Книжная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выставка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Дню Героев Отечества «Герои </w:t>
            </w:r>
            <w:r>
              <w:rPr>
                <w:spacing w:val="-2"/>
                <w:sz w:val="20"/>
                <w:szCs w:val="20"/>
              </w:rPr>
              <w:t>Отечества»</w:t>
            </w:r>
          </w:p>
          <w:p w:rsidR="00D77391" w:rsidRDefault="00D77391" w:rsidP="00D77391">
            <w:pPr>
              <w:pStyle w:val="TableParagraph"/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Интерактивный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урок</w:t>
            </w:r>
          </w:p>
          <w:p w:rsidR="00D77391" w:rsidRDefault="00D77391" w:rsidP="00D77391">
            <w:pPr>
              <w:pStyle w:val="TableParagraph"/>
              <w:spacing w:line="25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«Новогодняя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ёлка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1942</w:t>
            </w:r>
            <w:r>
              <w:rPr>
                <w:spacing w:val="-4"/>
                <w:sz w:val="20"/>
                <w:szCs w:val="20"/>
              </w:rPr>
              <w:t xml:space="preserve"> года»</w:t>
            </w:r>
          </w:p>
        </w:tc>
        <w:tc>
          <w:tcPr>
            <w:tcW w:w="1381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293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1843" w:type="dxa"/>
            <w:shd w:val="clear" w:color="auto" w:fill="auto"/>
          </w:tcPr>
          <w:p w:rsidR="00D77391" w:rsidRDefault="00D77391" w:rsidP="00D77391">
            <w:pPr>
              <w:pStyle w:val="TableParagraph"/>
              <w:ind w:left="0"/>
              <w:rPr>
                <w:spacing w:val="-2"/>
                <w:sz w:val="20"/>
                <w:szCs w:val="20"/>
                <w:lang w:val="tt-RU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 xml:space="preserve">Советник директора </w:t>
            </w:r>
          </w:p>
          <w:p w:rsidR="00D77391" w:rsidRDefault="00D77391" w:rsidP="00D77391">
            <w:pPr>
              <w:pStyle w:val="TableParagraph"/>
              <w:ind w:left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Педагог организатор </w:t>
            </w:r>
          </w:p>
          <w:p w:rsidR="00D77391" w:rsidRDefault="00D77391" w:rsidP="00D77391">
            <w:pPr>
              <w:pStyle w:val="TableParagraph"/>
              <w:ind w:left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Классные руководители Педагог  библиотекарь 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757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681"/>
        <w:gridCol w:w="1393"/>
        <w:gridCol w:w="2036"/>
        <w:gridCol w:w="1100"/>
      </w:tblGrid>
      <w:tr w:rsidR="00D77391" w:rsidTr="00254483">
        <w:trPr>
          <w:trHeight w:val="2164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681" w:type="dxa"/>
          </w:tcPr>
          <w:p w:rsidR="00D77391" w:rsidRDefault="00D77391" w:rsidP="00D77391">
            <w:pPr>
              <w:pStyle w:val="TableParagraph"/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Интерактивные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уроки:</w:t>
            </w:r>
          </w:p>
          <w:p w:rsidR="00D77391" w:rsidRDefault="00D77391" w:rsidP="00D77391">
            <w:pPr>
              <w:pStyle w:val="TableParagraph"/>
              <w:spacing w:line="264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«Новогодняя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ёлка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1942</w:t>
            </w:r>
            <w:r>
              <w:rPr>
                <w:spacing w:val="-4"/>
                <w:sz w:val="20"/>
                <w:szCs w:val="20"/>
              </w:rPr>
              <w:t xml:space="preserve"> года»</w:t>
            </w:r>
          </w:p>
          <w:p w:rsidR="00D77391" w:rsidRDefault="00D77391" w:rsidP="00D77391">
            <w:pPr>
              <w:pStyle w:val="TableParagraph"/>
              <w:ind w:right="21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«Освобождение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Красной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армией Великого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Новгорода»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(20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января </w:t>
            </w:r>
            <w:r>
              <w:rPr>
                <w:spacing w:val="-2"/>
                <w:sz w:val="20"/>
                <w:szCs w:val="20"/>
              </w:rPr>
              <w:t>1944г.)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«Полное освобождения Ленинграда от вражеской блокады»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(27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января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1944г.)</w:t>
            </w:r>
          </w:p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«Освобождение заключенных советскими войсками из концентрационного лагеря </w:t>
            </w:r>
            <w:proofErr w:type="spellStart"/>
            <w:r>
              <w:rPr>
                <w:sz w:val="20"/>
                <w:szCs w:val="20"/>
              </w:rPr>
              <w:t>Аушвиц</w:t>
            </w:r>
            <w:proofErr w:type="spellEnd"/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(Освенцим)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Польше» (27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января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1945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г.)</w:t>
            </w:r>
          </w:p>
        </w:tc>
        <w:tc>
          <w:tcPr>
            <w:tcW w:w="1393" w:type="dxa"/>
          </w:tcPr>
          <w:p w:rsidR="00D77391" w:rsidRDefault="00D77391" w:rsidP="00D77391">
            <w:pPr>
              <w:pStyle w:val="TableParagraph"/>
              <w:spacing w:before="276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Январь</w:t>
            </w:r>
          </w:p>
        </w:tc>
        <w:tc>
          <w:tcPr>
            <w:tcW w:w="1100" w:type="dxa"/>
            <w:shd w:val="clear" w:color="auto" w:fill="auto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 xml:space="preserve">Советник директора </w:t>
            </w:r>
          </w:p>
        </w:tc>
      </w:tr>
      <w:tr w:rsidR="00D77391" w:rsidTr="00254483">
        <w:trPr>
          <w:trHeight w:val="102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681" w:type="dxa"/>
          </w:tcPr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Активные перемены - День памяти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«Освобождение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Блокады </w:t>
            </w:r>
            <w:r>
              <w:rPr>
                <w:spacing w:val="-2"/>
                <w:sz w:val="20"/>
                <w:szCs w:val="20"/>
              </w:rPr>
              <w:t>Ленинграда»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Кинолекторий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История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лицах, День памяти «Снятие Блокады </w:t>
            </w:r>
            <w:r>
              <w:rPr>
                <w:spacing w:val="-2"/>
                <w:sz w:val="20"/>
                <w:szCs w:val="20"/>
              </w:rPr>
              <w:t>Ленинграда»</w:t>
            </w:r>
          </w:p>
        </w:tc>
        <w:tc>
          <w:tcPr>
            <w:tcW w:w="1393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Январь</w:t>
            </w:r>
          </w:p>
        </w:tc>
        <w:tc>
          <w:tcPr>
            <w:tcW w:w="1100" w:type="dxa"/>
            <w:shd w:val="clear" w:color="auto" w:fill="auto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 xml:space="preserve">Советник директора </w:t>
            </w:r>
          </w:p>
        </w:tc>
      </w:tr>
      <w:tr w:rsidR="00D77391" w:rsidTr="00254483">
        <w:trPr>
          <w:trHeight w:val="71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681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видео перемен, посвященных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снятию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блокады Ленинграда «Операция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«Январский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гром»»</w:t>
            </w:r>
          </w:p>
        </w:tc>
        <w:tc>
          <w:tcPr>
            <w:tcW w:w="1393" w:type="dxa"/>
          </w:tcPr>
          <w:p w:rsidR="00D77391" w:rsidRDefault="00D77391" w:rsidP="00D77391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Январь</w:t>
            </w:r>
          </w:p>
        </w:tc>
        <w:tc>
          <w:tcPr>
            <w:tcW w:w="1100" w:type="dxa"/>
            <w:shd w:val="clear" w:color="auto" w:fill="auto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 xml:space="preserve">Советник директора </w:t>
            </w:r>
          </w:p>
        </w:tc>
      </w:tr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681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 Дню защитника Отечества – конкурс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юных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экскурсоводов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 теме «Оружие Победы»</w:t>
            </w:r>
          </w:p>
          <w:p w:rsidR="00D77391" w:rsidRDefault="00D77391" w:rsidP="00D77391">
            <w:pPr>
              <w:pStyle w:val="TableParagraph"/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Интерактивные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уроки</w:t>
            </w:r>
          </w:p>
          <w:p w:rsidR="00D77391" w:rsidRDefault="00D77391" w:rsidP="00D77391">
            <w:pPr>
              <w:pStyle w:val="TableParagraph"/>
              <w:ind w:right="5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«Завершение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Сталинградской битвы» (2 февраля 1943 г.)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«Освобождение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г.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Курска»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(8 февраля 1943 г.)</w:t>
            </w:r>
          </w:p>
          <w:p w:rsidR="00D77391" w:rsidRDefault="00D77391" w:rsidP="00D77391">
            <w:pPr>
              <w:pStyle w:val="TableParagraph"/>
              <w:spacing w:line="242" w:lineRule="auto"/>
              <w:ind w:right="9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«Труженики тыла» Беседа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«Маленькие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герои большой войны»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Традиционная встреча с участниками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событий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«Горячая земля Афганистана» ко Дню вывода советских войск из</w:t>
            </w:r>
          </w:p>
          <w:p w:rsidR="00D77391" w:rsidRDefault="00D77391" w:rsidP="00D77391">
            <w:pPr>
              <w:pStyle w:val="TableParagraph"/>
              <w:spacing w:line="255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Афганистана</w:t>
            </w:r>
          </w:p>
        </w:tc>
        <w:tc>
          <w:tcPr>
            <w:tcW w:w="1393" w:type="dxa"/>
          </w:tcPr>
          <w:p w:rsidR="00D77391" w:rsidRDefault="00D77391" w:rsidP="00D77391">
            <w:pPr>
              <w:pStyle w:val="TableParagraph"/>
              <w:spacing w:before="267"/>
              <w:ind w:left="0"/>
              <w:rPr>
                <w:b/>
                <w:i/>
                <w:sz w:val="20"/>
                <w:szCs w:val="20"/>
              </w:rPr>
            </w:pPr>
          </w:p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Февраль</w:t>
            </w:r>
          </w:p>
        </w:tc>
        <w:tc>
          <w:tcPr>
            <w:tcW w:w="1100" w:type="dxa"/>
            <w:shd w:val="clear" w:color="auto" w:fill="auto"/>
          </w:tcPr>
          <w:p w:rsidR="00D77391" w:rsidRDefault="00D77391" w:rsidP="00D77391">
            <w:pPr>
              <w:pStyle w:val="TableParagraph"/>
              <w:ind w:left="0"/>
              <w:rPr>
                <w:spacing w:val="-2"/>
                <w:sz w:val="20"/>
                <w:szCs w:val="20"/>
                <w:lang w:val="tt-RU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>Советник директора</w:t>
            </w:r>
          </w:p>
          <w:p w:rsidR="00D77391" w:rsidRDefault="00D77391" w:rsidP="00D77391">
            <w:pPr>
              <w:pStyle w:val="TableParagraph"/>
              <w:ind w:left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Учитель истории</w:t>
            </w:r>
          </w:p>
          <w:p w:rsidR="00D77391" w:rsidRDefault="00D77391" w:rsidP="00D77391">
            <w:pPr>
              <w:pStyle w:val="TableParagraph"/>
              <w:ind w:left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Классные </w:t>
            </w:r>
            <w:r>
              <w:rPr>
                <w:spacing w:val="-2"/>
                <w:sz w:val="20"/>
                <w:szCs w:val="20"/>
              </w:rPr>
              <w:lastRenderedPageBreak/>
              <w:t>руководители</w:t>
            </w:r>
          </w:p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Педагог организатор</w:t>
            </w:r>
            <w:r>
              <w:rPr>
                <w:spacing w:val="-2"/>
                <w:sz w:val="20"/>
                <w:szCs w:val="20"/>
                <w:lang w:val="tt-RU"/>
              </w:rPr>
              <w:t xml:space="preserve"> </w:t>
            </w:r>
          </w:p>
        </w:tc>
      </w:tr>
      <w:tr w:rsidR="00D77391" w:rsidTr="00254483">
        <w:trPr>
          <w:trHeight w:val="1083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4681" w:type="dxa"/>
          </w:tcPr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Активные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перемены: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«Память Сталинградской битвы»,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«Освобождение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г.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Курска»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(8 февраля 1943 г.) Проведение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видео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перемен, посвященных годовщине</w:t>
            </w:r>
          </w:p>
          <w:p w:rsidR="00D77391" w:rsidRDefault="00D77391" w:rsidP="00D77391">
            <w:pPr>
              <w:pStyle w:val="TableParagraph"/>
              <w:ind w:right="2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разгрома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фашистских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войск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 Сталинградом,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освобождению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г. </w:t>
            </w:r>
            <w:r>
              <w:rPr>
                <w:spacing w:val="-2"/>
                <w:sz w:val="20"/>
                <w:szCs w:val="20"/>
              </w:rPr>
              <w:t>Курска</w:t>
            </w:r>
          </w:p>
        </w:tc>
        <w:tc>
          <w:tcPr>
            <w:tcW w:w="1393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Февраль</w:t>
            </w:r>
          </w:p>
        </w:tc>
        <w:tc>
          <w:tcPr>
            <w:tcW w:w="1100" w:type="dxa"/>
            <w:shd w:val="clear" w:color="auto" w:fill="auto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 xml:space="preserve">Советник директора </w:t>
            </w:r>
          </w:p>
        </w:tc>
      </w:tr>
    </w:tbl>
    <w:p w:rsidR="00D77391" w:rsidRDefault="00D77391" w:rsidP="00D77391">
      <w:pPr>
        <w:pStyle w:val="a8"/>
        <w:rPr>
          <w:b/>
          <w:i/>
          <w:sz w:val="20"/>
          <w:szCs w:val="20"/>
        </w:rPr>
      </w:pPr>
    </w:p>
    <w:tbl>
      <w:tblPr>
        <w:tblW w:w="9757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693"/>
        <w:gridCol w:w="1310"/>
        <w:gridCol w:w="2036"/>
        <w:gridCol w:w="1171"/>
      </w:tblGrid>
      <w:tr w:rsidR="00D77391" w:rsidTr="00254483">
        <w:trPr>
          <w:trHeight w:val="8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93" w:type="dxa"/>
          </w:tcPr>
          <w:p w:rsidR="00D77391" w:rsidRDefault="00D77391" w:rsidP="00D77391">
            <w:pPr>
              <w:pStyle w:val="TableParagraph"/>
              <w:spacing w:line="274" w:lineRule="exact"/>
              <w:ind w:left="0" w:right="3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мужества,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посвященный Дню защитника Отечества</w:t>
            </w:r>
          </w:p>
        </w:tc>
        <w:tc>
          <w:tcPr>
            <w:tcW w:w="1310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Февраль </w:t>
            </w:r>
          </w:p>
        </w:tc>
        <w:tc>
          <w:tcPr>
            <w:tcW w:w="1171" w:type="dxa"/>
          </w:tcPr>
          <w:p w:rsidR="00D77391" w:rsidRDefault="00D77391" w:rsidP="00D77391">
            <w:pPr>
              <w:pStyle w:val="TableParagraph"/>
              <w:spacing w:line="265" w:lineRule="exact"/>
              <w:ind w:left="110"/>
              <w:rPr>
                <w:spacing w:val="-2"/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Кл.руководители</w:t>
            </w:r>
            <w:proofErr w:type="spellEnd"/>
          </w:p>
          <w:p w:rsidR="00D77391" w:rsidRDefault="00D77391" w:rsidP="00D77391">
            <w:pPr>
              <w:pStyle w:val="TableParagraph"/>
              <w:ind w:leftChars="100" w:left="20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 xml:space="preserve">Советник директора </w:t>
            </w:r>
          </w:p>
        </w:tc>
      </w:tr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693" w:type="dxa"/>
          </w:tcPr>
          <w:p w:rsidR="00D77391" w:rsidRDefault="00D77391" w:rsidP="00D77391">
            <w:pPr>
              <w:pStyle w:val="TableParagraph"/>
              <w:ind w:right="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Интерактивные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уроки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«Ратный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трудовой подвиг женщины в годы Великой Отечественной </w:t>
            </w:r>
            <w:r>
              <w:rPr>
                <w:spacing w:val="-2"/>
                <w:sz w:val="20"/>
                <w:szCs w:val="20"/>
              </w:rPr>
              <w:t>войны»</w:t>
            </w:r>
          </w:p>
          <w:p w:rsidR="00D77391" w:rsidRDefault="00D77391" w:rsidP="00D77391">
            <w:pPr>
              <w:pStyle w:val="TableParagraph"/>
              <w:spacing w:line="244" w:lineRule="auto"/>
              <w:ind w:right="6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итогов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смотра творческих и поисково-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исследовательских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«Дети </w:t>
            </w:r>
            <w:r>
              <w:rPr>
                <w:spacing w:val="-2"/>
                <w:sz w:val="20"/>
                <w:szCs w:val="20"/>
              </w:rPr>
              <w:t>войны»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Кинолекторий.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Начало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Одесской </w:t>
            </w:r>
            <w:r>
              <w:rPr>
                <w:sz w:val="20"/>
                <w:szCs w:val="20"/>
              </w:rPr>
              <w:t xml:space="preserve">наступательной операции </w:t>
            </w:r>
            <w:r>
              <w:rPr>
                <w:spacing w:val="-2"/>
                <w:sz w:val="20"/>
                <w:szCs w:val="20"/>
              </w:rPr>
              <w:t>(26.03.1944)</w:t>
            </w:r>
          </w:p>
        </w:tc>
        <w:tc>
          <w:tcPr>
            <w:tcW w:w="131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Март</w:t>
            </w:r>
          </w:p>
        </w:tc>
        <w:tc>
          <w:tcPr>
            <w:tcW w:w="1171" w:type="dxa"/>
            <w:shd w:val="clear" w:color="auto" w:fill="auto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 xml:space="preserve">Советник директора </w:t>
            </w:r>
          </w:p>
        </w:tc>
      </w:tr>
      <w:tr w:rsidR="00D77391" w:rsidTr="00254483">
        <w:trPr>
          <w:trHeight w:val="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693" w:type="dxa"/>
          </w:tcPr>
          <w:p w:rsidR="00D77391" w:rsidRDefault="00D77391" w:rsidP="00D77391">
            <w:pPr>
              <w:pStyle w:val="TableParagraph"/>
              <w:ind w:right="11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Интерактивный урок. Освобождение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Одессы,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Симферополя,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Ялты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(апрель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1944 </w:t>
            </w:r>
            <w:r>
              <w:rPr>
                <w:spacing w:val="-4"/>
                <w:sz w:val="20"/>
                <w:szCs w:val="20"/>
              </w:rPr>
              <w:t>г.)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Кинолекторий.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Начало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Крымской наступательной операции </w:t>
            </w:r>
            <w:r>
              <w:rPr>
                <w:spacing w:val="-2"/>
                <w:sz w:val="20"/>
                <w:szCs w:val="20"/>
              </w:rPr>
              <w:t>(08.04.1944)</w:t>
            </w:r>
          </w:p>
        </w:tc>
        <w:tc>
          <w:tcPr>
            <w:tcW w:w="1310" w:type="dxa"/>
          </w:tcPr>
          <w:p w:rsidR="00D77391" w:rsidRDefault="00D77391" w:rsidP="00D77391">
            <w:pPr>
              <w:pStyle w:val="TableParagraph"/>
              <w:spacing w:before="265"/>
              <w:ind w:left="11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5-9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Апрель</w:t>
            </w:r>
          </w:p>
        </w:tc>
        <w:tc>
          <w:tcPr>
            <w:tcW w:w="1171" w:type="dxa"/>
            <w:shd w:val="clear" w:color="auto" w:fill="auto"/>
          </w:tcPr>
          <w:p w:rsidR="00D77391" w:rsidRDefault="00D77391" w:rsidP="00D77391">
            <w:pPr>
              <w:pStyle w:val="TableParagraph"/>
              <w:ind w:left="0"/>
              <w:rPr>
                <w:spacing w:val="-2"/>
                <w:sz w:val="20"/>
                <w:szCs w:val="20"/>
                <w:lang w:val="tt-RU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 xml:space="preserve">Советник директора </w:t>
            </w:r>
          </w:p>
          <w:p w:rsidR="00D77391" w:rsidRDefault="00D77391" w:rsidP="00D77391">
            <w:pPr>
              <w:pStyle w:val="TableParagraph"/>
              <w:ind w:left="0"/>
              <w:rPr>
                <w:spacing w:val="-2"/>
                <w:sz w:val="20"/>
                <w:szCs w:val="20"/>
                <w:lang w:val="tt-RU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>Уучител</w:t>
            </w:r>
            <w:r>
              <w:rPr>
                <w:spacing w:val="-2"/>
                <w:sz w:val="20"/>
                <w:szCs w:val="20"/>
              </w:rPr>
              <w:t>ь</w:t>
            </w:r>
            <w:r>
              <w:rPr>
                <w:spacing w:val="-2"/>
                <w:sz w:val="20"/>
                <w:szCs w:val="20"/>
                <w:lang w:val="tt-RU"/>
              </w:rPr>
              <w:t xml:space="preserve"> истории</w:t>
            </w:r>
          </w:p>
        </w:tc>
      </w:tr>
      <w:tr w:rsidR="00D77391" w:rsidTr="00254483">
        <w:trPr>
          <w:trHeight w:val="123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693" w:type="dxa"/>
          </w:tcPr>
          <w:p w:rsidR="00D77391" w:rsidRDefault="00D77391" w:rsidP="00D77391">
            <w:pPr>
              <w:pStyle w:val="TableParagraph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Кинолекторий «История в лицах»,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память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битве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 Чудском озере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игры «Полет в космос»,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посвященной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полету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Ю.</w:t>
            </w:r>
          </w:p>
          <w:p w:rsidR="00D77391" w:rsidRDefault="00D77391" w:rsidP="00D77391">
            <w:pPr>
              <w:pStyle w:val="TableParagraph"/>
              <w:spacing w:line="25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Гагарина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 </w:t>
            </w:r>
            <w:r>
              <w:rPr>
                <w:spacing w:val="-2"/>
                <w:sz w:val="20"/>
                <w:szCs w:val="20"/>
              </w:rPr>
              <w:t>космос</w:t>
            </w:r>
          </w:p>
        </w:tc>
        <w:tc>
          <w:tcPr>
            <w:tcW w:w="1310" w:type="dxa"/>
          </w:tcPr>
          <w:p w:rsidR="00D77391" w:rsidRDefault="00D77391" w:rsidP="00D77391">
            <w:pPr>
              <w:pStyle w:val="TableParagraph"/>
              <w:spacing w:before="1"/>
              <w:ind w:left="11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1-9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Апрель</w:t>
            </w:r>
          </w:p>
        </w:tc>
        <w:tc>
          <w:tcPr>
            <w:tcW w:w="1171" w:type="dxa"/>
            <w:shd w:val="clear" w:color="auto" w:fill="auto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 xml:space="preserve">Советник директора </w:t>
            </w:r>
          </w:p>
        </w:tc>
      </w:tr>
      <w:tr w:rsidR="00D77391" w:rsidTr="00254483">
        <w:trPr>
          <w:trHeight w:val="132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693" w:type="dxa"/>
          </w:tcPr>
          <w:p w:rsidR="00D77391" w:rsidRDefault="00D77391" w:rsidP="00D77391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ЕДИНЫХ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ДЕЙСТВИЙ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памяти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геноциде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советского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народа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нацистами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и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их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пособниками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годы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Великой Отечественной войны</w:t>
            </w:r>
          </w:p>
        </w:tc>
        <w:tc>
          <w:tcPr>
            <w:tcW w:w="1310" w:type="dxa"/>
          </w:tcPr>
          <w:p w:rsidR="00D77391" w:rsidRDefault="00D77391" w:rsidP="00D77391">
            <w:pPr>
              <w:pStyle w:val="TableParagraph"/>
              <w:spacing w:line="268" w:lineRule="exact"/>
              <w:ind w:left="11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5-</w:t>
            </w:r>
            <w:r>
              <w:rPr>
                <w:spacing w:val="-5"/>
                <w:sz w:val="20"/>
                <w:szCs w:val="20"/>
                <w:lang w:val="tt-RU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апреля</w:t>
            </w:r>
          </w:p>
        </w:tc>
        <w:tc>
          <w:tcPr>
            <w:tcW w:w="1171" w:type="dxa"/>
            <w:shd w:val="clear" w:color="auto" w:fill="auto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 xml:space="preserve">Советник директора </w:t>
            </w:r>
          </w:p>
        </w:tc>
      </w:tr>
      <w:tr w:rsidR="00D77391" w:rsidTr="00254483">
        <w:trPr>
          <w:trHeight w:val="762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693" w:type="dxa"/>
          </w:tcPr>
          <w:p w:rsidR="00D77391" w:rsidRDefault="00D77391" w:rsidP="00D77391">
            <w:pPr>
              <w:pStyle w:val="TableParagraph"/>
              <w:spacing w:line="242" w:lineRule="auto"/>
              <w:ind w:right="17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Патриотическая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акция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«Поклон и память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</w:rPr>
              <w:t>поколений»</w:t>
            </w:r>
            <w:r>
              <w:rPr>
                <w:sz w:val="20"/>
                <w:szCs w:val="20"/>
                <w:lang w:val="tt-RU"/>
              </w:rPr>
              <w:t>.</w:t>
            </w:r>
          </w:p>
          <w:p w:rsidR="00D77391" w:rsidRDefault="00D77391" w:rsidP="00D7739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Выставка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рисунка,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посвященная Дню Победы в </w:t>
            </w:r>
            <w:proofErr w:type="spellStart"/>
            <w:r>
              <w:rPr>
                <w:sz w:val="20"/>
                <w:szCs w:val="20"/>
              </w:rPr>
              <w:t>ВОв</w:t>
            </w:r>
            <w:proofErr w:type="spellEnd"/>
          </w:p>
        </w:tc>
        <w:tc>
          <w:tcPr>
            <w:tcW w:w="1310" w:type="dxa"/>
          </w:tcPr>
          <w:p w:rsidR="00D77391" w:rsidRDefault="00D77391" w:rsidP="00D77391">
            <w:pPr>
              <w:pStyle w:val="TableParagraph"/>
              <w:spacing w:before="1"/>
              <w:ind w:left="11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  <w:lang w:val="tt-RU"/>
              </w:rPr>
              <w:t>9</w:t>
            </w: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Май</w:t>
            </w:r>
          </w:p>
        </w:tc>
        <w:tc>
          <w:tcPr>
            <w:tcW w:w="1171" w:type="dxa"/>
            <w:shd w:val="clear" w:color="auto" w:fill="auto"/>
          </w:tcPr>
          <w:p w:rsidR="00D77391" w:rsidRDefault="00D77391" w:rsidP="00D77391">
            <w:pPr>
              <w:pStyle w:val="TableParagraph"/>
              <w:ind w:left="0"/>
              <w:rPr>
                <w:spacing w:val="-2"/>
                <w:sz w:val="20"/>
                <w:szCs w:val="20"/>
                <w:lang w:val="tt-RU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 xml:space="preserve">Советник директора </w:t>
            </w:r>
          </w:p>
          <w:p w:rsidR="00D77391" w:rsidRDefault="00D77391" w:rsidP="00D77391">
            <w:pPr>
              <w:pStyle w:val="TableParagraph"/>
              <w:ind w:left="0"/>
              <w:rPr>
                <w:spacing w:val="-2"/>
                <w:sz w:val="20"/>
                <w:szCs w:val="20"/>
                <w:lang w:val="tt-RU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>Педагог организатор</w:t>
            </w:r>
          </w:p>
        </w:tc>
      </w:tr>
      <w:tr w:rsidR="00D77391" w:rsidTr="00254483">
        <w:trPr>
          <w:trHeight w:val="1790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693" w:type="dxa"/>
          </w:tcPr>
          <w:p w:rsidR="00D77391" w:rsidRDefault="00D77391" w:rsidP="00D77391">
            <w:pPr>
              <w:pStyle w:val="TableParagraph"/>
              <w:ind w:righ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памяти «Дети войны» ко Дню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Победы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советского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народа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Великой Отечественной войне 1941 – 1945 годов (1945 год) Экскурсия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«Музейные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экспонаты – хранители истории»</w:t>
            </w:r>
          </w:p>
          <w:p w:rsidR="00D77391" w:rsidRDefault="00D77391" w:rsidP="00D773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Операция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«С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днём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Победы»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поздравление ветеранов и участников вооруженных конфликтов, СВО</w:t>
            </w:r>
          </w:p>
        </w:tc>
        <w:tc>
          <w:tcPr>
            <w:tcW w:w="1310" w:type="dxa"/>
          </w:tcPr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pacing w:val="-10"/>
                <w:sz w:val="20"/>
                <w:szCs w:val="20"/>
              </w:rPr>
              <w:t>9</w:t>
            </w:r>
          </w:p>
          <w:p w:rsidR="00D77391" w:rsidRDefault="00D77391" w:rsidP="00D77391">
            <w:pPr>
              <w:pStyle w:val="TableParagraph"/>
              <w:ind w:left="0"/>
              <w:rPr>
                <w:b/>
                <w:i/>
                <w:sz w:val="20"/>
                <w:szCs w:val="20"/>
              </w:rPr>
            </w:pPr>
          </w:p>
          <w:p w:rsidR="00D77391" w:rsidRDefault="00D77391" w:rsidP="00D77391">
            <w:pPr>
              <w:pStyle w:val="TableParagraph"/>
              <w:ind w:left="110"/>
              <w:rPr>
                <w:sz w:val="20"/>
                <w:szCs w:val="20"/>
              </w:rPr>
            </w:pP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spacing w:line="265" w:lineRule="exact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Май</w:t>
            </w:r>
          </w:p>
        </w:tc>
        <w:tc>
          <w:tcPr>
            <w:tcW w:w="1171" w:type="dxa"/>
            <w:shd w:val="clear" w:color="auto" w:fill="auto"/>
          </w:tcPr>
          <w:p w:rsidR="00D77391" w:rsidRDefault="00D77391" w:rsidP="00D77391">
            <w:pPr>
              <w:pStyle w:val="TableParagraph"/>
              <w:ind w:left="0"/>
              <w:rPr>
                <w:spacing w:val="-2"/>
                <w:sz w:val="20"/>
                <w:szCs w:val="20"/>
                <w:lang w:val="tt-RU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 xml:space="preserve">Советник директора </w:t>
            </w:r>
          </w:p>
          <w:p w:rsidR="00D77391" w:rsidRDefault="00D77391" w:rsidP="00D77391">
            <w:pPr>
              <w:pStyle w:val="TableParagraph"/>
              <w:ind w:left="0"/>
              <w:rPr>
                <w:spacing w:val="-2"/>
                <w:sz w:val="20"/>
                <w:szCs w:val="20"/>
                <w:lang w:val="tt-RU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>Классные руководители</w:t>
            </w:r>
          </w:p>
        </w:tc>
      </w:tr>
    </w:tbl>
    <w:p w:rsidR="00D77391" w:rsidRDefault="00D77391" w:rsidP="00D77391">
      <w:pPr>
        <w:pStyle w:val="a8"/>
        <w:rPr>
          <w:b/>
          <w:i/>
          <w:sz w:val="10"/>
          <w:szCs w:val="10"/>
        </w:rPr>
      </w:pPr>
    </w:p>
    <w:tbl>
      <w:tblPr>
        <w:tblW w:w="9757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669"/>
        <w:gridCol w:w="1405"/>
        <w:gridCol w:w="2036"/>
        <w:gridCol w:w="1100"/>
      </w:tblGrid>
      <w:tr w:rsidR="00D77391" w:rsidTr="00254483">
        <w:trPr>
          <w:trHeight w:val="1001"/>
        </w:trPr>
        <w:tc>
          <w:tcPr>
            <w:tcW w:w="547" w:type="dxa"/>
          </w:tcPr>
          <w:p w:rsidR="00D77391" w:rsidRDefault="00D77391" w:rsidP="00D773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669" w:type="dxa"/>
          </w:tcPr>
          <w:p w:rsidR="00D77391" w:rsidRDefault="00D77391" w:rsidP="00D77391">
            <w:pPr>
              <w:pStyle w:val="TableParagraph"/>
              <w:spacing w:before="260"/>
              <w:ind w:right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дня открытых дверей, приуроченного к международному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дню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музеев</w:t>
            </w:r>
          </w:p>
        </w:tc>
        <w:tc>
          <w:tcPr>
            <w:tcW w:w="1405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36" w:type="dxa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май</w:t>
            </w:r>
          </w:p>
        </w:tc>
        <w:tc>
          <w:tcPr>
            <w:tcW w:w="1100" w:type="dxa"/>
            <w:shd w:val="clear" w:color="auto" w:fill="auto"/>
          </w:tcPr>
          <w:p w:rsidR="00D77391" w:rsidRDefault="00D77391" w:rsidP="00D7739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lang w:val="tt-RU"/>
              </w:rPr>
              <w:t xml:space="preserve">Советник директора </w:t>
            </w:r>
          </w:p>
        </w:tc>
      </w:tr>
    </w:tbl>
    <w:p w:rsidR="00D77391" w:rsidRDefault="00D77391" w:rsidP="00D77391">
      <w:pPr>
        <w:pStyle w:val="a8"/>
        <w:spacing w:before="4"/>
        <w:rPr>
          <w:b/>
          <w:i/>
          <w:sz w:val="20"/>
          <w:szCs w:val="20"/>
        </w:rPr>
      </w:pPr>
    </w:p>
    <w:p w:rsidR="00B02C13" w:rsidRPr="002657A7" w:rsidRDefault="00B02C13" w:rsidP="00B02C13">
      <w:pPr>
        <w:spacing w:after="21" w:line="259" w:lineRule="auto"/>
        <w:ind w:right="-26" w:firstLine="567"/>
        <w:rPr>
          <w:sz w:val="24"/>
          <w:szCs w:val="24"/>
        </w:rPr>
      </w:pPr>
    </w:p>
    <w:p w:rsidR="00B02C13" w:rsidRPr="002657A7" w:rsidRDefault="00B02C13" w:rsidP="00B02C13">
      <w:pPr>
        <w:spacing w:after="21" w:line="259" w:lineRule="auto"/>
        <w:ind w:right="-26" w:firstLine="567"/>
        <w:rPr>
          <w:sz w:val="24"/>
          <w:szCs w:val="24"/>
        </w:rPr>
      </w:pPr>
    </w:p>
    <w:p w:rsidR="00B02C13" w:rsidRPr="002657A7" w:rsidRDefault="00B02C13" w:rsidP="00B02C13">
      <w:pPr>
        <w:pStyle w:val="2"/>
        <w:numPr>
          <w:ilvl w:val="1"/>
          <w:numId w:val="1"/>
        </w:numPr>
        <w:spacing w:line="276" w:lineRule="auto"/>
        <w:rPr>
          <w:color w:val="auto"/>
        </w:rPr>
      </w:pPr>
      <w:bookmarkStart w:id="68" w:name="_Toc197625168"/>
      <w:r w:rsidRPr="002657A7">
        <w:rPr>
          <w:color w:val="auto"/>
        </w:rPr>
        <w:lastRenderedPageBreak/>
        <w:t>ХАРАКТЕРИСТИКА УСЛОВИЙ РЕАЛИЗАЦИИ ПРОГРАММЫ ОСНОВНОГО ОБЩЕГО ОБРАЗОВАНИЯ В СООТВЕТСТВИИ С ТРЕБОВАНИЯМИ ФГОС</w:t>
      </w:r>
      <w:bookmarkEnd w:id="68"/>
    </w:p>
    <w:p w:rsidR="00254483" w:rsidRDefault="00254483" w:rsidP="00254483">
      <w:pPr>
        <w:pStyle w:val="a8"/>
        <w:ind w:left="478" w:firstLine="566"/>
      </w:pPr>
      <w:r>
        <w:t>Интегративным результатом выполнения требований к условиям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-1"/>
        </w:rPr>
        <w:t xml:space="preserve"> </w:t>
      </w:r>
      <w:r>
        <w:t>физического, трудового развития</w:t>
      </w:r>
      <w:r>
        <w:rPr>
          <w:spacing w:val="-1"/>
        </w:rPr>
        <w:t xml:space="preserve"> </w:t>
      </w:r>
      <w:r>
        <w:t>обучающихся.</w:t>
      </w:r>
    </w:p>
    <w:p w:rsidR="00254483" w:rsidRDefault="00254483" w:rsidP="00254483">
      <w:pPr>
        <w:pStyle w:val="110"/>
        <w:spacing w:after="4" w:line="240" w:lineRule="auto"/>
        <w:ind w:left="1045"/>
      </w:pPr>
      <w:r>
        <w:t>Информационная</w:t>
      </w:r>
      <w:r>
        <w:rPr>
          <w:spacing w:val="-4"/>
        </w:rPr>
        <w:t xml:space="preserve"> </w:t>
      </w:r>
      <w:r>
        <w:t>карта</w:t>
      </w:r>
    </w:p>
    <w:tbl>
      <w:tblPr>
        <w:tblW w:w="9744" w:type="dxa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163"/>
        <w:gridCol w:w="283"/>
        <w:gridCol w:w="3190"/>
        <w:gridCol w:w="297"/>
        <w:gridCol w:w="1480"/>
        <w:gridCol w:w="2968"/>
      </w:tblGrid>
      <w:tr w:rsidR="00254483" w:rsidTr="00254483">
        <w:trPr>
          <w:trHeight w:val="830"/>
        </w:trPr>
        <w:tc>
          <w:tcPr>
            <w:tcW w:w="9744" w:type="dxa"/>
            <w:gridSpan w:val="7"/>
          </w:tcPr>
          <w:p w:rsidR="00254483" w:rsidRDefault="00254483" w:rsidP="00254483">
            <w:pPr>
              <w:pStyle w:val="TableParagraph"/>
              <w:tabs>
                <w:tab w:val="left" w:pos="1941"/>
                <w:tab w:val="left" w:pos="3446"/>
                <w:tab w:val="left" w:pos="5981"/>
                <w:tab w:val="left" w:pos="7477"/>
                <w:tab w:val="left" w:pos="9144"/>
              </w:tabs>
              <w:spacing w:line="270" w:lineRule="exact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Муниципальное</w:t>
            </w:r>
            <w:r>
              <w:rPr>
                <w:i/>
                <w:sz w:val="24"/>
              </w:rPr>
              <w:tab/>
              <w:t>бюджетное</w:t>
            </w:r>
            <w:r>
              <w:rPr>
                <w:i/>
                <w:sz w:val="24"/>
              </w:rPr>
              <w:tab/>
              <w:t>общеобразовательное</w:t>
            </w:r>
            <w:r>
              <w:rPr>
                <w:i/>
                <w:sz w:val="24"/>
              </w:rPr>
              <w:tab/>
              <w:t>учреждение</w:t>
            </w:r>
            <w:r>
              <w:rPr>
                <w:i/>
                <w:sz w:val="24"/>
              </w:rPr>
              <w:tab/>
              <w:t>Новоусинская</w:t>
            </w:r>
            <w:r>
              <w:rPr>
                <w:i/>
                <w:sz w:val="24"/>
              </w:rPr>
              <w:tab/>
              <w:t>основная</w:t>
            </w:r>
          </w:p>
          <w:p w:rsidR="00254483" w:rsidRDefault="00254483" w:rsidP="00254483">
            <w:pPr>
              <w:pStyle w:val="TableParagraph"/>
              <w:spacing w:line="270" w:lineRule="atLeast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общеобразовательная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школа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Муслюмовского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муниципального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района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(МБОУ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Новоусинская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ООШ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Муслюмовского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муниципального района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РТ)</w:t>
            </w:r>
          </w:p>
        </w:tc>
      </w:tr>
      <w:tr w:rsidR="00254483" w:rsidTr="00254483">
        <w:trPr>
          <w:trHeight w:val="402"/>
        </w:trPr>
        <w:tc>
          <w:tcPr>
            <w:tcW w:w="9744" w:type="dxa"/>
            <w:gridSpan w:val="7"/>
          </w:tcPr>
          <w:p w:rsidR="00254483" w:rsidRDefault="00254483" w:rsidP="0025448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</w:p>
        </w:tc>
      </w:tr>
      <w:tr w:rsidR="00254483" w:rsidTr="00254483">
        <w:trPr>
          <w:trHeight w:val="281"/>
        </w:trPr>
        <w:tc>
          <w:tcPr>
            <w:tcW w:w="9744" w:type="dxa"/>
            <w:gridSpan w:val="7"/>
          </w:tcPr>
          <w:p w:rsidR="00254483" w:rsidRDefault="00254483" w:rsidP="00254483">
            <w:pPr>
              <w:pStyle w:val="TableParagraph"/>
              <w:spacing w:line="261" w:lineRule="exact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423980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 Муслюмовский район,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Усы,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ул.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Пионерская,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д.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12</w:t>
            </w:r>
          </w:p>
        </w:tc>
      </w:tr>
      <w:tr w:rsidR="00254483" w:rsidTr="00254483">
        <w:trPr>
          <w:trHeight w:val="405"/>
        </w:trPr>
        <w:tc>
          <w:tcPr>
            <w:tcW w:w="9744" w:type="dxa"/>
            <w:gridSpan w:val="7"/>
          </w:tcPr>
          <w:p w:rsidR="00254483" w:rsidRDefault="00254483" w:rsidP="0025448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</w:tc>
      </w:tr>
      <w:tr w:rsidR="00254483" w:rsidTr="00254483">
        <w:trPr>
          <w:trHeight w:val="275"/>
        </w:trPr>
        <w:tc>
          <w:tcPr>
            <w:tcW w:w="1809" w:type="dxa"/>
            <w:gridSpan w:val="3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7935" w:type="dxa"/>
            <w:gridSpan w:val="4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Юмагулова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Надежда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Михайловна,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директор</w:t>
            </w:r>
          </w:p>
        </w:tc>
      </w:tr>
      <w:tr w:rsidR="00254483" w:rsidTr="00254483">
        <w:trPr>
          <w:trHeight w:val="275"/>
        </w:trPr>
        <w:tc>
          <w:tcPr>
            <w:tcW w:w="1809" w:type="dxa"/>
            <w:gridSpan w:val="3"/>
          </w:tcPr>
          <w:p w:rsidR="00254483" w:rsidRDefault="00254483" w:rsidP="00254483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7935" w:type="dxa"/>
            <w:gridSpan w:val="4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Ф.И.О.,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</w:tc>
      </w:tr>
      <w:tr w:rsidR="00254483" w:rsidTr="00254483">
        <w:trPr>
          <w:trHeight w:val="551"/>
        </w:trPr>
        <w:tc>
          <w:tcPr>
            <w:tcW w:w="1526" w:type="dxa"/>
            <w:gridSpan w:val="2"/>
            <w:vMerge w:val="restart"/>
          </w:tcPr>
          <w:p w:rsidR="00254483" w:rsidRDefault="00254483" w:rsidP="0025448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  <w:tc>
          <w:tcPr>
            <w:tcW w:w="8218" w:type="dxa"/>
            <w:gridSpan w:val="5"/>
          </w:tcPr>
          <w:p w:rsidR="00254483" w:rsidRDefault="00254483" w:rsidP="00254483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Исполнительный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Муслюмовского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254483" w:rsidRDefault="00254483" w:rsidP="00254483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Татарстан</w:t>
            </w:r>
          </w:p>
        </w:tc>
      </w:tr>
      <w:tr w:rsidR="00254483" w:rsidTr="00254483">
        <w:trPr>
          <w:trHeight w:val="294"/>
        </w:trPr>
        <w:tc>
          <w:tcPr>
            <w:tcW w:w="1526" w:type="dxa"/>
            <w:gridSpan w:val="2"/>
            <w:vMerge/>
            <w:tcBorders>
              <w:top w:val="nil"/>
            </w:tcBorders>
          </w:tcPr>
          <w:p w:rsidR="00254483" w:rsidRDefault="00254483" w:rsidP="00254483">
            <w:pPr>
              <w:rPr>
                <w:sz w:val="2"/>
                <w:szCs w:val="2"/>
              </w:rPr>
            </w:pPr>
          </w:p>
        </w:tc>
        <w:tc>
          <w:tcPr>
            <w:tcW w:w="8218" w:type="dxa"/>
            <w:gridSpan w:val="5"/>
          </w:tcPr>
          <w:p w:rsidR="00254483" w:rsidRDefault="00254483" w:rsidP="00254483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</w:tr>
      <w:tr w:rsidR="00254483" w:rsidTr="00254483">
        <w:trPr>
          <w:trHeight w:val="278"/>
        </w:trPr>
        <w:tc>
          <w:tcPr>
            <w:tcW w:w="1526" w:type="dxa"/>
            <w:gridSpan w:val="2"/>
            <w:vMerge/>
            <w:tcBorders>
              <w:top w:val="nil"/>
            </w:tcBorders>
          </w:tcPr>
          <w:p w:rsidR="00254483" w:rsidRDefault="00254483" w:rsidP="00254483">
            <w:pPr>
              <w:rPr>
                <w:sz w:val="2"/>
                <w:szCs w:val="2"/>
              </w:rPr>
            </w:pPr>
          </w:p>
        </w:tc>
        <w:tc>
          <w:tcPr>
            <w:tcW w:w="8218" w:type="dxa"/>
            <w:gridSpan w:val="5"/>
          </w:tcPr>
          <w:p w:rsidR="00254483" w:rsidRDefault="00254483" w:rsidP="00254483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423870,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с.Муслюмово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ул.Пушкина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д.41</w:t>
            </w:r>
          </w:p>
        </w:tc>
      </w:tr>
      <w:tr w:rsidR="00254483" w:rsidTr="00254483">
        <w:trPr>
          <w:trHeight w:val="275"/>
        </w:trPr>
        <w:tc>
          <w:tcPr>
            <w:tcW w:w="1526" w:type="dxa"/>
            <w:gridSpan w:val="2"/>
            <w:vMerge/>
            <w:tcBorders>
              <w:top w:val="nil"/>
            </w:tcBorders>
          </w:tcPr>
          <w:p w:rsidR="00254483" w:rsidRDefault="00254483" w:rsidP="00254483">
            <w:pPr>
              <w:rPr>
                <w:sz w:val="2"/>
                <w:szCs w:val="2"/>
              </w:rPr>
            </w:pPr>
          </w:p>
        </w:tc>
        <w:tc>
          <w:tcPr>
            <w:tcW w:w="8218" w:type="dxa"/>
            <w:gridSpan w:val="5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</w:tc>
      </w:tr>
      <w:tr w:rsidR="00254483" w:rsidTr="00254483">
        <w:trPr>
          <w:trHeight w:val="275"/>
        </w:trPr>
        <w:tc>
          <w:tcPr>
            <w:tcW w:w="9744" w:type="dxa"/>
            <w:gridSpan w:val="7"/>
          </w:tcPr>
          <w:p w:rsidR="00254483" w:rsidRDefault="00254483" w:rsidP="00254483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254483" w:rsidTr="00254483">
        <w:trPr>
          <w:trHeight w:val="290"/>
        </w:trPr>
        <w:tc>
          <w:tcPr>
            <w:tcW w:w="1363" w:type="dxa"/>
          </w:tcPr>
          <w:p w:rsidR="00254483" w:rsidRDefault="00254483" w:rsidP="0025448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3636" w:type="dxa"/>
            <w:gridSpan w:val="3"/>
          </w:tcPr>
          <w:p w:rsidR="00254483" w:rsidRDefault="00254483" w:rsidP="0025448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(885556)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3-20-16</w:t>
            </w:r>
          </w:p>
        </w:tc>
        <w:tc>
          <w:tcPr>
            <w:tcW w:w="297" w:type="dxa"/>
          </w:tcPr>
          <w:p w:rsidR="00254483" w:rsidRDefault="00254483" w:rsidP="00254483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480" w:type="dxa"/>
          </w:tcPr>
          <w:p w:rsidR="00254483" w:rsidRDefault="00254483" w:rsidP="00254483">
            <w:pPr>
              <w:pStyle w:val="TableParagraph"/>
              <w:spacing w:line="270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Факс</w:t>
            </w:r>
          </w:p>
        </w:tc>
        <w:tc>
          <w:tcPr>
            <w:tcW w:w="2968" w:type="dxa"/>
          </w:tcPr>
          <w:p w:rsidR="00254483" w:rsidRDefault="00254483" w:rsidP="0025448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54483" w:rsidTr="00254483">
        <w:trPr>
          <w:trHeight w:val="551"/>
        </w:trPr>
        <w:tc>
          <w:tcPr>
            <w:tcW w:w="1363" w:type="dxa"/>
          </w:tcPr>
          <w:p w:rsidR="00254483" w:rsidRDefault="00254483" w:rsidP="00254483">
            <w:pPr>
              <w:pStyle w:val="TableParagraph"/>
              <w:spacing w:line="273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</w:p>
        </w:tc>
        <w:tc>
          <w:tcPr>
            <w:tcW w:w="3636" w:type="dxa"/>
            <w:gridSpan w:val="3"/>
          </w:tcPr>
          <w:p w:rsidR="00254483" w:rsidRDefault="00254483" w:rsidP="0025448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hyperlink r:id="rId50">
              <w:r>
                <w:rPr>
                  <w:color w:val="0000FF"/>
                  <w:sz w:val="24"/>
                  <w:u w:val="single" w:color="0000FF"/>
                </w:rPr>
                <w:t>SNusin.Mus@tatar.ru</w:t>
              </w:r>
            </w:hyperlink>
          </w:p>
        </w:tc>
        <w:tc>
          <w:tcPr>
            <w:tcW w:w="297" w:type="dxa"/>
          </w:tcPr>
          <w:p w:rsidR="00254483" w:rsidRDefault="00254483" w:rsidP="00254483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480" w:type="dxa"/>
          </w:tcPr>
          <w:p w:rsidR="00254483" w:rsidRDefault="00254483" w:rsidP="00254483">
            <w:pPr>
              <w:pStyle w:val="TableParagraph"/>
              <w:spacing w:line="273" w:lineRule="exact"/>
              <w:ind w:left="109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web</w:t>
            </w:r>
            <w:proofErr w:type="spellEnd"/>
            <w:r>
              <w:rPr>
                <w:b/>
                <w:sz w:val="24"/>
              </w:rPr>
              <w:t>-сайт</w:t>
            </w:r>
          </w:p>
        </w:tc>
        <w:tc>
          <w:tcPr>
            <w:tcW w:w="2968" w:type="dxa"/>
          </w:tcPr>
          <w:p w:rsidR="00254483" w:rsidRDefault="00254483" w:rsidP="0025448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hyperlink r:id="rId51">
              <w:r>
                <w:rPr>
                  <w:color w:val="0000FF"/>
                  <w:sz w:val="24"/>
                  <w:u w:val="single" w:color="0000FF"/>
                </w:rPr>
                <w:t>https://edu.tatar.ru/muslum/n-</w:t>
              </w:r>
            </w:hyperlink>
          </w:p>
          <w:p w:rsidR="00254483" w:rsidRDefault="00254483" w:rsidP="00254483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hyperlink r:id="rId52">
              <w:proofErr w:type="spellStart"/>
              <w:r>
                <w:rPr>
                  <w:color w:val="0000FF"/>
                  <w:sz w:val="24"/>
                  <w:u w:val="single" w:color="0000FF"/>
                </w:rPr>
                <w:t>usy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sch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usy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school</w:t>
              </w:r>
              <w:proofErr w:type="spellEnd"/>
            </w:hyperlink>
          </w:p>
        </w:tc>
      </w:tr>
    </w:tbl>
    <w:p w:rsidR="00254483" w:rsidRPr="005C4545" w:rsidRDefault="00254483" w:rsidP="005C4545">
      <w:pPr>
        <w:spacing w:line="270" w:lineRule="exact"/>
        <w:ind w:left="1045"/>
        <w:rPr>
          <w:rFonts w:cs="Times New Roman"/>
          <w:b/>
          <w:sz w:val="24"/>
          <w:szCs w:val="24"/>
        </w:rPr>
      </w:pPr>
      <w:r w:rsidRPr="005C4545">
        <w:rPr>
          <w:rFonts w:cs="Times New Roman"/>
          <w:b/>
          <w:sz w:val="24"/>
          <w:szCs w:val="24"/>
        </w:rPr>
        <w:t>Материально-техническое</w:t>
      </w:r>
      <w:r w:rsidRPr="005C4545">
        <w:rPr>
          <w:rFonts w:cs="Times New Roman"/>
          <w:b/>
          <w:spacing w:val="-4"/>
          <w:sz w:val="24"/>
          <w:szCs w:val="24"/>
        </w:rPr>
        <w:t xml:space="preserve"> </w:t>
      </w:r>
      <w:r w:rsidRPr="005C4545">
        <w:rPr>
          <w:rFonts w:cs="Times New Roman"/>
          <w:b/>
          <w:sz w:val="24"/>
          <w:szCs w:val="24"/>
        </w:rPr>
        <w:t>оснащение</w:t>
      </w:r>
      <w:r w:rsidRPr="005C4545">
        <w:rPr>
          <w:rFonts w:cs="Times New Roman"/>
          <w:b/>
          <w:spacing w:val="-4"/>
          <w:sz w:val="24"/>
          <w:szCs w:val="24"/>
        </w:rPr>
        <w:t xml:space="preserve"> </w:t>
      </w:r>
      <w:r w:rsidRPr="005C4545">
        <w:rPr>
          <w:rFonts w:cs="Times New Roman"/>
          <w:b/>
          <w:sz w:val="24"/>
          <w:szCs w:val="24"/>
        </w:rPr>
        <w:t>МБОУ</w:t>
      </w:r>
      <w:r w:rsidRPr="005C4545">
        <w:rPr>
          <w:rFonts w:cs="Times New Roman"/>
          <w:b/>
          <w:spacing w:val="-3"/>
          <w:sz w:val="24"/>
          <w:szCs w:val="24"/>
        </w:rPr>
        <w:t xml:space="preserve"> </w:t>
      </w:r>
      <w:r w:rsidRPr="005C4545">
        <w:rPr>
          <w:rFonts w:cs="Times New Roman"/>
          <w:b/>
          <w:sz w:val="24"/>
          <w:szCs w:val="24"/>
        </w:rPr>
        <w:t>Новоусинской</w:t>
      </w:r>
      <w:r w:rsidRPr="005C4545">
        <w:rPr>
          <w:rFonts w:cs="Times New Roman"/>
          <w:b/>
          <w:spacing w:val="-3"/>
          <w:sz w:val="24"/>
          <w:szCs w:val="24"/>
        </w:rPr>
        <w:t xml:space="preserve"> </w:t>
      </w:r>
      <w:r w:rsidRPr="005C4545">
        <w:rPr>
          <w:rFonts w:cs="Times New Roman"/>
          <w:b/>
          <w:sz w:val="24"/>
          <w:szCs w:val="24"/>
        </w:rPr>
        <w:t>ООШ</w:t>
      </w:r>
    </w:p>
    <w:p w:rsidR="00254483" w:rsidRPr="005C4545" w:rsidRDefault="00254483" w:rsidP="005C4545">
      <w:pPr>
        <w:pStyle w:val="a8"/>
        <w:spacing w:line="274" w:lineRule="exact"/>
        <w:ind w:left="1045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5C45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деятельность</w:t>
      </w:r>
      <w:r w:rsidRPr="005C45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ведется</w:t>
      </w:r>
      <w:r w:rsidRPr="005C45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на</w:t>
      </w:r>
      <w:r w:rsidRPr="005C45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площадях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</w:t>
      </w:r>
      <w:r w:rsidRPr="005C45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правом</w:t>
      </w:r>
      <w:r w:rsidRPr="005C45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оперативного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управления.</w:t>
      </w:r>
    </w:p>
    <w:p w:rsidR="00254483" w:rsidRPr="005C4545" w:rsidRDefault="00254483" w:rsidP="005C4545">
      <w:pPr>
        <w:pStyle w:val="a8"/>
        <w:ind w:left="47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Материально-техническая база школы в настоящее время приведена в соответствие с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задачами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обеспечению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реализации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основной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программы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школы,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необходимого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учебно-материального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оснащения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процесса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созданию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образовательной и социальной среды.</w:t>
      </w:r>
    </w:p>
    <w:p w:rsidR="00254483" w:rsidRPr="005C4545" w:rsidRDefault="00254483" w:rsidP="005C4545">
      <w:pPr>
        <w:pStyle w:val="a8"/>
        <w:ind w:left="47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В школе имеются один спортзал, библиотека, столовая, обеспечивающие возможность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организации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качественного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горячего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питания,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в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том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числе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горячих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завтраков,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кабинет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информатики, административные помещения, оснащённые необходимым оборудованием,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9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>учебных</w:t>
      </w:r>
      <w:r w:rsidRPr="005C45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>кабинетов,</w:t>
      </w:r>
      <w:r w:rsidRPr="005C45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>из</w:t>
      </w:r>
      <w:r w:rsidRPr="005C45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>них</w:t>
      </w:r>
      <w:r w:rsidRPr="005C45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5C45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>кабинет</w:t>
      </w:r>
      <w:r w:rsidRPr="005C45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>-</w:t>
      </w:r>
      <w:r w:rsidRPr="005C45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>слесарно-столярная</w:t>
      </w:r>
      <w:r w:rsidRPr="005C45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>мастерская,</w:t>
      </w:r>
      <w:r w:rsidRPr="005C45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>компьютер-5,</w:t>
      </w:r>
      <w:r w:rsidRPr="005C45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>ноутбук-14,</w:t>
      </w:r>
      <w:r w:rsidRPr="005C45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принтер</w:t>
      </w:r>
      <w:r w:rsidRPr="005C454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-3,</w:t>
      </w:r>
      <w:r w:rsidRPr="005C454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сканер-1,</w:t>
      </w:r>
      <w:r w:rsidRPr="005C45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проектор-6,</w:t>
      </w:r>
      <w:r w:rsidRPr="005C454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интерактивная</w:t>
      </w:r>
      <w:r w:rsidRPr="005C45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доска-2,</w:t>
      </w:r>
      <w:r w:rsidRPr="005C454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экран</w:t>
      </w:r>
      <w:r w:rsidRPr="005C45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-5.</w:t>
      </w:r>
    </w:p>
    <w:p w:rsidR="00254483" w:rsidRDefault="00254483" w:rsidP="00254483">
      <w:pPr>
        <w:pStyle w:val="a8"/>
        <w:spacing w:before="10" w:after="1"/>
        <w:rPr>
          <w:sz w:val="12"/>
        </w:rPr>
      </w:pPr>
    </w:p>
    <w:tbl>
      <w:tblPr>
        <w:tblW w:w="9530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9"/>
        <w:gridCol w:w="1701"/>
      </w:tblGrid>
      <w:tr w:rsidR="00254483" w:rsidTr="005C4545">
        <w:trPr>
          <w:trHeight w:val="551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73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76" w:lineRule="exact"/>
              <w:ind w:left="107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тво</w:t>
            </w:r>
            <w:proofErr w:type="spellEnd"/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ед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(м2)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708,7</w:t>
            </w:r>
          </w:p>
        </w:tc>
      </w:tr>
      <w:tr w:rsidR="00254483" w:rsidTr="005C4545">
        <w:trPr>
          <w:trHeight w:val="278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(включая 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лаборатории)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ед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площадь (м2)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443,8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ед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54483" w:rsidTr="005C4545">
        <w:trPr>
          <w:trHeight w:val="276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 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(место)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бассейн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54483" w:rsidTr="005C4545">
        <w:trPr>
          <w:trHeight w:val="277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54483" w:rsidTr="005C4545">
        <w:trPr>
          <w:trHeight w:val="277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учебно-опытного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земельного участка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(га)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0,55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подсобного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(м2)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буфет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приспособленных помещениях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посадочных 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буфетах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(мест)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посадочных мест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приспособленных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54483" w:rsidTr="005C4545">
        <w:trPr>
          <w:trHeight w:val="277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пользующихся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(чел.)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254483" w:rsidTr="005C4545">
        <w:trPr>
          <w:trHeight w:val="551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(книжном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фонде)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учебники),</w:t>
            </w:r>
          </w:p>
          <w:p w:rsidR="00254483" w:rsidRDefault="00254483" w:rsidP="00254483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брошюр,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ед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3122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ед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375</w:t>
            </w:r>
          </w:p>
        </w:tc>
      </w:tr>
      <w:tr w:rsidR="00254483" w:rsidTr="005C4545">
        <w:trPr>
          <w:trHeight w:val="551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учреждения:требует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</w:p>
          <w:p w:rsidR="00254483" w:rsidRDefault="00254483" w:rsidP="00254483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ремонта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54483" w:rsidTr="005C4545">
        <w:trPr>
          <w:trHeight w:val="276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находится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аварийном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 зданий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ед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54483" w:rsidTr="005C4545">
        <w:trPr>
          <w:trHeight w:val="277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благоустройства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254483" w:rsidTr="005C4545">
        <w:trPr>
          <w:trHeight w:val="551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Наличие:</w:t>
            </w:r>
          </w:p>
          <w:p w:rsidR="00254483" w:rsidRDefault="00254483" w:rsidP="00254483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водопровода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before="9"/>
              <w:ind w:left="0"/>
              <w:jc w:val="both"/>
            </w:pPr>
          </w:p>
          <w:p w:rsidR="00254483" w:rsidRDefault="00254483" w:rsidP="00254483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центрального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канализации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предназначенных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ед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пассажирских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(мест)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предназначенных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ед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54483" w:rsidTr="005C4545">
        <w:trPr>
          <w:trHeight w:val="278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ед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54483" w:rsidTr="005C4545">
        <w:trPr>
          <w:trHeight w:val="276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(мест)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ед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 :приобретенных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ед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54483" w:rsidTr="005C4545">
        <w:trPr>
          <w:trHeight w:val="277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(ноутбуков,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планшетов)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ед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Подключено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Ведется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учреждении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254483" w:rsidTr="005C4545">
        <w:trPr>
          <w:trHeight w:val="276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54483" w:rsidTr="005C4545">
        <w:trPr>
          <w:trHeight w:val="554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tabs>
                <w:tab w:val="left" w:pos="2371"/>
              </w:tabs>
              <w:spacing w:line="26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Реализуются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ли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учреждении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254483" w:rsidRDefault="00254483" w:rsidP="00254483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6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сигнализацию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дымовые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извещатели</w:t>
            </w:r>
            <w:proofErr w:type="spellEnd"/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огнетушителей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ед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(чел)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54483" w:rsidTr="005C4545">
        <w:trPr>
          <w:trHeight w:val="277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видеонаблюдения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"тревожную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кнопку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254483" w:rsidTr="005C4545">
        <w:trPr>
          <w:trHeight w:val="275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учреждение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беспрепятственного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54483" w:rsidTr="005C4545">
        <w:trPr>
          <w:trHeight w:val="552"/>
        </w:trPr>
        <w:tc>
          <w:tcPr>
            <w:tcW w:w="7829" w:type="dxa"/>
          </w:tcPr>
          <w:p w:rsidR="00254483" w:rsidRDefault="00254483" w:rsidP="00254483">
            <w:pPr>
              <w:pStyle w:val="TableParagraph"/>
              <w:spacing w:line="263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закрепленный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254483" w:rsidRDefault="00254483" w:rsidP="00254483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701" w:type="dxa"/>
          </w:tcPr>
          <w:p w:rsidR="00254483" w:rsidRDefault="00254483" w:rsidP="00254483">
            <w:pPr>
              <w:pStyle w:val="TableParagraph"/>
              <w:spacing w:line="26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254483" w:rsidRPr="005C4545" w:rsidRDefault="00254483" w:rsidP="00254483">
      <w:pPr>
        <w:pStyle w:val="110"/>
        <w:spacing w:line="265" w:lineRule="exact"/>
        <w:ind w:left="1045"/>
      </w:pPr>
      <w:r w:rsidRPr="005C4545">
        <w:t>Структура</w:t>
      </w:r>
      <w:r w:rsidRPr="005C4545">
        <w:rPr>
          <w:spacing w:val="-3"/>
        </w:rPr>
        <w:t xml:space="preserve"> </w:t>
      </w:r>
      <w:r w:rsidRPr="005C4545">
        <w:t>образовательной</w:t>
      </w:r>
      <w:r w:rsidRPr="005C4545">
        <w:rPr>
          <w:spacing w:val="-2"/>
        </w:rPr>
        <w:t xml:space="preserve"> </w:t>
      </w:r>
      <w:r w:rsidRPr="005C4545">
        <w:t>среды</w:t>
      </w:r>
    </w:p>
    <w:p w:rsidR="00254483" w:rsidRPr="005C4545" w:rsidRDefault="00254483" w:rsidP="00254483">
      <w:pPr>
        <w:pStyle w:val="a8"/>
        <w:ind w:left="478" w:firstLine="566"/>
        <w:rPr>
          <w:sz w:val="24"/>
          <w:szCs w:val="24"/>
        </w:rPr>
      </w:pPr>
      <w:r w:rsidRPr="005C4545">
        <w:rPr>
          <w:sz w:val="24"/>
          <w:szCs w:val="24"/>
        </w:rPr>
        <w:t>Основой</w:t>
      </w:r>
      <w:r w:rsidRPr="005C4545">
        <w:rPr>
          <w:spacing w:val="7"/>
          <w:sz w:val="24"/>
          <w:szCs w:val="24"/>
        </w:rPr>
        <w:t xml:space="preserve"> </w:t>
      </w:r>
      <w:r w:rsidRPr="005C4545">
        <w:rPr>
          <w:sz w:val="24"/>
          <w:szCs w:val="24"/>
        </w:rPr>
        <w:t>структуры</w:t>
      </w:r>
      <w:r w:rsidRPr="005C4545">
        <w:rPr>
          <w:spacing w:val="6"/>
          <w:sz w:val="24"/>
          <w:szCs w:val="24"/>
        </w:rPr>
        <w:t xml:space="preserve"> </w:t>
      </w:r>
      <w:r w:rsidRPr="005C4545">
        <w:rPr>
          <w:sz w:val="24"/>
          <w:szCs w:val="24"/>
        </w:rPr>
        <w:t>образовательной</w:t>
      </w:r>
      <w:r w:rsidRPr="005C4545">
        <w:rPr>
          <w:spacing w:val="8"/>
          <w:sz w:val="24"/>
          <w:szCs w:val="24"/>
        </w:rPr>
        <w:t xml:space="preserve"> </w:t>
      </w:r>
      <w:r w:rsidRPr="005C4545">
        <w:rPr>
          <w:sz w:val="24"/>
          <w:szCs w:val="24"/>
        </w:rPr>
        <w:t>среды</w:t>
      </w:r>
      <w:r w:rsidRPr="005C4545">
        <w:rPr>
          <w:spacing w:val="7"/>
          <w:sz w:val="24"/>
          <w:szCs w:val="24"/>
        </w:rPr>
        <w:t xml:space="preserve"> </w:t>
      </w:r>
      <w:r w:rsidRPr="005C4545">
        <w:rPr>
          <w:sz w:val="24"/>
          <w:szCs w:val="24"/>
        </w:rPr>
        <w:t>школы</w:t>
      </w:r>
      <w:r w:rsidRPr="005C4545">
        <w:rPr>
          <w:spacing w:val="7"/>
          <w:sz w:val="24"/>
          <w:szCs w:val="24"/>
        </w:rPr>
        <w:t xml:space="preserve"> </w:t>
      </w:r>
      <w:r w:rsidRPr="005C4545">
        <w:rPr>
          <w:sz w:val="24"/>
          <w:szCs w:val="24"/>
        </w:rPr>
        <w:t>является</w:t>
      </w:r>
      <w:r w:rsidRPr="005C4545">
        <w:rPr>
          <w:spacing w:val="12"/>
          <w:sz w:val="24"/>
          <w:szCs w:val="24"/>
        </w:rPr>
        <w:t xml:space="preserve"> </w:t>
      </w:r>
      <w:r w:rsidRPr="005C4545">
        <w:rPr>
          <w:sz w:val="24"/>
          <w:szCs w:val="24"/>
        </w:rPr>
        <w:t>3-х</w:t>
      </w:r>
      <w:r w:rsidRPr="005C4545">
        <w:rPr>
          <w:spacing w:val="7"/>
          <w:sz w:val="24"/>
          <w:szCs w:val="24"/>
        </w:rPr>
        <w:t xml:space="preserve"> </w:t>
      </w:r>
      <w:r w:rsidRPr="005C4545">
        <w:rPr>
          <w:sz w:val="24"/>
          <w:szCs w:val="24"/>
        </w:rPr>
        <w:t>ступенчатая</w:t>
      </w:r>
      <w:r w:rsidRPr="005C4545">
        <w:rPr>
          <w:spacing w:val="7"/>
          <w:sz w:val="24"/>
          <w:szCs w:val="24"/>
        </w:rPr>
        <w:t xml:space="preserve"> </w:t>
      </w:r>
      <w:r w:rsidRPr="005C4545">
        <w:rPr>
          <w:sz w:val="24"/>
          <w:szCs w:val="24"/>
        </w:rPr>
        <w:t>модель</w:t>
      </w:r>
      <w:r w:rsidRPr="005C4545">
        <w:rPr>
          <w:spacing w:val="-57"/>
          <w:sz w:val="24"/>
          <w:szCs w:val="24"/>
        </w:rPr>
        <w:t xml:space="preserve"> </w:t>
      </w:r>
      <w:r w:rsidRPr="005C4545">
        <w:rPr>
          <w:sz w:val="24"/>
          <w:szCs w:val="24"/>
        </w:rPr>
        <w:t>обучения:</w:t>
      </w:r>
    </w:p>
    <w:p w:rsidR="00254483" w:rsidRPr="005C4545" w:rsidRDefault="00254483" w:rsidP="00254483">
      <w:pPr>
        <w:pStyle w:val="110"/>
        <w:spacing w:before="71" w:line="240" w:lineRule="auto"/>
        <w:ind w:left="1045"/>
        <w:rPr>
          <w:spacing w:val="-57"/>
        </w:rPr>
      </w:pPr>
      <w:r w:rsidRPr="005C4545">
        <w:t>I уровень. Дошкольное образование</w:t>
      </w:r>
      <w:r w:rsidRPr="005C4545">
        <w:rPr>
          <w:spacing w:val="-57"/>
        </w:rPr>
        <w:t xml:space="preserve"> </w:t>
      </w:r>
    </w:p>
    <w:p w:rsidR="00254483" w:rsidRPr="005C4545" w:rsidRDefault="00254483" w:rsidP="00254483">
      <w:pPr>
        <w:pStyle w:val="110"/>
        <w:spacing w:before="71" w:line="240" w:lineRule="auto"/>
        <w:ind w:left="1045"/>
      </w:pPr>
      <w:r w:rsidRPr="005C4545">
        <w:t>II</w:t>
      </w:r>
      <w:r w:rsidRPr="005C4545">
        <w:rPr>
          <w:spacing w:val="-1"/>
        </w:rPr>
        <w:t xml:space="preserve"> </w:t>
      </w:r>
      <w:r w:rsidRPr="005C4545">
        <w:t>уровень. Начальная</w:t>
      </w:r>
      <w:r w:rsidRPr="005C4545">
        <w:rPr>
          <w:spacing w:val="-2"/>
        </w:rPr>
        <w:t xml:space="preserve"> </w:t>
      </w:r>
      <w:r w:rsidRPr="005C4545">
        <w:t>школа</w:t>
      </w:r>
    </w:p>
    <w:p w:rsidR="00254483" w:rsidRPr="005C4545" w:rsidRDefault="00254483" w:rsidP="00254483">
      <w:pPr>
        <w:pStyle w:val="a8"/>
        <w:ind w:left="478" w:firstLine="566"/>
        <w:rPr>
          <w:sz w:val="24"/>
          <w:szCs w:val="24"/>
        </w:rPr>
      </w:pPr>
      <w:r w:rsidRPr="005C4545">
        <w:rPr>
          <w:sz w:val="24"/>
          <w:szCs w:val="24"/>
        </w:rPr>
        <w:t>-</w:t>
      </w:r>
      <w:r w:rsidRPr="005C4545">
        <w:rPr>
          <w:spacing w:val="44"/>
          <w:sz w:val="24"/>
          <w:szCs w:val="24"/>
        </w:rPr>
        <w:t xml:space="preserve"> </w:t>
      </w:r>
      <w:r w:rsidRPr="005C4545">
        <w:rPr>
          <w:sz w:val="24"/>
          <w:szCs w:val="24"/>
        </w:rPr>
        <w:t>4-летний</w:t>
      </w:r>
      <w:r w:rsidRPr="005C4545">
        <w:rPr>
          <w:spacing w:val="45"/>
          <w:sz w:val="24"/>
          <w:szCs w:val="24"/>
        </w:rPr>
        <w:t xml:space="preserve"> </w:t>
      </w:r>
      <w:r w:rsidRPr="005C4545">
        <w:rPr>
          <w:sz w:val="24"/>
          <w:szCs w:val="24"/>
        </w:rPr>
        <w:t>нормативный</w:t>
      </w:r>
      <w:r w:rsidRPr="005C4545">
        <w:rPr>
          <w:spacing w:val="46"/>
          <w:sz w:val="24"/>
          <w:szCs w:val="24"/>
        </w:rPr>
        <w:t xml:space="preserve"> </w:t>
      </w:r>
      <w:r w:rsidRPr="005C4545">
        <w:rPr>
          <w:sz w:val="24"/>
          <w:szCs w:val="24"/>
        </w:rPr>
        <w:t>срок</w:t>
      </w:r>
      <w:r w:rsidRPr="005C4545">
        <w:rPr>
          <w:spacing w:val="45"/>
          <w:sz w:val="24"/>
          <w:szCs w:val="24"/>
        </w:rPr>
        <w:t xml:space="preserve"> </w:t>
      </w:r>
      <w:r w:rsidRPr="005C4545">
        <w:rPr>
          <w:sz w:val="24"/>
          <w:szCs w:val="24"/>
        </w:rPr>
        <w:t>освоения</w:t>
      </w:r>
      <w:r w:rsidRPr="005C4545">
        <w:rPr>
          <w:spacing w:val="45"/>
          <w:sz w:val="24"/>
          <w:szCs w:val="24"/>
        </w:rPr>
        <w:t xml:space="preserve"> </w:t>
      </w:r>
      <w:r w:rsidRPr="005C4545">
        <w:rPr>
          <w:sz w:val="24"/>
          <w:szCs w:val="24"/>
        </w:rPr>
        <w:t>образовательных</w:t>
      </w:r>
      <w:r w:rsidRPr="005C4545">
        <w:rPr>
          <w:spacing w:val="46"/>
          <w:sz w:val="24"/>
          <w:szCs w:val="24"/>
        </w:rPr>
        <w:t xml:space="preserve"> </w:t>
      </w:r>
      <w:r w:rsidRPr="005C4545">
        <w:rPr>
          <w:sz w:val="24"/>
          <w:szCs w:val="24"/>
        </w:rPr>
        <w:t>программ</w:t>
      </w:r>
      <w:r w:rsidRPr="005C4545">
        <w:rPr>
          <w:spacing w:val="51"/>
          <w:sz w:val="24"/>
          <w:szCs w:val="24"/>
        </w:rPr>
        <w:t xml:space="preserve"> </w:t>
      </w:r>
      <w:r w:rsidRPr="005C4545">
        <w:rPr>
          <w:sz w:val="24"/>
          <w:szCs w:val="24"/>
        </w:rPr>
        <w:t>основного</w:t>
      </w:r>
      <w:r w:rsidRPr="005C4545">
        <w:rPr>
          <w:spacing w:val="45"/>
          <w:sz w:val="24"/>
          <w:szCs w:val="24"/>
        </w:rPr>
        <w:t xml:space="preserve"> </w:t>
      </w:r>
      <w:r w:rsidRPr="005C4545">
        <w:rPr>
          <w:sz w:val="24"/>
          <w:szCs w:val="24"/>
        </w:rPr>
        <w:t>общего</w:t>
      </w:r>
      <w:r w:rsidRPr="005C4545">
        <w:rPr>
          <w:spacing w:val="-57"/>
          <w:sz w:val="24"/>
          <w:szCs w:val="24"/>
        </w:rPr>
        <w:t xml:space="preserve"> </w:t>
      </w:r>
      <w:r w:rsidRPr="005C4545">
        <w:rPr>
          <w:sz w:val="24"/>
          <w:szCs w:val="24"/>
        </w:rPr>
        <w:t>образования;</w:t>
      </w:r>
    </w:p>
    <w:p w:rsidR="00254483" w:rsidRPr="005C4545" w:rsidRDefault="00254483" w:rsidP="00254483">
      <w:pPr>
        <w:pStyle w:val="110"/>
        <w:ind w:left="1045"/>
      </w:pPr>
      <w:r w:rsidRPr="005C4545">
        <w:t>III</w:t>
      </w:r>
      <w:r w:rsidRPr="005C4545">
        <w:rPr>
          <w:spacing w:val="-1"/>
        </w:rPr>
        <w:t xml:space="preserve"> </w:t>
      </w:r>
      <w:r w:rsidRPr="005C4545">
        <w:t>уровень.</w:t>
      </w:r>
      <w:r w:rsidRPr="005C4545">
        <w:rPr>
          <w:spacing w:val="-1"/>
        </w:rPr>
        <w:t xml:space="preserve"> </w:t>
      </w:r>
      <w:r w:rsidRPr="005C4545">
        <w:t>Основная</w:t>
      </w:r>
      <w:r w:rsidRPr="005C4545">
        <w:rPr>
          <w:spacing w:val="58"/>
        </w:rPr>
        <w:t xml:space="preserve"> </w:t>
      </w:r>
      <w:r w:rsidRPr="005C4545">
        <w:t>школа.</w:t>
      </w:r>
      <w:r w:rsidRPr="005C4545">
        <w:rPr>
          <w:spacing w:val="-1"/>
        </w:rPr>
        <w:t xml:space="preserve"> </w:t>
      </w:r>
      <w:r w:rsidRPr="005C4545">
        <w:t>5-9-е</w:t>
      </w:r>
      <w:r w:rsidRPr="005C4545">
        <w:rPr>
          <w:spacing w:val="-2"/>
        </w:rPr>
        <w:t xml:space="preserve"> </w:t>
      </w:r>
      <w:r w:rsidRPr="005C4545">
        <w:t>классы.</w:t>
      </w:r>
    </w:p>
    <w:p w:rsidR="00254483" w:rsidRPr="005C4545" w:rsidRDefault="00254483" w:rsidP="00254483">
      <w:pPr>
        <w:pStyle w:val="a8"/>
        <w:ind w:left="478" w:firstLine="566"/>
        <w:rPr>
          <w:sz w:val="24"/>
          <w:szCs w:val="24"/>
        </w:rPr>
      </w:pPr>
      <w:r w:rsidRPr="005C4545">
        <w:rPr>
          <w:b/>
          <w:sz w:val="24"/>
          <w:szCs w:val="24"/>
        </w:rPr>
        <w:t>-</w:t>
      </w:r>
      <w:r w:rsidRPr="005C4545">
        <w:rPr>
          <w:b/>
          <w:spacing w:val="44"/>
          <w:sz w:val="24"/>
          <w:szCs w:val="24"/>
        </w:rPr>
        <w:t xml:space="preserve"> </w:t>
      </w:r>
      <w:r w:rsidRPr="005C4545">
        <w:rPr>
          <w:sz w:val="24"/>
          <w:szCs w:val="24"/>
        </w:rPr>
        <w:t>5-летний</w:t>
      </w:r>
      <w:r w:rsidRPr="005C4545">
        <w:rPr>
          <w:spacing w:val="45"/>
          <w:sz w:val="24"/>
          <w:szCs w:val="24"/>
        </w:rPr>
        <w:t xml:space="preserve"> </w:t>
      </w:r>
      <w:r w:rsidRPr="005C4545">
        <w:rPr>
          <w:sz w:val="24"/>
          <w:szCs w:val="24"/>
        </w:rPr>
        <w:t>нормативный</w:t>
      </w:r>
      <w:r w:rsidRPr="005C4545">
        <w:rPr>
          <w:spacing w:val="45"/>
          <w:sz w:val="24"/>
          <w:szCs w:val="24"/>
        </w:rPr>
        <w:t xml:space="preserve"> </w:t>
      </w:r>
      <w:r w:rsidRPr="005C4545">
        <w:rPr>
          <w:sz w:val="24"/>
          <w:szCs w:val="24"/>
        </w:rPr>
        <w:t>срок</w:t>
      </w:r>
      <w:r w:rsidRPr="005C4545">
        <w:rPr>
          <w:spacing w:val="47"/>
          <w:sz w:val="24"/>
          <w:szCs w:val="24"/>
        </w:rPr>
        <w:t xml:space="preserve"> </w:t>
      </w:r>
      <w:r w:rsidRPr="005C4545">
        <w:rPr>
          <w:sz w:val="24"/>
          <w:szCs w:val="24"/>
        </w:rPr>
        <w:t>усвоения</w:t>
      </w:r>
      <w:r w:rsidRPr="005C4545">
        <w:rPr>
          <w:spacing w:val="44"/>
          <w:sz w:val="24"/>
          <w:szCs w:val="24"/>
        </w:rPr>
        <w:t xml:space="preserve"> </w:t>
      </w:r>
      <w:r w:rsidRPr="005C4545">
        <w:rPr>
          <w:sz w:val="24"/>
          <w:szCs w:val="24"/>
        </w:rPr>
        <w:t>образовательных</w:t>
      </w:r>
      <w:r w:rsidRPr="005C4545">
        <w:rPr>
          <w:spacing w:val="46"/>
          <w:sz w:val="24"/>
          <w:szCs w:val="24"/>
        </w:rPr>
        <w:t xml:space="preserve"> </w:t>
      </w:r>
      <w:r w:rsidRPr="005C4545">
        <w:rPr>
          <w:sz w:val="24"/>
          <w:szCs w:val="24"/>
        </w:rPr>
        <w:t>программ</w:t>
      </w:r>
      <w:r w:rsidRPr="005C4545">
        <w:rPr>
          <w:spacing w:val="51"/>
          <w:sz w:val="24"/>
          <w:szCs w:val="24"/>
        </w:rPr>
        <w:t xml:space="preserve"> </w:t>
      </w:r>
      <w:r w:rsidRPr="005C4545">
        <w:rPr>
          <w:sz w:val="24"/>
          <w:szCs w:val="24"/>
        </w:rPr>
        <w:t>основного</w:t>
      </w:r>
      <w:r w:rsidRPr="005C4545">
        <w:rPr>
          <w:spacing w:val="44"/>
          <w:sz w:val="24"/>
          <w:szCs w:val="24"/>
        </w:rPr>
        <w:t xml:space="preserve"> </w:t>
      </w:r>
      <w:r w:rsidRPr="005C4545">
        <w:rPr>
          <w:sz w:val="24"/>
          <w:szCs w:val="24"/>
        </w:rPr>
        <w:t>общего</w:t>
      </w:r>
      <w:r w:rsidRPr="005C4545">
        <w:rPr>
          <w:spacing w:val="-57"/>
          <w:sz w:val="24"/>
          <w:szCs w:val="24"/>
        </w:rPr>
        <w:t xml:space="preserve"> </w:t>
      </w:r>
      <w:r w:rsidRPr="005C4545">
        <w:rPr>
          <w:sz w:val="24"/>
          <w:szCs w:val="24"/>
        </w:rPr>
        <w:t>образования</w:t>
      </w:r>
    </w:p>
    <w:p w:rsidR="00254483" w:rsidRPr="005C4545" w:rsidRDefault="00254483" w:rsidP="00254483">
      <w:pPr>
        <w:pStyle w:val="a8"/>
        <w:ind w:left="1045"/>
        <w:rPr>
          <w:sz w:val="24"/>
          <w:szCs w:val="24"/>
        </w:rPr>
      </w:pPr>
      <w:r w:rsidRPr="005C4545">
        <w:rPr>
          <w:sz w:val="24"/>
          <w:szCs w:val="24"/>
        </w:rPr>
        <w:t>На</w:t>
      </w:r>
      <w:r w:rsidRPr="005C4545">
        <w:rPr>
          <w:spacing w:val="-5"/>
          <w:sz w:val="24"/>
          <w:szCs w:val="24"/>
        </w:rPr>
        <w:t xml:space="preserve"> </w:t>
      </w:r>
      <w:r w:rsidRPr="005C4545">
        <w:rPr>
          <w:sz w:val="24"/>
          <w:szCs w:val="24"/>
        </w:rPr>
        <w:t>каждом уровне</w:t>
      </w:r>
      <w:r w:rsidRPr="005C4545">
        <w:rPr>
          <w:spacing w:val="-3"/>
          <w:sz w:val="24"/>
          <w:szCs w:val="24"/>
        </w:rPr>
        <w:t xml:space="preserve"> </w:t>
      </w:r>
      <w:r w:rsidRPr="005C4545">
        <w:rPr>
          <w:sz w:val="24"/>
          <w:szCs w:val="24"/>
        </w:rPr>
        <w:t>осуществляется</w:t>
      </w:r>
      <w:r w:rsidRPr="005C4545">
        <w:rPr>
          <w:spacing w:val="-2"/>
          <w:sz w:val="24"/>
          <w:szCs w:val="24"/>
        </w:rPr>
        <w:t xml:space="preserve"> </w:t>
      </w:r>
      <w:proofErr w:type="spellStart"/>
      <w:r w:rsidRPr="005C4545">
        <w:rPr>
          <w:sz w:val="24"/>
          <w:szCs w:val="24"/>
        </w:rPr>
        <w:t>взаимопреемственность</w:t>
      </w:r>
      <w:proofErr w:type="spellEnd"/>
      <w:r w:rsidRPr="005C4545">
        <w:rPr>
          <w:spacing w:val="-2"/>
          <w:sz w:val="24"/>
          <w:szCs w:val="24"/>
        </w:rPr>
        <w:t xml:space="preserve"> </w:t>
      </w:r>
      <w:r w:rsidRPr="005C4545">
        <w:rPr>
          <w:sz w:val="24"/>
          <w:szCs w:val="24"/>
        </w:rPr>
        <w:t>с</w:t>
      </w:r>
      <w:r w:rsidRPr="005C4545">
        <w:rPr>
          <w:spacing w:val="-4"/>
          <w:sz w:val="24"/>
          <w:szCs w:val="24"/>
        </w:rPr>
        <w:t xml:space="preserve"> </w:t>
      </w:r>
      <w:r w:rsidRPr="005C4545">
        <w:rPr>
          <w:sz w:val="24"/>
          <w:szCs w:val="24"/>
        </w:rPr>
        <w:t>предыдущей.</w:t>
      </w:r>
    </w:p>
    <w:p w:rsidR="00254483" w:rsidRPr="005C4545" w:rsidRDefault="00254483" w:rsidP="00254483">
      <w:pPr>
        <w:pStyle w:val="110"/>
        <w:spacing w:before="3" w:after="3" w:line="240" w:lineRule="auto"/>
        <w:ind w:left="1045"/>
      </w:pPr>
      <w:r w:rsidRPr="005C4545">
        <w:t>Связь</w:t>
      </w:r>
      <w:r w:rsidRPr="005C4545">
        <w:rPr>
          <w:spacing w:val="-2"/>
        </w:rPr>
        <w:t xml:space="preserve"> </w:t>
      </w:r>
      <w:r w:rsidRPr="005C4545">
        <w:t>школы</w:t>
      </w:r>
      <w:r w:rsidRPr="005C4545">
        <w:rPr>
          <w:spacing w:val="-3"/>
        </w:rPr>
        <w:t xml:space="preserve"> </w:t>
      </w:r>
      <w:r w:rsidRPr="005C4545">
        <w:t>с</w:t>
      </w:r>
      <w:r w:rsidRPr="005C4545">
        <w:rPr>
          <w:spacing w:val="-3"/>
        </w:rPr>
        <w:t xml:space="preserve"> </w:t>
      </w:r>
      <w:r w:rsidRPr="005C4545">
        <w:t>общественностью</w:t>
      </w:r>
    </w:p>
    <w:tbl>
      <w:tblPr>
        <w:tblW w:w="9211" w:type="dxa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5682"/>
      </w:tblGrid>
      <w:tr w:rsidR="00254483" w:rsidTr="005C4545">
        <w:trPr>
          <w:trHeight w:val="253"/>
        </w:trPr>
        <w:tc>
          <w:tcPr>
            <w:tcW w:w="3529" w:type="dxa"/>
          </w:tcPr>
          <w:p w:rsidR="00254483" w:rsidRDefault="00254483" w:rsidP="00254483">
            <w:pPr>
              <w:pStyle w:val="TableParagraph"/>
              <w:spacing w:line="234" w:lineRule="exact"/>
              <w:ind w:left="107"/>
              <w:jc w:val="both"/>
            </w:pPr>
            <w:r>
              <w:rPr>
                <w:spacing w:val="-7"/>
              </w:rPr>
              <w:t>Направление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7"/>
              </w:rPr>
              <w:t>взаимодействия</w:t>
            </w:r>
          </w:p>
        </w:tc>
        <w:tc>
          <w:tcPr>
            <w:tcW w:w="5682" w:type="dxa"/>
          </w:tcPr>
          <w:p w:rsidR="00254483" w:rsidRDefault="00254483" w:rsidP="00254483">
            <w:pPr>
              <w:pStyle w:val="TableParagraph"/>
              <w:spacing w:line="234" w:lineRule="exact"/>
              <w:ind w:left="107"/>
              <w:jc w:val="both"/>
            </w:pPr>
            <w:r>
              <w:t>Предприятия,</w:t>
            </w:r>
            <w:r>
              <w:rPr>
                <w:spacing w:val="-6"/>
              </w:rPr>
              <w:t xml:space="preserve"> </w:t>
            </w:r>
            <w:r>
              <w:t>учреждения,</w:t>
            </w:r>
            <w:r>
              <w:rPr>
                <w:spacing w:val="-5"/>
              </w:rPr>
              <w:t xml:space="preserve"> </w:t>
            </w:r>
            <w:r>
              <w:t>общественность</w:t>
            </w:r>
            <w:r>
              <w:rPr>
                <w:spacing w:val="-5"/>
              </w:rPr>
              <w:t xml:space="preserve"> </w:t>
            </w:r>
            <w:r>
              <w:t>микрорайона.</w:t>
            </w:r>
          </w:p>
        </w:tc>
      </w:tr>
      <w:tr w:rsidR="00254483" w:rsidTr="005C4545">
        <w:trPr>
          <w:trHeight w:val="1013"/>
        </w:trPr>
        <w:tc>
          <w:tcPr>
            <w:tcW w:w="3529" w:type="dxa"/>
          </w:tcPr>
          <w:p w:rsidR="00254483" w:rsidRDefault="00254483" w:rsidP="00254483">
            <w:pPr>
              <w:pStyle w:val="TableParagraph"/>
              <w:tabs>
                <w:tab w:val="left" w:pos="2329"/>
              </w:tabs>
              <w:spacing w:line="242" w:lineRule="auto"/>
              <w:ind w:left="107"/>
              <w:jc w:val="both"/>
            </w:pPr>
            <w:r>
              <w:t>Совместная</w:t>
            </w:r>
            <w:r>
              <w:tab/>
            </w:r>
            <w:r>
              <w:rPr>
                <w:spacing w:val="-7"/>
              </w:rPr>
              <w:t>организация</w:t>
            </w:r>
            <w:r>
              <w:rPr>
                <w:spacing w:val="-52"/>
              </w:rPr>
              <w:t xml:space="preserve"> </w:t>
            </w:r>
            <w:proofErr w:type="spellStart"/>
            <w:r>
              <w:rPr>
                <w:spacing w:val="-7"/>
              </w:rPr>
              <w:t>профориентационной</w:t>
            </w:r>
            <w:proofErr w:type="spellEnd"/>
            <w:r>
              <w:rPr>
                <w:spacing w:val="-15"/>
              </w:rPr>
              <w:t xml:space="preserve"> </w:t>
            </w:r>
            <w:r>
              <w:rPr>
                <w:spacing w:val="-7"/>
              </w:rPr>
              <w:t>работы</w:t>
            </w:r>
          </w:p>
        </w:tc>
        <w:tc>
          <w:tcPr>
            <w:tcW w:w="5682" w:type="dxa"/>
          </w:tcPr>
          <w:p w:rsidR="00254483" w:rsidRDefault="00254483" w:rsidP="005C4545">
            <w:pPr>
              <w:pStyle w:val="TableParagraph"/>
              <w:numPr>
                <w:ilvl w:val="0"/>
                <w:numId w:val="139"/>
              </w:numPr>
              <w:tabs>
                <w:tab w:val="left" w:pos="221"/>
              </w:tabs>
              <w:spacing w:line="247" w:lineRule="exact"/>
              <w:ind w:hanging="114"/>
              <w:jc w:val="both"/>
            </w:pPr>
            <w:r>
              <w:rPr>
                <w:spacing w:val="-7"/>
              </w:rPr>
              <w:t>Муслюмовский</w:t>
            </w:r>
            <w:r>
              <w:rPr>
                <w:spacing w:val="-15"/>
              </w:rPr>
              <w:t xml:space="preserve"> </w:t>
            </w:r>
            <w:r>
              <w:rPr>
                <w:spacing w:val="-7"/>
              </w:rPr>
              <w:t>центр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занятости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населения</w:t>
            </w:r>
          </w:p>
          <w:p w:rsidR="00254483" w:rsidRDefault="00254483" w:rsidP="005C4545">
            <w:pPr>
              <w:pStyle w:val="TableParagraph"/>
              <w:numPr>
                <w:ilvl w:val="0"/>
                <w:numId w:val="139"/>
              </w:numPr>
              <w:tabs>
                <w:tab w:val="left" w:pos="221"/>
              </w:tabs>
              <w:spacing w:before="1" w:line="252" w:lineRule="exact"/>
              <w:ind w:hanging="114"/>
              <w:jc w:val="both"/>
            </w:pPr>
            <w:r>
              <w:rPr>
                <w:spacing w:val="-7"/>
              </w:rPr>
              <w:t>ССУЗ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района</w:t>
            </w:r>
          </w:p>
          <w:p w:rsidR="00254483" w:rsidRDefault="00254483" w:rsidP="005C4545">
            <w:pPr>
              <w:pStyle w:val="TableParagraph"/>
              <w:numPr>
                <w:ilvl w:val="0"/>
                <w:numId w:val="139"/>
              </w:numPr>
              <w:tabs>
                <w:tab w:val="left" w:pos="221"/>
              </w:tabs>
              <w:spacing w:line="252" w:lineRule="exact"/>
              <w:ind w:hanging="114"/>
              <w:jc w:val="both"/>
            </w:pPr>
            <w:r>
              <w:rPr>
                <w:spacing w:val="-7"/>
              </w:rPr>
              <w:t>предприятия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района</w:t>
            </w:r>
          </w:p>
          <w:p w:rsidR="00254483" w:rsidRDefault="00254483" w:rsidP="005C4545">
            <w:pPr>
              <w:pStyle w:val="TableParagraph"/>
              <w:numPr>
                <w:ilvl w:val="0"/>
                <w:numId w:val="139"/>
              </w:numPr>
              <w:tabs>
                <w:tab w:val="left" w:pos="223"/>
              </w:tabs>
              <w:spacing w:line="240" w:lineRule="exact"/>
              <w:ind w:left="222" w:hanging="116"/>
              <w:jc w:val="both"/>
            </w:pPr>
            <w:r>
              <w:rPr>
                <w:spacing w:val="-7"/>
              </w:rPr>
              <w:t>учебные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комбинаты</w:t>
            </w:r>
          </w:p>
        </w:tc>
      </w:tr>
      <w:tr w:rsidR="00254483" w:rsidTr="005C4545">
        <w:trPr>
          <w:trHeight w:val="2781"/>
        </w:trPr>
        <w:tc>
          <w:tcPr>
            <w:tcW w:w="3529" w:type="dxa"/>
          </w:tcPr>
          <w:p w:rsidR="00254483" w:rsidRDefault="00254483" w:rsidP="00254483">
            <w:pPr>
              <w:pStyle w:val="TableParagraph"/>
              <w:tabs>
                <w:tab w:val="left" w:pos="2255"/>
              </w:tabs>
              <w:ind w:left="107"/>
              <w:jc w:val="both"/>
            </w:pPr>
            <w:r>
              <w:t>Совместная</w:t>
            </w:r>
            <w:r>
              <w:tab/>
            </w:r>
            <w:r>
              <w:rPr>
                <w:spacing w:val="-1"/>
              </w:rPr>
              <w:t>организация</w:t>
            </w:r>
            <w:r>
              <w:rPr>
                <w:spacing w:val="-53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профилактической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5682" w:type="dxa"/>
          </w:tcPr>
          <w:p w:rsidR="00254483" w:rsidRDefault="00254483" w:rsidP="005C4545">
            <w:pPr>
              <w:pStyle w:val="TableParagraph"/>
              <w:numPr>
                <w:ilvl w:val="0"/>
                <w:numId w:val="138"/>
              </w:numPr>
              <w:tabs>
                <w:tab w:val="left" w:pos="235"/>
              </w:tabs>
              <w:spacing w:line="246" w:lineRule="exact"/>
              <w:ind w:left="234"/>
              <w:jc w:val="both"/>
            </w:pPr>
            <w:r>
              <w:t>Прокуратура</w:t>
            </w:r>
          </w:p>
          <w:p w:rsidR="00254483" w:rsidRDefault="00254483" w:rsidP="005C4545">
            <w:pPr>
              <w:pStyle w:val="TableParagraph"/>
              <w:numPr>
                <w:ilvl w:val="0"/>
                <w:numId w:val="138"/>
              </w:numPr>
              <w:tabs>
                <w:tab w:val="left" w:pos="235"/>
              </w:tabs>
              <w:spacing w:line="252" w:lineRule="exact"/>
              <w:ind w:left="234"/>
              <w:jc w:val="both"/>
            </w:pPr>
            <w:r>
              <w:t>Центр</w:t>
            </w:r>
            <w:r>
              <w:rPr>
                <w:spacing w:val="-1"/>
              </w:rPr>
              <w:t xml:space="preserve"> </w:t>
            </w:r>
            <w:r>
              <w:t>планирования</w:t>
            </w:r>
            <w:r>
              <w:rPr>
                <w:spacing w:val="-1"/>
              </w:rPr>
              <w:t xml:space="preserve"> </w:t>
            </w:r>
            <w:r>
              <w:t>семьи</w:t>
            </w:r>
          </w:p>
          <w:p w:rsidR="00254483" w:rsidRDefault="00254483" w:rsidP="005C4545">
            <w:pPr>
              <w:pStyle w:val="TableParagraph"/>
              <w:numPr>
                <w:ilvl w:val="0"/>
                <w:numId w:val="138"/>
              </w:numPr>
              <w:tabs>
                <w:tab w:val="left" w:pos="481"/>
                <w:tab w:val="left" w:pos="482"/>
                <w:tab w:val="left" w:pos="1714"/>
                <w:tab w:val="left" w:pos="2246"/>
                <w:tab w:val="left" w:pos="3108"/>
                <w:tab w:val="left" w:pos="5407"/>
              </w:tabs>
              <w:spacing w:before="1"/>
              <w:ind w:firstLine="0"/>
              <w:jc w:val="both"/>
            </w:pPr>
            <w:r>
              <w:t>Комиссия</w:t>
            </w:r>
            <w:r>
              <w:tab/>
              <w:t>по</w:t>
            </w:r>
            <w:r>
              <w:tab/>
              <w:t>делам</w:t>
            </w:r>
            <w:r>
              <w:tab/>
              <w:t>несовершеннолетних</w:t>
            </w:r>
            <w:r>
              <w:tab/>
            </w:r>
            <w:r>
              <w:rPr>
                <w:spacing w:val="-1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администрации</w:t>
            </w:r>
            <w:r>
              <w:rPr>
                <w:spacing w:val="-1"/>
              </w:rPr>
              <w:t xml:space="preserve"> </w:t>
            </w:r>
            <w:r>
              <w:t>района</w:t>
            </w:r>
          </w:p>
          <w:p w:rsidR="00254483" w:rsidRDefault="00254483" w:rsidP="005C4545">
            <w:pPr>
              <w:pStyle w:val="TableParagraph"/>
              <w:numPr>
                <w:ilvl w:val="0"/>
                <w:numId w:val="138"/>
              </w:numPr>
              <w:tabs>
                <w:tab w:val="left" w:pos="235"/>
              </w:tabs>
              <w:spacing w:before="1" w:line="252" w:lineRule="exact"/>
              <w:ind w:left="234"/>
              <w:jc w:val="both"/>
            </w:pPr>
            <w:r>
              <w:t>Совет</w:t>
            </w:r>
            <w:r>
              <w:rPr>
                <w:spacing w:val="-3"/>
              </w:rPr>
              <w:t xml:space="preserve"> </w:t>
            </w:r>
            <w:r>
              <w:t>профилактики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Управлении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</w:p>
          <w:p w:rsidR="00254483" w:rsidRDefault="00254483" w:rsidP="005C4545">
            <w:pPr>
              <w:pStyle w:val="TableParagraph"/>
              <w:numPr>
                <w:ilvl w:val="0"/>
                <w:numId w:val="138"/>
              </w:numPr>
              <w:tabs>
                <w:tab w:val="left" w:pos="221"/>
              </w:tabs>
              <w:spacing w:line="252" w:lineRule="exact"/>
              <w:ind w:left="220" w:hanging="114"/>
              <w:jc w:val="both"/>
            </w:pPr>
            <w:r>
              <w:rPr>
                <w:spacing w:val="-7"/>
              </w:rPr>
              <w:t>Уголовная</w:t>
            </w:r>
            <w:r>
              <w:rPr>
                <w:spacing w:val="-16"/>
              </w:rPr>
              <w:t xml:space="preserve"> </w:t>
            </w:r>
            <w:r>
              <w:rPr>
                <w:spacing w:val="-7"/>
              </w:rPr>
              <w:t>исполнительная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инспекция</w:t>
            </w:r>
          </w:p>
          <w:p w:rsidR="00254483" w:rsidRDefault="00254483" w:rsidP="005C4545">
            <w:pPr>
              <w:pStyle w:val="TableParagraph"/>
              <w:numPr>
                <w:ilvl w:val="0"/>
                <w:numId w:val="138"/>
              </w:numPr>
              <w:tabs>
                <w:tab w:val="left" w:pos="221"/>
              </w:tabs>
              <w:spacing w:line="252" w:lineRule="exact"/>
              <w:ind w:left="220" w:hanging="114"/>
              <w:jc w:val="both"/>
            </w:pPr>
            <w:r>
              <w:rPr>
                <w:spacing w:val="-7"/>
              </w:rPr>
              <w:t>Подразделение</w:t>
            </w:r>
            <w:r>
              <w:rPr>
                <w:spacing w:val="-14"/>
              </w:rPr>
              <w:t xml:space="preserve"> </w:t>
            </w:r>
            <w:r>
              <w:rPr>
                <w:spacing w:val="-7"/>
              </w:rPr>
              <w:t>по</w:t>
            </w:r>
            <w:r>
              <w:rPr>
                <w:spacing w:val="-15"/>
              </w:rPr>
              <w:t xml:space="preserve"> </w:t>
            </w:r>
            <w:r>
              <w:rPr>
                <w:spacing w:val="-7"/>
              </w:rPr>
              <w:t>делам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несовершеннолетних</w:t>
            </w:r>
          </w:p>
          <w:p w:rsidR="00254483" w:rsidRDefault="00254483" w:rsidP="005C4545">
            <w:pPr>
              <w:pStyle w:val="TableParagraph"/>
              <w:numPr>
                <w:ilvl w:val="0"/>
                <w:numId w:val="138"/>
              </w:numPr>
              <w:tabs>
                <w:tab w:val="left" w:pos="235"/>
              </w:tabs>
              <w:spacing w:before="1" w:line="252" w:lineRule="exact"/>
              <w:ind w:left="234"/>
              <w:jc w:val="both"/>
            </w:pPr>
            <w:r>
              <w:t>Служба</w:t>
            </w:r>
            <w:r>
              <w:rPr>
                <w:spacing w:val="-1"/>
              </w:rPr>
              <w:t xml:space="preserve"> </w:t>
            </w:r>
            <w:r>
              <w:t>участковых</w:t>
            </w:r>
            <w:r>
              <w:rPr>
                <w:spacing w:val="-2"/>
              </w:rPr>
              <w:t xml:space="preserve"> </w:t>
            </w:r>
            <w:r>
              <w:t>уполномоченных</w:t>
            </w:r>
          </w:p>
          <w:p w:rsidR="00254483" w:rsidRDefault="00254483" w:rsidP="005C4545">
            <w:pPr>
              <w:pStyle w:val="TableParagraph"/>
              <w:numPr>
                <w:ilvl w:val="0"/>
                <w:numId w:val="138"/>
              </w:numPr>
              <w:tabs>
                <w:tab w:val="left" w:pos="235"/>
              </w:tabs>
              <w:spacing w:line="252" w:lineRule="exact"/>
              <w:ind w:left="234"/>
              <w:jc w:val="both"/>
            </w:pPr>
            <w:proofErr w:type="spellStart"/>
            <w:r>
              <w:t>Психолого</w:t>
            </w:r>
            <w:proofErr w:type="spell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педагогический</w:t>
            </w:r>
            <w:r>
              <w:rPr>
                <w:spacing w:val="-2"/>
              </w:rPr>
              <w:t xml:space="preserve"> </w:t>
            </w:r>
            <w:r>
              <w:t>центр</w:t>
            </w:r>
          </w:p>
          <w:p w:rsidR="00254483" w:rsidRDefault="00254483" w:rsidP="005C4545">
            <w:pPr>
              <w:pStyle w:val="TableParagraph"/>
              <w:numPr>
                <w:ilvl w:val="0"/>
                <w:numId w:val="138"/>
              </w:numPr>
              <w:tabs>
                <w:tab w:val="left" w:pos="221"/>
              </w:tabs>
              <w:spacing w:before="1" w:line="252" w:lineRule="exact"/>
              <w:ind w:left="220" w:hanging="114"/>
              <w:jc w:val="both"/>
            </w:pPr>
            <w:r>
              <w:rPr>
                <w:spacing w:val="-7"/>
              </w:rPr>
              <w:t>Молодёжный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центр</w:t>
            </w:r>
          </w:p>
          <w:p w:rsidR="00254483" w:rsidRDefault="00254483" w:rsidP="005C4545">
            <w:pPr>
              <w:pStyle w:val="TableParagraph"/>
              <w:numPr>
                <w:ilvl w:val="0"/>
                <w:numId w:val="138"/>
              </w:numPr>
              <w:tabs>
                <w:tab w:val="left" w:pos="235"/>
              </w:tabs>
              <w:spacing w:line="238" w:lineRule="exact"/>
              <w:ind w:left="234"/>
              <w:jc w:val="both"/>
            </w:pPr>
            <w:r>
              <w:t>Отдел</w:t>
            </w:r>
            <w:r>
              <w:rPr>
                <w:spacing w:val="-1"/>
              </w:rPr>
              <w:t xml:space="preserve"> </w:t>
            </w:r>
            <w:r>
              <w:t>опеки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попечительства</w:t>
            </w:r>
          </w:p>
        </w:tc>
      </w:tr>
      <w:tr w:rsidR="00254483" w:rsidTr="005C4545">
        <w:trPr>
          <w:trHeight w:val="1012"/>
        </w:trPr>
        <w:tc>
          <w:tcPr>
            <w:tcW w:w="3529" w:type="dxa"/>
          </w:tcPr>
          <w:p w:rsidR="00254483" w:rsidRDefault="00254483" w:rsidP="00254483">
            <w:pPr>
              <w:pStyle w:val="TableParagraph"/>
              <w:tabs>
                <w:tab w:val="left" w:pos="1893"/>
                <w:tab w:val="left" w:pos="3191"/>
              </w:tabs>
              <w:ind w:left="107"/>
              <w:jc w:val="both"/>
            </w:pPr>
            <w:r>
              <w:t>Совместная</w:t>
            </w:r>
            <w:r>
              <w:tab/>
              <w:t>работа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обеспечению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</w:p>
        </w:tc>
        <w:tc>
          <w:tcPr>
            <w:tcW w:w="5682" w:type="dxa"/>
          </w:tcPr>
          <w:p w:rsidR="00254483" w:rsidRDefault="00254483" w:rsidP="005C4545">
            <w:pPr>
              <w:pStyle w:val="TableParagraph"/>
              <w:numPr>
                <w:ilvl w:val="0"/>
                <w:numId w:val="137"/>
              </w:numPr>
              <w:tabs>
                <w:tab w:val="left" w:pos="233"/>
              </w:tabs>
              <w:spacing w:line="249" w:lineRule="exact"/>
              <w:ind w:hanging="126"/>
              <w:jc w:val="both"/>
            </w:pPr>
            <w:r>
              <w:t>ГИБДД</w:t>
            </w:r>
          </w:p>
          <w:p w:rsidR="00254483" w:rsidRDefault="00254483" w:rsidP="005C4545">
            <w:pPr>
              <w:pStyle w:val="TableParagraph"/>
              <w:numPr>
                <w:ilvl w:val="0"/>
                <w:numId w:val="137"/>
              </w:numPr>
              <w:tabs>
                <w:tab w:val="left" w:pos="233"/>
              </w:tabs>
              <w:spacing w:line="252" w:lineRule="exact"/>
              <w:ind w:hanging="126"/>
              <w:jc w:val="both"/>
            </w:pPr>
            <w:r>
              <w:t>ГО и</w:t>
            </w:r>
            <w:r>
              <w:rPr>
                <w:spacing w:val="1"/>
              </w:rPr>
              <w:t xml:space="preserve"> </w:t>
            </w:r>
            <w:r>
              <w:t>ЧС</w:t>
            </w:r>
          </w:p>
          <w:p w:rsidR="00254483" w:rsidRDefault="00254483" w:rsidP="005C4545">
            <w:pPr>
              <w:pStyle w:val="TableParagraph"/>
              <w:numPr>
                <w:ilvl w:val="0"/>
                <w:numId w:val="137"/>
              </w:numPr>
              <w:tabs>
                <w:tab w:val="left" w:pos="233"/>
              </w:tabs>
              <w:spacing w:line="252" w:lineRule="exact"/>
              <w:ind w:hanging="126"/>
              <w:jc w:val="both"/>
            </w:pPr>
            <w:r>
              <w:t>МЧС</w:t>
            </w:r>
          </w:p>
          <w:p w:rsidR="00254483" w:rsidRDefault="00254483" w:rsidP="005C4545">
            <w:pPr>
              <w:pStyle w:val="TableParagraph"/>
              <w:numPr>
                <w:ilvl w:val="0"/>
                <w:numId w:val="137"/>
              </w:numPr>
              <w:tabs>
                <w:tab w:val="left" w:pos="235"/>
              </w:tabs>
              <w:spacing w:before="1" w:line="238" w:lineRule="exact"/>
              <w:ind w:left="234" w:hanging="128"/>
              <w:jc w:val="both"/>
            </w:pPr>
            <w:r>
              <w:t>Подразделение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делам</w:t>
            </w:r>
            <w:r>
              <w:rPr>
                <w:spacing w:val="-3"/>
              </w:rPr>
              <w:t xml:space="preserve"> </w:t>
            </w:r>
            <w:r>
              <w:t>несовершеннолетних</w:t>
            </w:r>
          </w:p>
        </w:tc>
      </w:tr>
      <w:tr w:rsidR="00254483" w:rsidTr="005C4545">
        <w:trPr>
          <w:trHeight w:val="505"/>
        </w:trPr>
        <w:tc>
          <w:tcPr>
            <w:tcW w:w="3529" w:type="dxa"/>
          </w:tcPr>
          <w:p w:rsidR="00254483" w:rsidRDefault="00254483" w:rsidP="00254483">
            <w:pPr>
              <w:pStyle w:val="TableParagraph"/>
              <w:spacing w:line="247" w:lineRule="exact"/>
              <w:ind w:left="107"/>
              <w:jc w:val="both"/>
            </w:pPr>
            <w:r>
              <w:t>Совместная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семьей</w:t>
            </w:r>
          </w:p>
        </w:tc>
        <w:tc>
          <w:tcPr>
            <w:tcW w:w="5682" w:type="dxa"/>
          </w:tcPr>
          <w:p w:rsidR="00254483" w:rsidRDefault="00254483" w:rsidP="005C4545">
            <w:pPr>
              <w:pStyle w:val="TableParagraph"/>
              <w:numPr>
                <w:ilvl w:val="0"/>
                <w:numId w:val="136"/>
              </w:numPr>
              <w:tabs>
                <w:tab w:val="left" w:pos="221"/>
              </w:tabs>
              <w:spacing w:line="247" w:lineRule="exact"/>
              <w:ind w:hanging="114"/>
              <w:jc w:val="both"/>
            </w:pPr>
            <w:r>
              <w:rPr>
                <w:spacing w:val="-7"/>
              </w:rPr>
              <w:t>Детская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поликлиника</w:t>
            </w:r>
          </w:p>
          <w:p w:rsidR="00254483" w:rsidRDefault="00254483" w:rsidP="005C4545">
            <w:pPr>
              <w:pStyle w:val="TableParagraph"/>
              <w:numPr>
                <w:ilvl w:val="0"/>
                <w:numId w:val="136"/>
              </w:numPr>
              <w:tabs>
                <w:tab w:val="left" w:pos="235"/>
              </w:tabs>
              <w:spacing w:before="1" w:line="238" w:lineRule="exact"/>
              <w:ind w:left="234" w:hanging="128"/>
              <w:jc w:val="both"/>
            </w:pPr>
            <w:proofErr w:type="spellStart"/>
            <w:r>
              <w:t>Психолого</w:t>
            </w:r>
            <w:proofErr w:type="spell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педагогический</w:t>
            </w:r>
            <w:r>
              <w:rPr>
                <w:spacing w:val="-2"/>
              </w:rPr>
              <w:t xml:space="preserve"> </w:t>
            </w:r>
            <w:r>
              <w:t>центр</w:t>
            </w:r>
          </w:p>
        </w:tc>
      </w:tr>
      <w:tr w:rsidR="00254483" w:rsidTr="005C4545">
        <w:trPr>
          <w:trHeight w:val="3290"/>
        </w:trPr>
        <w:tc>
          <w:tcPr>
            <w:tcW w:w="3529" w:type="dxa"/>
          </w:tcPr>
          <w:p w:rsidR="00254483" w:rsidRDefault="00254483" w:rsidP="00254483">
            <w:pPr>
              <w:pStyle w:val="TableParagraph"/>
              <w:ind w:left="107"/>
              <w:jc w:val="both"/>
            </w:pPr>
            <w:r>
              <w:lastRenderedPageBreak/>
              <w:t>Совместная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общественными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творческими</w:t>
            </w:r>
            <w:r>
              <w:rPr>
                <w:spacing w:val="-52"/>
              </w:rPr>
              <w:t xml:space="preserve"> </w:t>
            </w:r>
            <w:r>
              <w:t>объединениями</w:t>
            </w:r>
          </w:p>
        </w:tc>
        <w:tc>
          <w:tcPr>
            <w:tcW w:w="5682" w:type="dxa"/>
          </w:tcPr>
          <w:p w:rsidR="00254483" w:rsidRDefault="00254483" w:rsidP="005C4545">
            <w:pPr>
              <w:pStyle w:val="TableParagraph"/>
              <w:numPr>
                <w:ilvl w:val="0"/>
                <w:numId w:val="135"/>
              </w:numPr>
              <w:tabs>
                <w:tab w:val="left" w:pos="221"/>
              </w:tabs>
              <w:spacing w:line="247" w:lineRule="exact"/>
              <w:ind w:left="220" w:hanging="114"/>
              <w:jc w:val="both"/>
            </w:pPr>
            <w:r>
              <w:rPr>
                <w:spacing w:val="-7"/>
              </w:rPr>
              <w:t>Молодежный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>комитет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района</w:t>
            </w:r>
          </w:p>
          <w:p w:rsidR="00254483" w:rsidRDefault="00254483" w:rsidP="005C4545">
            <w:pPr>
              <w:pStyle w:val="TableParagraph"/>
              <w:numPr>
                <w:ilvl w:val="0"/>
                <w:numId w:val="135"/>
              </w:numPr>
              <w:tabs>
                <w:tab w:val="left" w:pos="221"/>
              </w:tabs>
              <w:spacing w:before="1" w:line="252" w:lineRule="exact"/>
              <w:ind w:left="220" w:hanging="114"/>
              <w:jc w:val="both"/>
            </w:pPr>
            <w:r>
              <w:rPr>
                <w:spacing w:val="-7"/>
              </w:rPr>
              <w:t>Спортивный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комитет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района</w:t>
            </w:r>
          </w:p>
          <w:p w:rsidR="00254483" w:rsidRDefault="00254483" w:rsidP="00254483">
            <w:pPr>
              <w:pStyle w:val="TableParagraph"/>
              <w:spacing w:line="252" w:lineRule="exact"/>
              <w:ind w:left="107"/>
              <w:jc w:val="both"/>
            </w:pPr>
            <w:r>
              <w:rPr>
                <w:spacing w:val="-7"/>
              </w:rPr>
              <w:t>-ЦВР</w:t>
            </w:r>
            <w:r>
              <w:rPr>
                <w:spacing w:val="-14"/>
              </w:rPr>
              <w:t xml:space="preserve"> </w:t>
            </w:r>
            <w:r>
              <w:rPr>
                <w:spacing w:val="-7"/>
              </w:rPr>
              <w:t>Муслюмовского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района</w:t>
            </w:r>
          </w:p>
          <w:p w:rsidR="00254483" w:rsidRDefault="00254483" w:rsidP="005C4545">
            <w:pPr>
              <w:pStyle w:val="TableParagraph"/>
              <w:numPr>
                <w:ilvl w:val="0"/>
                <w:numId w:val="135"/>
              </w:numPr>
              <w:tabs>
                <w:tab w:val="left" w:pos="221"/>
              </w:tabs>
              <w:spacing w:before="2" w:line="252" w:lineRule="exact"/>
              <w:ind w:left="220" w:hanging="114"/>
              <w:jc w:val="both"/>
            </w:pPr>
            <w:r>
              <w:rPr>
                <w:spacing w:val="-7"/>
              </w:rPr>
              <w:t>Школа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искусств</w:t>
            </w:r>
          </w:p>
          <w:p w:rsidR="00254483" w:rsidRDefault="00254483" w:rsidP="005C4545">
            <w:pPr>
              <w:pStyle w:val="TableParagraph"/>
              <w:numPr>
                <w:ilvl w:val="0"/>
                <w:numId w:val="135"/>
              </w:numPr>
              <w:tabs>
                <w:tab w:val="left" w:pos="350"/>
                <w:tab w:val="left" w:pos="2911"/>
              </w:tabs>
              <w:ind w:firstLine="0"/>
              <w:jc w:val="both"/>
            </w:pPr>
            <w:r>
              <w:t>Детские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юношеские</w:t>
            </w:r>
            <w:r>
              <w:tab/>
              <w:t>клубы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школы</w:t>
            </w:r>
            <w:r>
              <w:rPr>
                <w:spacing w:val="21"/>
              </w:rPr>
              <w:t xml:space="preserve"> </w:t>
            </w:r>
            <w:r>
              <w:t>физической</w:t>
            </w:r>
            <w:r>
              <w:rPr>
                <w:spacing w:val="-52"/>
              </w:rPr>
              <w:t xml:space="preserve"> </w:t>
            </w:r>
            <w:r>
              <w:t>подготовки</w:t>
            </w:r>
          </w:p>
          <w:p w:rsidR="00254483" w:rsidRDefault="00254483" w:rsidP="005C4545">
            <w:pPr>
              <w:pStyle w:val="TableParagraph"/>
              <w:numPr>
                <w:ilvl w:val="0"/>
                <w:numId w:val="135"/>
              </w:numPr>
              <w:tabs>
                <w:tab w:val="left" w:pos="221"/>
              </w:tabs>
              <w:spacing w:line="253" w:lineRule="exact"/>
              <w:ind w:left="220" w:hanging="114"/>
              <w:jc w:val="both"/>
            </w:pPr>
            <w:r>
              <w:rPr>
                <w:spacing w:val="-6"/>
              </w:rPr>
              <w:t>СОК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«Юность»</w:t>
            </w:r>
          </w:p>
          <w:p w:rsidR="00254483" w:rsidRDefault="00254483" w:rsidP="005C4545">
            <w:pPr>
              <w:pStyle w:val="TableParagraph"/>
              <w:numPr>
                <w:ilvl w:val="0"/>
                <w:numId w:val="135"/>
              </w:numPr>
              <w:tabs>
                <w:tab w:val="left" w:pos="221"/>
              </w:tabs>
              <w:ind w:left="220" w:hanging="114"/>
              <w:jc w:val="both"/>
            </w:pPr>
            <w:r>
              <w:rPr>
                <w:spacing w:val="-6"/>
              </w:rPr>
              <w:t>РДК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им.</w:t>
            </w:r>
            <w:r>
              <w:rPr>
                <w:spacing w:val="-15"/>
              </w:rPr>
              <w:t xml:space="preserve"> </w:t>
            </w:r>
            <w:proofErr w:type="spellStart"/>
            <w:r>
              <w:rPr>
                <w:spacing w:val="-6"/>
              </w:rPr>
              <w:t>З.Басыровой</w:t>
            </w:r>
            <w:proofErr w:type="spellEnd"/>
          </w:p>
          <w:p w:rsidR="00254483" w:rsidRDefault="00254483" w:rsidP="005C4545">
            <w:pPr>
              <w:pStyle w:val="TableParagraph"/>
              <w:numPr>
                <w:ilvl w:val="0"/>
                <w:numId w:val="135"/>
              </w:numPr>
              <w:tabs>
                <w:tab w:val="left" w:pos="221"/>
              </w:tabs>
              <w:spacing w:before="1" w:line="252" w:lineRule="exact"/>
              <w:ind w:left="220" w:hanging="114"/>
              <w:jc w:val="both"/>
            </w:pPr>
            <w:proofErr w:type="spellStart"/>
            <w:r>
              <w:rPr>
                <w:spacing w:val="-7"/>
              </w:rPr>
              <w:t>Муслюмовское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7"/>
              </w:rPr>
              <w:t>телевидение</w:t>
            </w:r>
          </w:p>
          <w:p w:rsidR="00254483" w:rsidRDefault="00254483" w:rsidP="005C4545">
            <w:pPr>
              <w:pStyle w:val="TableParagraph"/>
              <w:numPr>
                <w:ilvl w:val="0"/>
                <w:numId w:val="135"/>
              </w:numPr>
              <w:tabs>
                <w:tab w:val="left" w:pos="221"/>
              </w:tabs>
              <w:spacing w:line="252" w:lineRule="exact"/>
              <w:ind w:left="220" w:hanging="114"/>
              <w:jc w:val="both"/>
            </w:pPr>
            <w:r>
              <w:rPr>
                <w:spacing w:val="-7"/>
              </w:rPr>
              <w:t>Типография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«Сельские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огни»</w:t>
            </w:r>
          </w:p>
          <w:p w:rsidR="00254483" w:rsidRDefault="00254483" w:rsidP="005C4545">
            <w:pPr>
              <w:pStyle w:val="TableParagraph"/>
              <w:numPr>
                <w:ilvl w:val="0"/>
                <w:numId w:val="135"/>
              </w:numPr>
              <w:tabs>
                <w:tab w:val="left" w:pos="221"/>
              </w:tabs>
              <w:spacing w:line="252" w:lineRule="exact"/>
              <w:ind w:left="220" w:hanging="114"/>
              <w:jc w:val="both"/>
            </w:pPr>
            <w:r>
              <w:rPr>
                <w:spacing w:val="-7"/>
              </w:rPr>
              <w:t>Партийные</w:t>
            </w:r>
            <w:r>
              <w:rPr>
                <w:spacing w:val="-12"/>
              </w:rPr>
              <w:t xml:space="preserve"> </w:t>
            </w:r>
            <w:r>
              <w:rPr>
                <w:spacing w:val="-7"/>
              </w:rPr>
              <w:t>организации</w:t>
            </w:r>
          </w:p>
          <w:p w:rsidR="00254483" w:rsidRDefault="00254483" w:rsidP="005C4545">
            <w:pPr>
              <w:pStyle w:val="TableParagraph"/>
              <w:numPr>
                <w:ilvl w:val="0"/>
                <w:numId w:val="135"/>
              </w:numPr>
              <w:tabs>
                <w:tab w:val="left" w:pos="221"/>
              </w:tabs>
              <w:spacing w:before="1" w:line="252" w:lineRule="exact"/>
              <w:ind w:left="220" w:hanging="114"/>
              <w:jc w:val="both"/>
            </w:pPr>
            <w:r>
              <w:rPr>
                <w:spacing w:val="-6"/>
              </w:rPr>
              <w:t>Музей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района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«</w:t>
            </w:r>
            <w:proofErr w:type="spellStart"/>
            <w:r>
              <w:rPr>
                <w:spacing w:val="-6"/>
              </w:rPr>
              <w:t>Туган</w:t>
            </w:r>
            <w:proofErr w:type="spellEnd"/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як»</w:t>
            </w:r>
          </w:p>
          <w:p w:rsidR="00254483" w:rsidRDefault="00254483" w:rsidP="005C4545">
            <w:pPr>
              <w:pStyle w:val="TableParagraph"/>
              <w:numPr>
                <w:ilvl w:val="0"/>
                <w:numId w:val="135"/>
              </w:numPr>
              <w:tabs>
                <w:tab w:val="left" w:pos="221"/>
              </w:tabs>
              <w:spacing w:line="240" w:lineRule="exact"/>
              <w:ind w:left="220" w:hanging="114"/>
              <w:jc w:val="both"/>
            </w:pPr>
            <w:r>
              <w:rPr>
                <w:spacing w:val="-7"/>
              </w:rPr>
              <w:t>Совет</w:t>
            </w:r>
            <w:r>
              <w:rPr>
                <w:spacing w:val="-13"/>
              </w:rPr>
              <w:t xml:space="preserve"> </w:t>
            </w:r>
            <w:r>
              <w:rPr>
                <w:spacing w:val="-7"/>
              </w:rPr>
              <w:t>ветеранов</w:t>
            </w:r>
          </w:p>
        </w:tc>
      </w:tr>
    </w:tbl>
    <w:p w:rsidR="00254483" w:rsidRPr="005C4545" w:rsidRDefault="00254483" w:rsidP="005C4545">
      <w:pPr>
        <w:spacing w:line="270" w:lineRule="exact"/>
        <w:ind w:left="1045"/>
        <w:rPr>
          <w:rFonts w:cs="Times New Roman"/>
          <w:b/>
          <w:sz w:val="24"/>
          <w:szCs w:val="24"/>
        </w:rPr>
      </w:pPr>
      <w:r w:rsidRPr="005C4545">
        <w:rPr>
          <w:rFonts w:cs="Times New Roman"/>
          <w:b/>
          <w:sz w:val="24"/>
          <w:szCs w:val="24"/>
        </w:rPr>
        <w:t>Характеристика</w:t>
      </w:r>
      <w:r w:rsidRPr="005C4545">
        <w:rPr>
          <w:rFonts w:cs="Times New Roman"/>
          <w:b/>
          <w:spacing w:val="-6"/>
          <w:sz w:val="24"/>
          <w:szCs w:val="24"/>
        </w:rPr>
        <w:t xml:space="preserve"> </w:t>
      </w:r>
      <w:r w:rsidRPr="005C4545">
        <w:rPr>
          <w:rFonts w:cs="Times New Roman"/>
          <w:b/>
          <w:sz w:val="24"/>
          <w:szCs w:val="24"/>
        </w:rPr>
        <w:t>образовательных</w:t>
      </w:r>
      <w:r w:rsidRPr="005C4545">
        <w:rPr>
          <w:rFonts w:cs="Times New Roman"/>
          <w:b/>
          <w:spacing w:val="-5"/>
          <w:sz w:val="24"/>
          <w:szCs w:val="24"/>
        </w:rPr>
        <w:t xml:space="preserve"> </w:t>
      </w:r>
      <w:r w:rsidRPr="005C4545">
        <w:rPr>
          <w:rFonts w:cs="Times New Roman"/>
          <w:b/>
          <w:sz w:val="24"/>
          <w:szCs w:val="24"/>
        </w:rPr>
        <w:t>потребностей</w:t>
      </w:r>
      <w:r w:rsidRPr="005C4545">
        <w:rPr>
          <w:rFonts w:cs="Times New Roman"/>
          <w:b/>
          <w:spacing w:val="-5"/>
          <w:sz w:val="24"/>
          <w:szCs w:val="24"/>
        </w:rPr>
        <w:t xml:space="preserve"> </w:t>
      </w:r>
      <w:r w:rsidRPr="005C4545">
        <w:rPr>
          <w:rFonts w:cs="Times New Roman"/>
          <w:b/>
          <w:sz w:val="24"/>
          <w:szCs w:val="24"/>
        </w:rPr>
        <w:t>родителей</w:t>
      </w:r>
    </w:p>
    <w:p w:rsidR="00254483" w:rsidRPr="005C4545" w:rsidRDefault="00254483" w:rsidP="005C4545">
      <w:pPr>
        <w:pStyle w:val="a8"/>
        <w:ind w:left="47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У родителей обучающихся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есть четкая потребность в создании прочной базы знаний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обучающихся, которые необходимы для перехода из основной в среднюю школу. Отмечается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запрос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повышение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уровня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комфортности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материально-технической</w:t>
      </w:r>
      <w:r w:rsidRPr="005C45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базы,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информатизации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процесса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развития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ИКТ.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Наблюдается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стремление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большинства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родителей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повышению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качества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образования,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становятся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разнообразнее досуговые потребности. Школа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стремится учитывать пожелания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родителей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254483" w:rsidRPr="005C4545" w:rsidRDefault="00254483" w:rsidP="005C4545">
      <w:pPr>
        <w:pStyle w:val="110"/>
        <w:numPr>
          <w:ilvl w:val="2"/>
          <w:numId w:val="134"/>
        </w:numPr>
        <w:tabs>
          <w:tab w:val="left" w:pos="823"/>
        </w:tabs>
        <w:spacing w:before="71" w:line="240" w:lineRule="auto"/>
      </w:pPr>
      <w:r w:rsidRPr="005C4545">
        <w:t>Кадровые</w:t>
      </w:r>
      <w:r w:rsidRPr="005C4545">
        <w:rPr>
          <w:spacing w:val="41"/>
        </w:rPr>
        <w:t xml:space="preserve"> </w:t>
      </w:r>
      <w:r w:rsidRPr="005C4545">
        <w:t>условия</w:t>
      </w:r>
      <w:r w:rsidRPr="005C4545">
        <w:rPr>
          <w:spacing w:val="43"/>
        </w:rPr>
        <w:t xml:space="preserve"> </w:t>
      </w:r>
      <w:r w:rsidRPr="005C4545">
        <w:t>реализации</w:t>
      </w:r>
      <w:r w:rsidRPr="005C4545">
        <w:rPr>
          <w:spacing w:val="42"/>
        </w:rPr>
        <w:t xml:space="preserve"> </w:t>
      </w:r>
      <w:r w:rsidRPr="005C4545">
        <w:t>основной</w:t>
      </w:r>
      <w:r w:rsidRPr="005C4545">
        <w:rPr>
          <w:spacing w:val="42"/>
        </w:rPr>
        <w:t xml:space="preserve"> </w:t>
      </w:r>
      <w:r w:rsidRPr="005C4545">
        <w:t>образовательной</w:t>
      </w:r>
      <w:r w:rsidRPr="005C4545">
        <w:rPr>
          <w:spacing w:val="42"/>
        </w:rPr>
        <w:t xml:space="preserve"> </w:t>
      </w:r>
      <w:r w:rsidRPr="005C4545">
        <w:t>программы</w:t>
      </w:r>
      <w:r w:rsidRPr="005C4545">
        <w:rPr>
          <w:spacing w:val="41"/>
        </w:rPr>
        <w:t xml:space="preserve"> </w:t>
      </w:r>
      <w:r w:rsidRPr="005C4545">
        <w:t>основного</w:t>
      </w:r>
      <w:r w:rsidRPr="005C4545">
        <w:rPr>
          <w:spacing w:val="-57"/>
        </w:rPr>
        <w:t xml:space="preserve"> </w:t>
      </w:r>
      <w:r w:rsidRPr="005C4545">
        <w:t>общего</w:t>
      </w:r>
      <w:r w:rsidRPr="005C4545">
        <w:rPr>
          <w:spacing w:val="-1"/>
        </w:rPr>
        <w:t xml:space="preserve"> </w:t>
      </w:r>
      <w:r w:rsidRPr="005C4545">
        <w:t>образования</w:t>
      </w:r>
    </w:p>
    <w:p w:rsidR="00254483" w:rsidRPr="005C4545" w:rsidRDefault="00254483" w:rsidP="005C4545">
      <w:pPr>
        <w:pStyle w:val="a8"/>
        <w:ind w:left="47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На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сегодняшний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день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школа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укомплектована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кадрами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100%.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Работу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детьми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осуществляет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квалифицированный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коллектив,</w:t>
      </w:r>
      <w:r w:rsidRPr="005C45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состоящий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из</w:t>
      </w:r>
      <w:r w:rsidRPr="005C45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педагогических работников.</w:t>
      </w:r>
    </w:p>
    <w:p w:rsidR="00254483" w:rsidRPr="005C4545" w:rsidRDefault="00254483" w:rsidP="005C4545">
      <w:pPr>
        <w:pStyle w:val="a8"/>
        <w:ind w:left="47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Учителя постоянно работают над повышением своего профессионального уровня. Все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педагогические</w:t>
      </w:r>
      <w:r w:rsidRPr="005C45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работники</w:t>
      </w:r>
      <w:r w:rsidRPr="005C45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своевременно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прошли курсы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повышения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квалификации.</w:t>
      </w:r>
    </w:p>
    <w:p w:rsidR="00254483" w:rsidRPr="005C4545" w:rsidRDefault="00254483" w:rsidP="005C4545">
      <w:pPr>
        <w:pStyle w:val="a8"/>
        <w:ind w:left="47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Каждый год продолжается работа по повышению квалификации учителей через систему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курсов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повышения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квалификации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(как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очных,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так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дистанционных),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переподготовки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других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форм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повышения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квалификации,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конкурсов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мастерства.</w:t>
      </w:r>
    </w:p>
    <w:p w:rsidR="00254483" w:rsidRPr="005C4545" w:rsidRDefault="00254483" w:rsidP="005C4545">
      <w:pPr>
        <w:pStyle w:val="a8"/>
        <w:ind w:left="47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Квалификация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учителей,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готовность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постоянному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профессиональному</w:t>
      </w:r>
      <w:r w:rsidRPr="005C45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росту</w:t>
      </w:r>
      <w:r w:rsidRPr="005C45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позволяют</w:t>
      </w:r>
      <w:r w:rsidRPr="005C454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ставить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перед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коллективом</w:t>
      </w:r>
      <w:r w:rsidRPr="005C45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</w:t>
      </w:r>
      <w:r w:rsidRPr="005C45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успешно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решать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любые</w:t>
      </w:r>
      <w:r w:rsidRPr="005C45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5C45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задачи.</w:t>
      </w:r>
    </w:p>
    <w:p w:rsidR="00254483" w:rsidRPr="005C4545" w:rsidRDefault="00254483" w:rsidP="005C4545">
      <w:pPr>
        <w:pStyle w:val="a8"/>
        <w:spacing w:before="1"/>
        <w:ind w:left="47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Организация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переподготовки,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прохождения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курсовой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подготовки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учителями,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администрацией школы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составляет</w:t>
      </w:r>
      <w:r w:rsidRPr="005C45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100%.</w:t>
      </w:r>
    </w:p>
    <w:p w:rsidR="00254483" w:rsidRPr="005C4545" w:rsidRDefault="00254483" w:rsidP="005C4545">
      <w:pPr>
        <w:pStyle w:val="a8"/>
        <w:ind w:left="47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Практически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весь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педагогический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персонал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прошел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курсовую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подготовку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использованию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компьютерных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программ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организации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процесса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обучения.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Директор,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заместители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директора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прошли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курсовую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подготовку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программе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«Менеджмент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организации».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Все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учителя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прошли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курсовую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подготовку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внедрению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новых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образовательных стандартов.</w:t>
      </w:r>
    </w:p>
    <w:p w:rsidR="00254483" w:rsidRPr="005C4545" w:rsidRDefault="00254483" w:rsidP="005C4545">
      <w:pPr>
        <w:pStyle w:val="110"/>
        <w:spacing w:before="5"/>
        <w:ind w:left="1045"/>
      </w:pPr>
      <w:r w:rsidRPr="005C4545">
        <w:t>Достижения</w:t>
      </w:r>
      <w:r w:rsidRPr="005C4545">
        <w:rPr>
          <w:spacing w:val="-4"/>
        </w:rPr>
        <w:t xml:space="preserve"> </w:t>
      </w:r>
      <w:r w:rsidRPr="005C4545">
        <w:t>педагогических</w:t>
      </w:r>
      <w:r w:rsidRPr="005C4545">
        <w:rPr>
          <w:spacing w:val="-3"/>
        </w:rPr>
        <w:t xml:space="preserve"> </w:t>
      </w:r>
      <w:r w:rsidRPr="005C4545">
        <w:t>работников</w:t>
      </w:r>
    </w:p>
    <w:p w:rsidR="00254483" w:rsidRPr="005C4545" w:rsidRDefault="00254483" w:rsidP="005C4545">
      <w:pPr>
        <w:pStyle w:val="a8"/>
        <w:ind w:left="47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Педагоги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школы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являются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активными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участниками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международных,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российских,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республиканских и муниципальных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семинаров, конференций, открытых уроков,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конкурсов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мастерства:</w:t>
      </w:r>
    </w:p>
    <w:p w:rsidR="00254483" w:rsidRPr="005C4545" w:rsidRDefault="00254483" w:rsidP="005C4545">
      <w:pPr>
        <w:pStyle w:val="a8"/>
        <w:ind w:left="47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Учителя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школы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активно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участвуют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в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районных,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республиканских,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всероссийских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международных профессиональных</w:t>
      </w:r>
      <w:r w:rsidRPr="005C45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конкурсах.</w:t>
      </w:r>
    </w:p>
    <w:p w:rsidR="00254483" w:rsidRPr="005C4545" w:rsidRDefault="00254483" w:rsidP="005C4545">
      <w:pPr>
        <w:pStyle w:val="a8"/>
        <w:ind w:left="47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 xml:space="preserve">Наблюдается активность педагогов при распространении педагогического </w:t>
      </w:r>
      <w:r w:rsidRPr="005C4545">
        <w:rPr>
          <w:rFonts w:ascii="Times New Roman" w:hAnsi="Times New Roman" w:cs="Times New Roman"/>
          <w:sz w:val="24"/>
          <w:szCs w:val="24"/>
        </w:rPr>
        <w:lastRenderedPageBreak/>
        <w:t>опыта через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многочисленные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Интернет-сайты.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Все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педагоги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школы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размещают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свои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разработки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в</w:t>
      </w:r>
      <w:r w:rsidRPr="005C45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Интернет-сайтах «Открытый класс»,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«Про школу», «Педсовет», «Завуч-инфо» и на сайте ЭО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РТ.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Над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обновлением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сайта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школы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систематически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трудятся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директор</w:t>
      </w:r>
      <w:r w:rsidRPr="005C45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proofErr w:type="spellStart"/>
      <w:r w:rsidRPr="005C4545">
        <w:rPr>
          <w:rFonts w:ascii="Times New Roman" w:hAnsi="Times New Roman" w:cs="Times New Roman"/>
          <w:sz w:val="24"/>
          <w:szCs w:val="24"/>
        </w:rPr>
        <w:t>школыЮмагулова</w:t>
      </w:r>
      <w:proofErr w:type="spellEnd"/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Н.М.,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заместители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директора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Бадертдинова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В.А.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Григорьева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С.М.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учитель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биологии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Николаева</w:t>
      </w:r>
      <w:r w:rsidRPr="005C45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З.П.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Они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систематически вносят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в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сайт все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новости школьной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жизни.</w:t>
      </w:r>
    </w:p>
    <w:p w:rsidR="00254483" w:rsidRPr="005C4545" w:rsidRDefault="00254483" w:rsidP="005C4545">
      <w:pPr>
        <w:pStyle w:val="a8"/>
        <w:ind w:left="47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Педагогами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посещаются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C454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изд.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“Просвещение”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актуальным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вопросам</w:t>
      </w:r>
      <w:r w:rsidRPr="005C45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образования.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Это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своего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рода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большой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плюс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в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деле</w:t>
      </w:r>
      <w:r w:rsidRPr="005C45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самообразования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педагогов.</w:t>
      </w:r>
    </w:p>
    <w:p w:rsidR="00254483" w:rsidRPr="005C4545" w:rsidRDefault="00254483" w:rsidP="005C4545">
      <w:pPr>
        <w:pStyle w:val="a8"/>
        <w:ind w:left="47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Есть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в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школе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педагоги,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которые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преуспели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в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индивидуальной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работе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отдельными</w:t>
      </w:r>
      <w:r w:rsidRPr="005C45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учениками.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Дети под их руководством добились хороших результатов при презентации своих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научных и творческих трудов, на различных соревнованиях и конкурсах</w:t>
      </w:r>
      <w:r w:rsidRPr="005C45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не только в районе,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но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 на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межрегиональном, республиканском</w:t>
      </w:r>
      <w:r w:rsidRPr="005C45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уровнях.</w:t>
      </w:r>
    </w:p>
    <w:p w:rsidR="00254483" w:rsidRPr="005C4545" w:rsidRDefault="00254483" w:rsidP="005C4545">
      <w:pPr>
        <w:pStyle w:val="a8"/>
        <w:ind w:left="47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Ежегодно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в школе проводится декада методической взаимопомощи.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Учителя школы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показывают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коллегам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открытые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уроки,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соответствующие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требованиям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ФГОС</w:t>
      </w:r>
      <w:r w:rsidRPr="005C45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</w:t>
      </w:r>
      <w:r w:rsidRPr="005C45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</w:t>
      </w:r>
      <w:r w:rsidRPr="005C45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применением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сингапурских</w:t>
      </w:r>
      <w:r w:rsidRPr="005C45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структур обучения.</w:t>
      </w:r>
    </w:p>
    <w:p w:rsidR="00254483" w:rsidRPr="005C4545" w:rsidRDefault="00254483" w:rsidP="005C4545">
      <w:pPr>
        <w:pStyle w:val="a8"/>
        <w:ind w:left="47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Педагоги школы систематически участвуют на конференциях и семинарах различных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уровней.</w:t>
      </w:r>
    </w:p>
    <w:p w:rsidR="00254483" w:rsidRPr="005C4545" w:rsidRDefault="00254483" w:rsidP="005C4545">
      <w:pPr>
        <w:pStyle w:val="a8"/>
        <w:ind w:left="47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Много в школе педагогов, которые распространяют свой опыт среди коллег района 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республики.</w:t>
      </w:r>
    </w:p>
    <w:p w:rsidR="00254483" w:rsidRPr="005C4545" w:rsidRDefault="00254483" w:rsidP="005C4545">
      <w:pPr>
        <w:pStyle w:val="a8"/>
        <w:ind w:left="47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Творческие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работы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обучающихся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систематически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C4545">
        <w:rPr>
          <w:rFonts w:ascii="Times New Roman" w:hAnsi="Times New Roman" w:cs="Times New Roman"/>
          <w:sz w:val="24"/>
          <w:szCs w:val="24"/>
        </w:rPr>
        <w:t>печатаютьтся</w:t>
      </w:r>
      <w:proofErr w:type="spellEnd"/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в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районной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газете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“Сельские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огни”, в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республиканских</w:t>
      </w:r>
      <w:r w:rsidRPr="005C45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газетах.</w:t>
      </w:r>
    </w:p>
    <w:p w:rsidR="00254483" w:rsidRPr="005C4545" w:rsidRDefault="00254483" w:rsidP="005C4545">
      <w:pPr>
        <w:pStyle w:val="a8"/>
        <w:ind w:left="478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Работы самих педагогов тоже печатаются в различных районных, республиканских,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российских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изданиях.</w:t>
      </w:r>
    </w:p>
    <w:p w:rsidR="00254483" w:rsidRPr="005C4545" w:rsidRDefault="00254483" w:rsidP="005C4545">
      <w:pPr>
        <w:pStyle w:val="a8"/>
        <w:ind w:left="47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Многие педагоги школы задействованы и в организационно-методической деятельности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района, т.е. являются членами комиссий по проверке олимпиадных работ, организаторами на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олимпиадах,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на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ЕГЭ и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ОГЭ.</w:t>
      </w:r>
    </w:p>
    <w:p w:rsidR="00254483" w:rsidRPr="005C4545" w:rsidRDefault="00254483" w:rsidP="00254483">
      <w:pPr>
        <w:pStyle w:val="a8"/>
        <w:ind w:left="478" w:firstLine="566"/>
        <w:rPr>
          <w:rFonts w:ascii="Times New Roman" w:hAnsi="Times New Roman" w:cs="Times New Roman"/>
          <w:sz w:val="24"/>
          <w:szCs w:val="24"/>
        </w:rPr>
      </w:pPr>
      <w:bookmarkStart w:id="69" w:name="_GoBack"/>
      <w:bookmarkEnd w:id="69"/>
    </w:p>
    <w:p w:rsidR="00254483" w:rsidRPr="005C4545" w:rsidRDefault="00254483" w:rsidP="00254483">
      <w:pPr>
        <w:pStyle w:val="a8"/>
        <w:ind w:left="478" w:firstLine="566"/>
        <w:rPr>
          <w:rFonts w:ascii="Times New Roman" w:hAnsi="Times New Roman" w:cs="Times New Roman"/>
          <w:b/>
          <w:sz w:val="24"/>
          <w:szCs w:val="24"/>
        </w:rPr>
      </w:pPr>
      <w:r w:rsidRPr="005C4545">
        <w:rPr>
          <w:rFonts w:ascii="Times New Roman" w:hAnsi="Times New Roman" w:cs="Times New Roman"/>
          <w:b/>
          <w:sz w:val="24"/>
          <w:szCs w:val="24"/>
        </w:rPr>
        <w:t>Психолого-педагогические условия реализации основной образовательной программы</w:t>
      </w:r>
      <w:r w:rsidRPr="005C4545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b/>
          <w:sz w:val="24"/>
          <w:szCs w:val="24"/>
        </w:rPr>
        <w:t>основного</w:t>
      </w:r>
      <w:r w:rsidRPr="005C454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b/>
          <w:sz w:val="24"/>
          <w:szCs w:val="24"/>
        </w:rPr>
        <w:t>общего образования.</w:t>
      </w:r>
    </w:p>
    <w:p w:rsidR="00254483" w:rsidRPr="005C4545" w:rsidRDefault="00254483" w:rsidP="00254483">
      <w:pPr>
        <w:pStyle w:val="a8"/>
        <w:ind w:left="478" w:firstLine="566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Требованиями Стандарта к психолого-педагогическим условиям реализации основной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программы основного общего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образования являются:</w:t>
      </w:r>
    </w:p>
    <w:p w:rsidR="00254483" w:rsidRPr="005C4545" w:rsidRDefault="00254483" w:rsidP="005C4545">
      <w:pPr>
        <w:pStyle w:val="aa"/>
        <w:widowControl w:val="0"/>
        <w:numPr>
          <w:ilvl w:val="3"/>
          <w:numId w:val="134"/>
        </w:numPr>
        <w:tabs>
          <w:tab w:val="left" w:pos="1187"/>
        </w:tabs>
        <w:autoSpaceDE w:val="0"/>
        <w:autoSpaceDN w:val="0"/>
        <w:spacing w:line="240" w:lineRule="auto"/>
        <w:ind w:firstLine="566"/>
        <w:contextualSpacing w:val="0"/>
        <w:rPr>
          <w:rFonts w:cs="Times New Roman"/>
          <w:sz w:val="24"/>
          <w:szCs w:val="24"/>
        </w:rPr>
      </w:pPr>
      <w:r w:rsidRPr="005C4545">
        <w:rPr>
          <w:rFonts w:cs="Times New Roman"/>
          <w:sz w:val="24"/>
          <w:szCs w:val="24"/>
        </w:rPr>
        <w:t>обеспечение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преемственности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содержания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и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форм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организации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образовательного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процесса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по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отношению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к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начальной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ступени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общего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образования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с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учётом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специфики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возрастного психофизического развития обучающихся, в том числе особенностей перехода из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младшего</w:t>
      </w:r>
      <w:r w:rsidRPr="005C4545">
        <w:rPr>
          <w:rFonts w:cs="Times New Roman"/>
          <w:spacing w:val="-2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школьного возраста в</w:t>
      </w:r>
      <w:r w:rsidRPr="005C4545">
        <w:rPr>
          <w:rFonts w:cs="Times New Roman"/>
          <w:spacing w:val="-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подростковый;</w:t>
      </w:r>
    </w:p>
    <w:p w:rsidR="00254483" w:rsidRPr="005C4545" w:rsidRDefault="00254483" w:rsidP="005C4545">
      <w:pPr>
        <w:pStyle w:val="aa"/>
        <w:widowControl w:val="0"/>
        <w:numPr>
          <w:ilvl w:val="3"/>
          <w:numId w:val="134"/>
        </w:numPr>
        <w:tabs>
          <w:tab w:val="left" w:pos="1187"/>
        </w:tabs>
        <w:autoSpaceDE w:val="0"/>
        <w:autoSpaceDN w:val="0"/>
        <w:spacing w:line="240" w:lineRule="auto"/>
        <w:ind w:firstLine="566"/>
        <w:contextualSpacing w:val="0"/>
        <w:rPr>
          <w:rFonts w:cs="Times New Roman"/>
          <w:sz w:val="24"/>
          <w:szCs w:val="24"/>
        </w:rPr>
      </w:pPr>
      <w:r w:rsidRPr="005C4545">
        <w:rPr>
          <w:rFonts w:cs="Times New Roman"/>
          <w:sz w:val="24"/>
          <w:szCs w:val="24"/>
        </w:rPr>
        <w:t>формирование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и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развитие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психолого-педагогической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компетентности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участников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образовательного</w:t>
      </w:r>
      <w:r w:rsidRPr="005C4545">
        <w:rPr>
          <w:rFonts w:cs="Times New Roman"/>
          <w:spacing w:val="-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процесса;</w:t>
      </w:r>
    </w:p>
    <w:p w:rsidR="00254483" w:rsidRPr="005C4545" w:rsidRDefault="00254483" w:rsidP="005C4545">
      <w:pPr>
        <w:pStyle w:val="aa"/>
        <w:widowControl w:val="0"/>
        <w:numPr>
          <w:ilvl w:val="3"/>
          <w:numId w:val="134"/>
        </w:numPr>
        <w:tabs>
          <w:tab w:val="left" w:pos="1187"/>
        </w:tabs>
        <w:autoSpaceDE w:val="0"/>
        <w:autoSpaceDN w:val="0"/>
        <w:spacing w:line="240" w:lineRule="auto"/>
        <w:ind w:firstLine="566"/>
        <w:contextualSpacing w:val="0"/>
        <w:rPr>
          <w:rFonts w:cs="Times New Roman"/>
          <w:sz w:val="24"/>
          <w:szCs w:val="24"/>
        </w:rPr>
      </w:pPr>
      <w:r w:rsidRPr="005C4545">
        <w:rPr>
          <w:rFonts w:cs="Times New Roman"/>
          <w:sz w:val="24"/>
          <w:szCs w:val="24"/>
        </w:rPr>
        <w:t>обеспечение вариативности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направлений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и форм,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а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также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диверсификации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уровней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психолого-педагогического</w:t>
      </w:r>
      <w:r w:rsidRPr="005C4545">
        <w:rPr>
          <w:rFonts w:cs="Times New Roman"/>
          <w:spacing w:val="-2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сопровождения</w:t>
      </w:r>
      <w:r w:rsidRPr="005C4545">
        <w:rPr>
          <w:rFonts w:cs="Times New Roman"/>
          <w:spacing w:val="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участников</w:t>
      </w:r>
      <w:r w:rsidRPr="005C4545">
        <w:rPr>
          <w:rFonts w:cs="Times New Roman"/>
          <w:spacing w:val="-1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образовательного</w:t>
      </w:r>
      <w:r w:rsidRPr="005C4545">
        <w:rPr>
          <w:rFonts w:cs="Times New Roman"/>
          <w:spacing w:val="-2"/>
          <w:sz w:val="24"/>
          <w:szCs w:val="24"/>
        </w:rPr>
        <w:t xml:space="preserve"> </w:t>
      </w:r>
      <w:r w:rsidRPr="005C4545">
        <w:rPr>
          <w:rFonts w:cs="Times New Roman"/>
          <w:sz w:val="24"/>
          <w:szCs w:val="24"/>
        </w:rPr>
        <w:t>процесса.</w:t>
      </w:r>
    </w:p>
    <w:p w:rsidR="00D975E6" w:rsidRDefault="00D975E6" w:rsidP="00D975E6">
      <w:pPr>
        <w:spacing w:line="276" w:lineRule="auto"/>
        <w:ind w:firstLine="567"/>
        <w:rPr>
          <w:rFonts w:cs="Times New Roman"/>
          <w:color w:val="FF0000"/>
          <w:sz w:val="24"/>
          <w:szCs w:val="24"/>
        </w:rPr>
      </w:pPr>
    </w:p>
    <w:p w:rsidR="005C4545" w:rsidRDefault="005C4545" w:rsidP="00D975E6">
      <w:pPr>
        <w:spacing w:line="276" w:lineRule="auto"/>
        <w:ind w:firstLine="567"/>
        <w:rPr>
          <w:rFonts w:cs="Times New Roman"/>
          <w:color w:val="FF0000"/>
          <w:sz w:val="24"/>
          <w:szCs w:val="24"/>
        </w:rPr>
      </w:pPr>
    </w:p>
    <w:p w:rsidR="005C4545" w:rsidRDefault="005C4545" w:rsidP="00D975E6">
      <w:pPr>
        <w:spacing w:line="276" w:lineRule="auto"/>
        <w:ind w:firstLine="567"/>
        <w:rPr>
          <w:rFonts w:cs="Times New Roman"/>
          <w:color w:val="FF0000"/>
          <w:sz w:val="24"/>
          <w:szCs w:val="24"/>
        </w:rPr>
        <w:sectPr w:rsidR="005C4545" w:rsidSect="00254483"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</w:p>
    <w:p w:rsidR="005C4545" w:rsidRDefault="005C4545" w:rsidP="005C4545">
      <w:pPr>
        <w:pStyle w:val="110"/>
        <w:spacing w:before="90" w:after="3" w:line="240" w:lineRule="auto"/>
        <w:ind w:left="839"/>
      </w:pPr>
      <w:r>
        <w:lastRenderedPageBreak/>
        <w:t>Аналитическая</w:t>
      </w:r>
      <w:r>
        <w:rPr>
          <w:spacing w:val="-3"/>
        </w:rPr>
        <w:t xml:space="preserve"> </w:t>
      </w:r>
      <w:r>
        <w:t>таблица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компетентностей</w:t>
      </w:r>
      <w:r>
        <w:rPr>
          <w:spacing w:val="-2"/>
        </w:rPr>
        <w:t xml:space="preserve"> </w:t>
      </w:r>
      <w:r>
        <w:t>педагогов МБОУ</w:t>
      </w:r>
      <w:r>
        <w:rPr>
          <w:spacing w:val="-4"/>
        </w:rPr>
        <w:t xml:space="preserve"> </w:t>
      </w:r>
      <w:r>
        <w:t>Новоусинская</w:t>
      </w:r>
      <w:r>
        <w:rPr>
          <w:spacing w:val="-2"/>
        </w:rPr>
        <w:t xml:space="preserve"> </w:t>
      </w:r>
      <w:r>
        <w:t>ООШ</w:t>
      </w: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87"/>
        <w:gridCol w:w="5391"/>
        <w:gridCol w:w="5950"/>
      </w:tblGrid>
      <w:tr w:rsidR="005C4545" w:rsidTr="00623548">
        <w:trPr>
          <w:trHeight w:val="460"/>
        </w:trPr>
        <w:tc>
          <w:tcPr>
            <w:tcW w:w="648" w:type="dxa"/>
          </w:tcPr>
          <w:p w:rsidR="005C4545" w:rsidRDefault="005C4545" w:rsidP="00623548">
            <w:pPr>
              <w:pStyle w:val="TableParagraph"/>
              <w:spacing w:line="228" w:lineRule="exact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2887" w:type="dxa"/>
          </w:tcPr>
          <w:p w:rsidR="005C4545" w:rsidRDefault="005C4545" w:rsidP="00623548">
            <w:pPr>
              <w:pStyle w:val="TableParagraph"/>
              <w:tabs>
                <w:tab w:val="left" w:pos="1487"/>
              </w:tabs>
              <w:spacing w:line="230" w:lineRule="exact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Базовые</w:t>
            </w:r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pacing w:val="-1"/>
                <w:sz w:val="20"/>
              </w:rPr>
              <w:t>компетентност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педагога</w:t>
            </w:r>
          </w:p>
        </w:tc>
        <w:tc>
          <w:tcPr>
            <w:tcW w:w="5391" w:type="dxa"/>
          </w:tcPr>
          <w:p w:rsidR="005C4545" w:rsidRDefault="005C4545" w:rsidP="00623548">
            <w:pPr>
              <w:pStyle w:val="TableParagraph"/>
              <w:spacing w:line="228" w:lineRule="exact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компетентностей</w:t>
            </w:r>
          </w:p>
        </w:tc>
        <w:tc>
          <w:tcPr>
            <w:tcW w:w="5950" w:type="dxa"/>
          </w:tcPr>
          <w:p w:rsidR="005C4545" w:rsidRDefault="005C4545" w:rsidP="00623548">
            <w:pPr>
              <w:pStyle w:val="TableParagraph"/>
              <w:spacing w:line="228" w:lineRule="exact"/>
              <w:ind w:left="1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компетентности</w:t>
            </w:r>
          </w:p>
        </w:tc>
      </w:tr>
      <w:tr w:rsidR="005C4545" w:rsidTr="00623548">
        <w:trPr>
          <w:trHeight w:val="229"/>
        </w:trPr>
        <w:tc>
          <w:tcPr>
            <w:tcW w:w="14876" w:type="dxa"/>
            <w:gridSpan w:val="4"/>
          </w:tcPr>
          <w:p w:rsidR="005C4545" w:rsidRDefault="005C4545" w:rsidP="00623548">
            <w:pPr>
              <w:pStyle w:val="TableParagraph"/>
              <w:spacing w:line="210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</w:p>
        </w:tc>
      </w:tr>
      <w:tr w:rsidR="005C4545" w:rsidTr="00623548">
        <w:trPr>
          <w:trHeight w:val="3449"/>
        </w:trPr>
        <w:tc>
          <w:tcPr>
            <w:tcW w:w="648" w:type="dxa"/>
          </w:tcPr>
          <w:p w:rsidR="005C4545" w:rsidRDefault="005C4545" w:rsidP="00623548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87" w:type="dxa"/>
          </w:tcPr>
          <w:p w:rsidR="005C4545" w:rsidRDefault="005C4545" w:rsidP="00623548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Вера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силы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5391" w:type="dxa"/>
          </w:tcPr>
          <w:p w:rsidR="005C4545" w:rsidRDefault="005C4545" w:rsidP="00623548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Данная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компетентность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гуманистической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отражает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основную задачу педагога - раскрывать потенциальные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компетентность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успехов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обвинительную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обучающегося,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свидетельствует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методы, отслеживающие успешность его 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обучающемуся.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значит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верить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возможности,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</w:p>
          <w:p w:rsidR="005C4545" w:rsidRDefault="005C4545" w:rsidP="00623548">
            <w:pPr>
              <w:pStyle w:val="TableParagraph"/>
              <w:spacing w:line="228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условия для разворачивания этих сил в 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5950" w:type="dxa"/>
          </w:tcPr>
          <w:p w:rsidR="005C4545" w:rsidRDefault="005C4545" w:rsidP="005C4545">
            <w:pPr>
              <w:pStyle w:val="TableParagraph"/>
              <w:numPr>
                <w:ilvl w:val="0"/>
                <w:numId w:val="133"/>
              </w:numPr>
              <w:tabs>
                <w:tab w:val="left" w:pos="277"/>
              </w:tabs>
              <w:spacing w:line="223" w:lineRule="exact"/>
              <w:ind w:left="276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успеха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33"/>
              </w:numPr>
              <w:tabs>
                <w:tab w:val="left" w:pos="301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грамотное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мобилизующее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академическую активность;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33"/>
              </w:numPr>
              <w:tabs>
                <w:tab w:val="left" w:pos="409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обучающегося, строить образовательный процесс с опорой на эти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стороны, 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позитивные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33"/>
              </w:numPr>
              <w:tabs>
                <w:tab w:val="left" w:pos="481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индивидуально-ориентированные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</w:p>
        </w:tc>
      </w:tr>
      <w:tr w:rsidR="005C4545" w:rsidTr="00623548">
        <w:trPr>
          <w:trHeight w:val="2301"/>
        </w:trPr>
        <w:tc>
          <w:tcPr>
            <w:tcW w:w="648" w:type="dxa"/>
          </w:tcPr>
          <w:p w:rsidR="005C4545" w:rsidRDefault="005C4545" w:rsidP="00623548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87" w:type="dxa"/>
          </w:tcPr>
          <w:p w:rsidR="005C4545" w:rsidRDefault="005C4545" w:rsidP="00623548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внутреннему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5391" w:type="dxa"/>
          </w:tcPr>
          <w:p w:rsidR="005C4545" w:rsidRDefault="005C4545" w:rsidP="00623548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миру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выстраивание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компетентность определяет все аспекты 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5950" w:type="dxa"/>
          </w:tcPr>
          <w:p w:rsidR="005C4545" w:rsidRDefault="005C4545" w:rsidP="005C4545">
            <w:pPr>
              <w:pStyle w:val="TableParagraph"/>
              <w:numPr>
                <w:ilvl w:val="0"/>
                <w:numId w:val="132"/>
              </w:numPr>
              <w:tabs>
                <w:tab w:val="left" w:pos="344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обучающегося,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отражающую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аспекты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32"/>
              </w:numPr>
              <w:tabs>
                <w:tab w:val="left" w:pos="582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выяснить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предпочтения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(индивидуальные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потребности),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ученика, трудности,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которыми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сталкивается;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32"/>
              </w:numPr>
              <w:tabs>
                <w:tab w:val="left" w:pos="313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индивидуализированную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программу;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32"/>
              </w:numPr>
              <w:tabs>
                <w:tab w:val="left" w:pos="354"/>
              </w:tabs>
              <w:spacing w:line="230" w:lineRule="atLeast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 характеристик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внутреннего мира</w:t>
            </w:r>
          </w:p>
        </w:tc>
      </w:tr>
      <w:tr w:rsidR="005C4545" w:rsidTr="00623548">
        <w:trPr>
          <w:trHeight w:val="1609"/>
        </w:trPr>
        <w:tc>
          <w:tcPr>
            <w:tcW w:w="648" w:type="dxa"/>
          </w:tcPr>
          <w:p w:rsidR="005C4545" w:rsidRDefault="005C4545" w:rsidP="00623548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887" w:type="dxa"/>
          </w:tcPr>
          <w:p w:rsidR="005C4545" w:rsidRDefault="005C4545" w:rsidP="00623548">
            <w:pPr>
              <w:pStyle w:val="TableParagraph"/>
              <w:tabs>
                <w:tab w:val="left" w:pos="1041"/>
                <w:tab w:val="left" w:pos="1396"/>
                <w:tab w:val="left" w:pos="1765"/>
                <w:tab w:val="left" w:pos="2149"/>
              </w:tabs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Открытость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принятию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z w:val="20"/>
              </w:rPr>
              <w:tab/>
              <w:t>позиций,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точек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неидеологизированное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педагога)</w:t>
            </w:r>
          </w:p>
        </w:tc>
        <w:tc>
          <w:tcPr>
            <w:tcW w:w="5391" w:type="dxa"/>
          </w:tcPr>
          <w:p w:rsidR="005C4545" w:rsidRDefault="005C4545" w:rsidP="00623548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Открытость к принятию других позиций и точек 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считает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интересуется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случаях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достаточной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гибко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обучающегося,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</w:p>
          <w:p w:rsidR="005C4545" w:rsidRDefault="005C4545" w:rsidP="00623548">
            <w:pPr>
              <w:pStyle w:val="TableParagraph"/>
              <w:spacing w:line="217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</w:p>
        </w:tc>
        <w:tc>
          <w:tcPr>
            <w:tcW w:w="5950" w:type="dxa"/>
          </w:tcPr>
          <w:p w:rsidR="005C4545" w:rsidRDefault="005C4545" w:rsidP="005C4545">
            <w:pPr>
              <w:pStyle w:val="TableParagraph"/>
              <w:numPr>
                <w:ilvl w:val="0"/>
                <w:numId w:val="131"/>
              </w:numPr>
              <w:tabs>
                <w:tab w:val="left" w:pos="227"/>
              </w:tabs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Убеждённость,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истина может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одна;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31"/>
              </w:numPr>
              <w:tabs>
                <w:tab w:val="left" w:pos="227"/>
              </w:tabs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мнениям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позициям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31"/>
              </w:numPr>
              <w:tabs>
                <w:tab w:val="left" w:pos="229"/>
              </w:tabs>
              <w:spacing w:line="229" w:lineRule="exact"/>
              <w:ind w:left="228" w:hanging="118"/>
              <w:jc w:val="both"/>
              <w:rPr>
                <w:sz w:val="20"/>
              </w:rPr>
            </w:pPr>
            <w:r>
              <w:rPr>
                <w:sz w:val="20"/>
              </w:rPr>
              <w:t>учёт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точек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оценивания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</w:tr>
      <w:tr w:rsidR="005C4545" w:rsidTr="00623548">
        <w:trPr>
          <w:trHeight w:val="230"/>
        </w:trPr>
        <w:tc>
          <w:tcPr>
            <w:tcW w:w="648" w:type="dxa"/>
          </w:tcPr>
          <w:p w:rsidR="005C4545" w:rsidRDefault="005C4545" w:rsidP="00623548">
            <w:pPr>
              <w:pStyle w:val="TableParagraph"/>
              <w:spacing w:line="210" w:lineRule="exact"/>
              <w:ind w:left="110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887" w:type="dxa"/>
          </w:tcPr>
          <w:p w:rsidR="005C4545" w:rsidRDefault="005C4545" w:rsidP="00623548">
            <w:pPr>
              <w:pStyle w:val="TableParagraph"/>
              <w:spacing w:line="210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5391" w:type="dxa"/>
          </w:tcPr>
          <w:p w:rsidR="005C4545" w:rsidRDefault="005C4545" w:rsidP="00623548">
            <w:pPr>
              <w:pStyle w:val="TableParagraph"/>
              <w:tabs>
                <w:tab w:val="left" w:pos="1408"/>
                <w:tab w:val="left" w:pos="2461"/>
                <w:tab w:val="left" w:pos="2869"/>
                <w:tab w:val="left" w:pos="3644"/>
              </w:tabs>
              <w:spacing w:line="210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z w:val="20"/>
              </w:rPr>
              <w:tab/>
              <w:t>характер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стиль</w:t>
            </w:r>
            <w:r>
              <w:rPr>
                <w:sz w:val="20"/>
              </w:rPr>
              <w:tab/>
              <w:t>педагогической</w:t>
            </w:r>
          </w:p>
        </w:tc>
        <w:tc>
          <w:tcPr>
            <w:tcW w:w="5950" w:type="dxa"/>
          </w:tcPr>
          <w:p w:rsidR="005C4545" w:rsidRDefault="005C4545" w:rsidP="00623548">
            <w:pPr>
              <w:pStyle w:val="TableParagraph"/>
              <w:spacing w:line="210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Ориентация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сферах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материальной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</w:p>
        </w:tc>
      </w:tr>
    </w:tbl>
    <w:p w:rsidR="005C4545" w:rsidRDefault="005C4545" w:rsidP="005C4545">
      <w:pPr>
        <w:spacing w:line="210" w:lineRule="exact"/>
        <w:sectPr w:rsidR="005C4545" w:rsidSect="00DA5DD1">
          <w:footerReference w:type="default" r:id="rId53"/>
          <w:pgSz w:w="16840" w:h="11910" w:orient="landscape"/>
          <w:pgMar w:top="1100" w:right="853" w:bottom="1160" w:left="860" w:header="0" w:footer="978" w:gutter="0"/>
          <w:cols w:space="720"/>
        </w:sectPr>
      </w:pPr>
    </w:p>
    <w:p w:rsidR="005C4545" w:rsidRDefault="005C4545" w:rsidP="005C4545">
      <w:pPr>
        <w:pStyle w:val="a8"/>
        <w:rPr>
          <w:b/>
          <w:sz w:val="20"/>
        </w:rPr>
      </w:pPr>
    </w:p>
    <w:p w:rsidR="005C4545" w:rsidRDefault="005C4545" w:rsidP="005C4545">
      <w:pPr>
        <w:pStyle w:val="a8"/>
        <w:rPr>
          <w:b/>
          <w:sz w:val="20"/>
        </w:rPr>
      </w:pPr>
    </w:p>
    <w:p w:rsidR="005C4545" w:rsidRDefault="005C4545" w:rsidP="005C4545">
      <w:pPr>
        <w:pStyle w:val="a8"/>
        <w:spacing w:before="1"/>
        <w:rPr>
          <w:b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87"/>
        <w:gridCol w:w="5391"/>
        <w:gridCol w:w="5950"/>
      </w:tblGrid>
      <w:tr w:rsidR="005C4545" w:rsidTr="00623548">
        <w:trPr>
          <w:trHeight w:val="1149"/>
        </w:trPr>
        <w:tc>
          <w:tcPr>
            <w:tcW w:w="648" w:type="dxa"/>
          </w:tcPr>
          <w:p w:rsidR="005C4545" w:rsidRDefault="005C4545" w:rsidP="00623548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2887" w:type="dxa"/>
          </w:tcPr>
          <w:p w:rsidR="005C4545" w:rsidRDefault="005C4545" w:rsidP="00623548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5391" w:type="dxa"/>
          </w:tcPr>
          <w:p w:rsidR="005C4545" w:rsidRDefault="005C4545" w:rsidP="00623548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Заключается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многом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успешность</w:t>
            </w:r>
          </w:p>
          <w:p w:rsidR="005C4545" w:rsidRDefault="005C4545" w:rsidP="00623548">
            <w:pPr>
              <w:pStyle w:val="TableParagraph"/>
              <w:spacing w:line="228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5950" w:type="dxa"/>
          </w:tcPr>
          <w:p w:rsidR="005C4545" w:rsidRDefault="005C4545" w:rsidP="00623548">
            <w:pPr>
              <w:pStyle w:val="TableParagraph"/>
              <w:spacing w:line="223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жизни;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30"/>
              </w:numPr>
              <w:tabs>
                <w:tab w:val="left" w:pos="227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духовных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молодёжи;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30"/>
              </w:numPr>
              <w:tabs>
                <w:tab w:val="left" w:pos="227"/>
              </w:tabs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возможность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продемонстрировать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достижения;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30"/>
              </w:numPr>
              <w:tabs>
                <w:tab w:val="left" w:pos="227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кружками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секциями</w:t>
            </w:r>
          </w:p>
        </w:tc>
      </w:tr>
      <w:tr w:rsidR="005C4545" w:rsidTr="00623548">
        <w:trPr>
          <w:trHeight w:val="921"/>
        </w:trPr>
        <w:tc>
          <w:tcPr>
            <w:tcW w:w="648" w:type="dxa"/>
          </w:tcPr>
          <w:p w:rsidR="005C4545" w:rsidRDefault="005C4545" w:rsidP="00623548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887" w:type="dxa"/>
          </w:tcPr>
          <w:p w:rsidR="005C4545" w:rsidRDefault="005C4545" w:rsidP="00623548">
            <w:pPr>
              <w:pStyle w:val="TableParagraph"/>
              <w:spacing w:line="223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Эмоциональная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устойчивость</w:t>
            </w:r>
          </w:p>
        </w:tc>
        <w:tc>
          <w:tcPr>
            <w:tcW w:w="5391" w:type="dxa"/>
          </w:tcPr>
          <w:p w:rsidR="005C4545" w:rsidRDefault="005C4545" w:rsidP="00623548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сохранению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объективности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  <w:p w:rsidR="005C4545" w:rsidRDefault="005C4545" w:rsidP="00623548">
            <w:pPr>
              <w:pStyle w:val="TableParagraph"/>
              <w:spacing w:line="217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владения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классом</w:t>
            </w:r>
          </w:p>
        </w:tc>
        <w:tc>
          <w:tcPr>
            <w:tcW w:w="5950" w:type="dxa"/>
          </w:tcPr>
          <w:p w:rsidR="005C4545" w:rsidRDefault="005C4545" w:rsidP="005C4545">
            <w:pPr>
              <w:pStyle w:val="TableParagraph"/>
              <w:numPr>
                <w:ilvl w:val="0"/>
                <w:numId w:val="129"/>
              </w:numPr>
              <w:tabs>
                <w:tab w:val="left" w:pos="227"/>
              </w:tabs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сохраняет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спокойствие;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29"/>
              </w:numPr>
              <w:tabs>
                <w:tab w:val="left" w:pos="227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эмоциональный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конфликт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влияет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объективность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оценки;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29"/>
              </w:numPr>
              <w:tabs>
                <w:tab w:val="left" w:pos="227"/>
              </w:tabs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стремится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избежать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эмоционально-напряжённых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</w:p>
        </w:tc>
      </w:tr>
      <w:tr w:rsidR="005C4545" w:rsidTr="00623548">
        <w:trPr>
          <w:trHeight w:val="1149"/>
        </w:trPr>
        <w:tc>
          <w:tcPr>
            <w:tcW w:w="648" w:type="dxa"/>
          </w:tcPr>
          <w:p w:rsidR="005C4545" w:rsidRDefault="005C4545" w:rsidP="00623548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887" w:type="dxa"/>
          </w:tcPr>
          <w:p w:rsidR="005C4545" w:rsidRDefault="005C4545" w:rsidP="00623548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Позитивная направленность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Уверенность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</w:p>
        </w:tc>
        <w:tc>
          <w:tcPr>
            <w:tcW w:w="5391" w:type="dxa"/>
          </w:tcPr>
          <w:p w:rsidR="005C4545" w:rsidRDefault="005C4545" w:rsidP="00623548">
            <w:pPr>
              <w:pStyle w:val="TableParagraph"/>
              <w:tabs>
                <w:tab w:val="left" w:pos="2209"/>
                <w:tab w:val="left" w:pos="3944"/>
              </w:tabs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компетентности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лежит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Способствует позитивным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отношениям с коллегами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обучающимися.</w:t>
            </w:r>
            <w:r>
              <w:rPr>
                <w:sz w:val="20"/>
              </w:rPr>
              <w:tab/>
              <w:t>Определяет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позитивную</w:t>
            </w:r>
          </w:p>
          <w:p w:rsidR="005C4545" w:rsidRDefault="005C4545" w:rsidP="00623548">
            <w:pPr>
              <w:pStyle w:val="TableParagraph"/>
              <w:spacing w:line="216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направленность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5950" w:type="dxa"/>
          </w:tcPr>
          <w:p w:rsidR="005C4545" w:rsidRDefault="005C4545" w:rsidP="005C4545">
            <w:pPr>
              <w:pStyle w:val="TableParagraph"/>
              <w:numPr>
                <w:ilvl w:val="0"/>
                <w:numId w:val="128"/>
              </w:numPr>
              <w:tabs>
                <w:tab w:val="left" w:pos="227"/>
              </w:tabs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28"/>
              </w:numPr>
              <w:tabs>
                <w:tab w:val="left" w:pos="227"/>
              </w:tabs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позитивное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настроение;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28"/>
              </w:numPr>
              <w:tabs>
                <w:tab w:val="left" w:pos="227"/>
              </w:tabs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желание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работать;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28"/>
              </w:numPr>
              <w:tabs>
                <w:tab w:val="left" w:pos="227"/>
              </w:tabs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высокая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профессиональная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самооценка</w:t>
            </w:r>
          </w:p>
        </w:tc>
      </w:tr>
      <w:tr w:rsidR="005C4545" w:rsidTr="00623548">
        <w:trPr>
          <w:trHeight w:val="229"/>
        </w:trPr>
        <w:tc>
          <w:tcPr>
            <w:tcW w:w="14876" w:type="dxa"/>
            <w:gridSpan w:val="4"/>
          </w:tcPr>
          <w:p w:rsidR="005C4545" w:rsidRDefault="005C4545" w:rsidP="00623548">
            <w:pPr>
              <w:pStyle w:val="TableParagraph"/>
              <w:spacing w:line="210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 w:rsidR="005C4545" w:rsidTr="00623548">
        <w:trPr>
          <w:trHeight w:val="1149"/>
        </w:trPr>
        <w:tc>
          <w:tcPr>
            <w:tcW w:w="648" w:type="dxa"/>
          </w:tcPr>
          <w:p w:rsidR="005C4545" w:rsidRDefault="005C4545" w:rsidP="00623548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87" w:type="dxa"/>
          </w:tcPr>
          <w:p w:rsidR="005C4545" w:rsidRDefault="005C4545" w:rsidP="00623548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перевести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задачу</w:t>
            </w:r>
          </w:p>
        </w:tc>
        <w:tc>
          <w:tcPr>
            <w:tcW w:w="5391" w:type="dxa"/>
          </w:tcPr>
          <w:p w:rsidR="005C4545" w:rsidRDefault="005C4545" w:rsidP="00623548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Основная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обеспечивающая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целеполагание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реализацию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субъект-субъектного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подхода,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ставит</w:t>
            </w:r>
          </w:p>
          <w:p w:rsidR="005C4545" w:rsidRDefault="005C4545" w:rsidP="00623548">
            <w:pPr>
              <w:pStyle w:val="TableParagraph"/>
              <w:spacing w:line="228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обучающегося в позицию субъекта деятельности, лежит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</w:p>
        </w:tc>
        <w:tc>
          <w:tcPr>
            <w:tcW w:w="5950" w:type="dxa"/>
          </w:tcPr>
          <w:p w:rsidR="005C4545" w:rsidRDefault="005C4545" w:rsidP="005C4545">
            <w:pPr>
              <w:pStyle w:val="TableParagraph"/>
              <w:numPr>
                <w:ilvl w:val="0"/>
                <w:numId w:val="127"/>
              </w:numPr>
              <w:tabs>
                <w:tab w:val="left" w:pos="347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стандартов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реализующих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27"/>
              </w:numPr>
              <w:tabs>
                <w:tab w:val="left" w:pos="227"/>
              </w:tabs>
              <w:ind w:left="226" w:hanging="116"/>
              <w:jc w:val="both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нетождественности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урока;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27"/>
              </w:numPr>
              <w:tabs>
                <w:tab w:val="left" w:pos="304"/>
              </w:tabs>
              <w:spacing w:line="228" w:lineRule="exact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конкретным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набором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перевода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задачу</w:t>
            </w:r>
          </w:p>
        </w:tc>
      </w:tr>
      <w:tr w:rsidR="005C4545" w:rsidTr="00623548">
        <w:trPr>
          <w:trHeight w:val="1151"/>
        </w:trPr>
        <w:tc>
          <w:tcPr>
            <w:tcW w:w="648" w:type="dxa"/>
          </w:tcPr>
          <w:p w:rsidR="005C4545" w:rsidRDefault="005C4545" w:rsidP="00623548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87" w:type="dxa"/>
          </w:tcPr>
          <w:p w:rsidR="005C4545" w:rsidRDefault="005C4545" w:rsidP="00623548">
            <w:pPr>
              <w:pStyle w:val="TableParagraph"/>
              <w:tabs>
                <w:tab w:val="left" w:pos="2118"/>
              </w:tabs>
              <w:spacing w:line="223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  <w:t>ставить</w:t>
            </w:r>
          </w:p>
          <w:p w:rsidR="005C4545" w:rsidRDefault="005C4545" w:rsidP="00623548">
            <w:pPr>
              <w:pStyle w:val="TableParagraph"/>
              <w:tabs>
                <w:tab w:val="left" w:pos="1314"/>
                <w:tab w:val="left" w:pos="2659"/>
              </w:tabs>
              <w:spacing w:line="230" w:lineRule="atLeas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сообразно</w:t>
            </w:r>
            <w:r>
              <w:rPr>
                <w:sz w:val="20"/>
              </w:rPr>
              <w:tab/>
              <w:t>возрастным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5391" w:type="dxa"/>
          </w:tcPr>
          <w:p w:rsidR="005C4545" w:rsidRDefault="005C4545" w:rsidP="00623548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Данная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компетентность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конкретизацией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предыдущей.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индивидуализацию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благодаря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общей успешностью</w:t>
            </w:r>
          </w:p>
        </w:tc>
        <w:tc>
          <w:tcPr>
            <w:tcW w:w="5950" w:type="dxa"/>
          </w:tcPr>
          <w:p w:rsidR="005C4545" w:rsidRDefault="005C4545" w:rsidP="005C4545">
            <w:pPr>
              <w:pStyle w:val="TableParagraph"/>
              <w:numPr>
                <w:ilvl w:val="0"/>
                <w:numId w:val="126"/>
              </w:numPr>
              <w:tabs>
                <w:tab w:val="left" w:pos="227"/>
              </w:tabs>
              <w:spacing w:line="223" w:lineRule="exact"/>
              <w:ind w:left="226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26"/>
              </w:numPr>
              <w:tabs>
                <w:tab w:val="left" w:pos="320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методами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перевода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задачу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конкретном возрасте</w:t>
            </w:r>
          </w:p>
        </w:tc>
      </w:tr>
      <w:tr w:rsidR="005C4545" w:rsidTr="00623548">
        <w:trPr>
          <w:trHeight w:val="230"/>
        </w:trPr>
        <w:tc>
          <w:tcPr>
            <w:tcW w:w="14876" w:type="dxa"/>
            <w:gridSpan w:val="4"/>
          </w:tcPr>
          <w:p w:rsidR="005C4545" w:rsidRDefault="005C4545" w:rsidP="00623548">
            <w:pPr>
              <w:pStyle w:val="TableParagraph"/>
              <w:spacing w:line="210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Мотивация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 w:rsidR="005C4545" w:rsidTr="00623548">
        <w:trPr>
          <w:trHeight w:val="919"/>
        </w:trPr>
        <w:tc>
          <w:tcPr>
            <w:tcW w:w="648" w:type="dxa"/>
          </w:tcPr>
          <w:p w:rsidR="005C4545" w:rsidRDefault="005C4545" w:rsidP="00623548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87" w:type="dxa"/>
          </w:tcPr>
          <w:p w:rsidR="005C4545" w:rsidRDefault="005C4545" w:rsidP="00623548">
            <w:pPr>
              <w:pStyle w:val="TableParagraph"/>
              <w:tabs>
                <w:tab w:val="left" w:pos="983"/>
                <w:tab w:val="left" w:pos="2164"/>
              </w:tabs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  <w:t>обеспечить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успех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5391" w:type="dxa"/>
          </w:tcPr>
          <w:p w:rsidR="005C4545" w:rsidRDefault="005C4545" w:rsidP="00623548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Компетентность, позволяющая обучающемуся поверить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свои силы, утвердить себя в глазах окружающих, один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главных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обеспечить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позитивную</w:t>
            </w:r>
          </w:p>
          <w:p w:rsidR="005C4545" w:rsidRDefault="005C4545" w:rsidP="00623548">
            <w:pPr>
              <w:pStyle w:val="TableParagraph"/>
              <w:spacing w:line="216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мотивацию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учения</w:t>
            </w:r>
          </w:p>
        </w:tc>
        <w:tc>
          <w:tcPr>
            <w:tcW w:w="5950" w:type="dxa"/>
          </w:tcPr>
          <w:p w:rsidR="005C4545" w:rsidRDefault="005C4545" w:rsidP="005C4545">
            <w:pPr>
              <w:pStyle w:val="TableParagraph"/>
              <w:numPr>
                <w:ilvl w:val="0"/>
                <w:numId w:val="125"/>
              </w:numPr>
              <w:tabs>
                <w:tab w:val="left" w:pos="227"/>
              </w:tabs>
              <w:spacing w:line="223" w:lineRule="exact"/>
              <w:ind w:left="226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конкретных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учеников;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25"/>
              </w:numPr>
              <w:tabs>
                <w:tab w:val="left" w:pos="299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постановка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ученика;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25"/>
              </w:numPr>
              <w:tabs>
                <w:tab w:val="left" w:pos="227"/>
              </w:tabs>
              <w:spacing w:line="216" w:lineRule="exact"/>
              <w:ind w:left="226"/>
              <w:jc w:val="both"/>
              <w:rPr>
                <w:sz w:val="20"/>
              </w:rPr>
            </w:pPr>
            <w:r>
              <w:rPr>
                <w:sz w:val="20"/>
              </w:rPr>
              <w:t>демонстрация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успехов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родителям,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одноклассникам</w:t>
            </w:r>
          </w:p>
        </w:tc>
      </w:tr>
      <w:tr w:rsidR="005C4545" w:rsidTr="00623548">
        <w:trPr>
          <w:trHeight w:val="1149"/>
        </w:trPr>
        <w:tc>
          <w:tcPr>
            <w:tcW w:w="648" w:type="dxa"/>
          </w:tcPr>
          <w:p w:rsidR="005C4545" w:rsidRDefault="005C4545" w:rsidP="00623548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2</w:t>
            </w:r>
          </w:p>
        </w:tc>
        <w:tc>
          <w:tcPr>
            <w:tcW w:w="2887" w:type="dxa"/>
          </w:tcPr>
          <w:p w:rsidR="005C4545" w:rsidRDefault="005C4545" w:rsidP="00623548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Компетентность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оценивании</w:t>
            </w:r>
          </w:p>
        </w:tc>
        <w:tc>
          <w:tcPr>
            <w:tcW w:w="5391" w:type="dxa"/>
          </w:tcPr>
          <w:p w:rsidR="005C4545" w:rsidRDefault="005C4545" w:rsidP="00623548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недоработок.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</w:p>
          <w:p w:rsidR="005C4545" w:rsidRDefault="005C4545" w:rsidP="00623548">
            <w:pPr>
              <w:pStyle w:val="TableParagraph"/>
              <w:spacing w:line="228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невозможно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</w:tc>
        <w:tc>
          <w:tcPr>
            <w:tcW w:w="5950" w:type="dxa"/>
          </w:tcPr>
          <w:p w:rsidR="005C4545" w:rsidRDefault="005C4545" w:rsidP="005C4545">
            <w:pPr>
              <w:pStyle w:val="TableParagraph"/>
              <w:numPr>
                <w:ilvl w:val="0"/>
                <w:numId w:val="124"/>
              </w:numPr>
              <w:tabs>
                <w:tab w:val="left" w:pos="227"/>
              </w:tabs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многообразия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оценок;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24"/>
              </w:numPr>
              <w:tabs>
                <w:tab w:val="left" w:pos="227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данному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вопросу;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24"/>
              </w:numPr>
              <w:tabs>
                <w:tab w:val="left" w:pos="227"/>
              </w:tabs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оценивания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</w:p>
        </w:tc>
      </w:tr>
      <w:tr w:rsidR="005C4545" w:rsidTr="00623548">
        <w:trPr>
          <w:trHeight w:val="460"/>
        </w:trPr>
        <w:tc>
          <w:tcPr>
            <w:tcW w:w="648" w:type="dxa"/>
          </w:tcPr>
          <w:p w:rsidR="005C4545" w:rsidRDefault="005C4545" w:rsidP="00623548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887" w:type="dxa"/>
          </w:tcPr>
          <w:p w:rsidR="005C4545" w:rsidRDefault="005C4545" w:rsidP="00623548">
            <w:pPr>
              <w:pStyle w:val="TableParagraph"/>
              <w:spacing w:line="223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превращать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</w:p>
          <w:p w:rsidR="005C4545" w:rsidRDefault="005C4545" w:rsidP="00623548">
            <w:pPr>
              <w:pStyle w:val="TableParagraph"/>
              <w:spacing w:line="217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задачу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личностнозначимую</w:t>
            </w:r>
            <w:proofErr w:type="spellEnd"/>
          </w:p>
        </w:tc>
        <w:tc>
          <w:tcPr>
            <w:tcW w:w="5391" w:type="dxa"/>
          </w:tcPr>
          <w:p w:rsidR="005C4545" w:rsidRDefault="005C4545" w:rsidP="00623548">
            <w:pPr>
              <w:pStyle w:val="TableParagraph"/>
              <w:tabs>
                <w:tab w:val="left" w:pos="796"/>
                <w:tab w:val="left" w:pos="1559"/>
                <w:tab w:val="left" w:pos="2111"/>
                <w:tab w:val="left" w:pos="3461"/>
              </w:tabs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Это</w:t>
            </w:r>
            <w:r>
              <w:rPr>
                <w:sz w:val="20"/>
              </w:rPr>
              <w:tab/>
              <w:t>одна</w:t>
            </w:r>
            <w:r>
              <w:rPr>
                <w:sz w:val="20"/>
              </w:rPr>
              <w:tab/>
              <w:t>из</w:t>
            </w:r>
            <w:r>
              <w:rPr>
                <w:sz w:val="20"/>
              </w:rPr>
              <w:tab/>
              <w:t>важнейших</w:t>
            </w:r>
            <w:r>
              <w:rPr>
                <w:sz w:val="20"/>
              </w:rPr>
              <w:tab/>
              <w:t>компетентностей,</w:t>
            </w:r>
          </w:p>
          <w:p w:rsidR="005C4545" w:rsidRDefault="005C4545" w:rsidP="00623548">
            <w:pPr>
              <w:pStyle w:val="TableParagraph"/>
              <w:spacing w:line="217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обеспечивающих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мотивацию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5950" w:type="dxa"/>
          </w:tcPr>
          <w:p w:rsidR="005C4545" w:rsidRDefault="005C4545" w:rsidP="005C4545">
            <w:pPr>
              <w:pStyle w:val="TableParagraph"/>
              <w:numPr>
                <w:ilvl w:val="0"/>
                <w:numId w:val="123"/>
              </w:numPr>
              <w:tabs>
                <w:tab w:val="left" w:pos="227"/>
              </w:tabs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мира;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23"/>
              </w:numPr>
              <w:tabs>
                <w:tab w:val="left" w:pos="227"/>
              </w:tabs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ориентация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культуре;</w:t>
            </w:r>
          </w:p>
        </w:tc>
      </w:tr>
      <w:tr w:rsidR="005C4545" w:rsidTr="00623548">
        <w:trPr>
          <w:trHeight w:val="460"/>
        </w:trPr>
        <w:tc>
          <w:tcPr>
            <w:tcW w:w="648" w:type="dxa"/>
          </w:tcPr>
          <w:p w:rsidR="005C4545" w:rsidRDefault="005C4545" w:rsidP="00623548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2887" w:type="dxa"/>
          </w:tcPr>
          <w:p w:rsidR="005C4545" w:rsidRDefault="005C4545" w:rsidP="00623548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5391" w:type="dxa"/>
          </w:tcPr>
          <w:p w:rsidR="005C4545" w:rsidRDefault="005C4545" w:rsidP="00623548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5950" w:type="dxa"/>
          </w:tcPr>
          <w:p w:rsidR="005C4545" w:rsidRDefault="005C4545" w:rsidP="00623548">
            <w:pPr>
              <w:pStyle w:val="TableParagraph"/>
              <w:spacing w:line="223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показать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изучаемого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5C4545" w:rsidRDefault="005C4545" w:rsidP="00623548">
            <w:pPr>
              <w:pStyle w:val="TableParagraph"/>
              <w:spacing w:line="217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</w:p>
        </w:tc>
      </w:tr>
      <w:tr w:rsidR="005C4545" w:rsidTr="00623548">
        <w:trPr>
          <w:trHeight w:val="230"/>
        </w:trPr>
        <w:tc>
          <w:tcPr>
            <w:tcW w:w="14876" w:type="dxa"/>
            <w:gridSpan w:val="4"/>
          </w:tcPr>
          <w:p w:rsidR="005C4545" w:rsidRDefault="005C4545" w:rsidP="00623548">
            <w:pPr>
              <w:pStyle w:val="TableParagraph"/>
              <w:spacing w:line="210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компетентность</w:t>
            </w:r>
          </w:p>
        </w:tc>
      </w:tr>
      <w:tr w:rsidR="005C4545" w:rsidTr="00623548">
        <w:trPr>
          <w:trHeight w:val="1610"/>
        </w:trPr>
        <w:tc>
          <w:tcPr>
            <w:tcW w:w="648" w:type="dxa"/>
          </w:tcPr>
          <w:p w:rsidR="005C4545" w:rsidRDefault="005C4545" w:rsidP="00623548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87" w:type="dxa"/>
          </w:tcPr>
          <w:p w:rsidR="005C4545" w:rsidRDefault="005C4545" w:rsidP="00623548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Компетентность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предмете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преподавания</w:t>
            </w:r>
          </w:p>
        </w:tc>
        <w:tc>
          <w:tcPr>
            <w:tcW w:w="5391" w:type="dxa"/>
          </w:tcPr>
          <w:p w:rsidR="005C4545" w:rsidRDefault="005C4545" w:rsidP="00623548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Глубокое знание предмета преподавания, сочетающееся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Сочетание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предпосылкой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значимости учения</w:t>
            </w:r>
          </w:p>
        </w:tc>
        <w:tc>
          <w:tcPr>
            <w:tcW w:w="5950" w:type="dxa"/>
          </w:tcPr>
          <w:p w:rsidR="005C4545" w:rsidRDefault="005C4545" w:rsidP="005C4545">
            <w:pPr>
              <w:pStyle w:val="TableParagraph"/>
              <w:numPr>
                <w:ilvl w:val="0"/>
                <w:numId w:val="122"/>
              </w:numPr>
              <w:tabs>
                <w:tab w:val="left" w:pos="280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генезиса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(история,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персоналии,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проблем разрабатывалось);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22"/>
              </w:numPr>
              <w:tabs>
                <w:tab w:val="left" w:pos="275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возможности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получаемых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объяснения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явлений;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22"/>
              </w:numPr>
              <w:tabs>
                <w:tab w:val="left" w:pos="277"/>
              </w:tabs>
              <w:spacing w:line="229" w:lineRule="exact"/>
              <w:ind w:left="276" w:hanging="166"/>
              <w:jc w:val="both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22"/>
              </w:numPr>
              <w:tabs>
                <w:tab w:val="left" w:pos="347"/>
              </w:tabs>
              <w:spacing w:line="230" w:lineRule="atLeast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свободное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ЕГЭ,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олимпиад: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региональных,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российских,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</w:p>
        </w:tc>
      </w:tr>
      <w:tr w:rsidR="005C4545" w:rsidTr="00623548">
        <w:trPr>
          <w:trHeight w:val="1610"/>
        </w:trPr>
        <w:tc>
          <w:tcPr>
            <w:tcW w:w="648" w:type="dxa"/>
          </w:tcPr>
          <w:p w:rsidR="005C4545" w:rsidRDefault="005C4545" w:rsidP="00623548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87" w:type="dxa"/>
          </w:tcPr>
          <w:p w:rsidR="005C4545" w:rsidRDefault="005C4545" w:rsidP="00623548">
            <w:pPr>
              <w:pStyle w:val="TableParagraph"/>
              <w:tabs>
                <w:tab w:val="left" w:pos="1741"/>
                <w:tab w:val="left" w:pos="2070"/>
              </w:tabs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Компетентность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методах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преподавания</w:t>
            </w:r>
          </w:p>
        </w:tc>
        <w:tc>
          <w:tcPr>
            <w:tcW w:w="5391" w:type="dxa"/>
          </w:tcPr>
          <w:p w:rsidR="005C4545" w:rsidRDefault="005C4545" w:rsidP="00623548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Обеспечивает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предусмотренных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программой.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</w:p>
        </w:tc>
        <w:tc>
          <w:tcPr>
            <w:tcW w:w="5950" w:type="dxa"/>
          </w:tcPr>
          <w:p w:rsidR="005C4545" w:rsidRDefault="005C4545" w:rsidP="005C4545">
            <w:pPr>
              <w:pStyle w:val="TableParagraph"/>
              <w:numPr>
                <w:ilvl w:val="0"/>
                <w:numId w:val="121"/>
              </w:numPr>
              <w:tabs>
                <w:tab w:val="left" w:pos="227"/>
              </w:tabs>
              <w:spacing w:line="223" w:lineRule="exact"/>
              <w:ind w:left="226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методик;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21"/>
              </w:numPr>
              <w:tabs>
                <w:tab w:val="left" w:pos="511"/>
                <w:tab w:val="left" w:pos="512"/>
                <w:tab w:val="left" w:pos="2044"/>
                <w:tab w:val="left" w:pos="3277"/>
                <w:tab w:val="left" w:pos="5142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демонстрация</w:t>
            </w:r>
            <w:r>
              <w:rPr>
                <w:sz w:val="20"/>
              </w:rPr>
              <w:tab/>
              <w:t>личностно</w:t>
            </w:r>
            <w:r>
              <w:rPr>
                <w:sz w:val="20"/>
              </w:rPr>
              <w:tab/>
              <w:t>ориентированных</w:t>
            </w:r>
            <w:r>
              <w:rPr>
                <w:sz w:val="20"/>
              </w:rPr>
              <w:tab/>
              <w:t>методов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21"/>
              </w:numPr>
              <w:tabs>
                <w:tab w:val="left" w:pos="227"/>
              </w:tabs>
              <w:spacing w:line="228" w:lineRule="exact"/>
              <w:ind w:left="226"/>
              <w:jc w:val="both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находок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авторской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21"/>
              </w:numPr>
              <w:tabs>
                <w:tab w:val="left" w:pos="246"/>
              </w:tabs>
              <w:spacing w:before="1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технологий;</w:t>
            </w:r>
          </w:p>
        </w:tc>
      </w:tr>
      <w:tr w:rsidR="005C4545" w:rsidTr="00623548">
        <w:trPr>
          <w:trHeight w:val="2991"/>
        </w:trPr>
        <w:tc>
          <w:tcPr>
            <w:tcW w:w="648" w:type="dxa"/>
          </w:tcPr>
          <w:p w:rsidR="005C4545" w:rsidRDefault="005C4545" w:rsidP="00623548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887" w:type="dxa"/>
          </w:tcPr>
          <w:p w:rsidR="005C4545" w:rsidRDefault="005C4545" w:rsidP="00623548">
            <w:pPr>
              <w:pStyle w:val="TableParagraph"/>
              <w:tabs>
                <w:tab w:val="left" w:pos="2672"/>
              </w:tabs>
              <w:spacing w:line="223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Компетентность</w:t>
            </w:r>
            <w:r>
              <w:rPr>
                <w:sz w:val="20"/>
              </w:rPr>
              <w:tab/>
              <w:t>в</w:t>
            </w:r>
          </w:p>
          <w:p w:rsidR="005C4545" w:rsidRDefault="005C4545" w:rsidP="00623548">
            <w:pPr>
              <w:pStyle w:val="TableParagraph"/>
              <w:tabs>
                <w:tab w:val="left" w:pos="1984"/>
              </w:tabs>
              <w:spacing w:before="1" w:line="229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субъективных</w:t>
            </w:r>
            <w:r>
              <w:rPr>
                <w:sz w:val="20"/>
              </w:rPr>
              <w:tab/>
              <w:t>условиях</w:t>
            </w:r>
          </w:p>
          <w:p w:rsidR="005C4545" w:rsidRDefault="005C4545" w:rsidP="00623548">
            <w:pPr>
              <w:pStyle w:val="TableParagraph"/>
              <w:tabs>
                <w:tab w:val="left" w:pos="2121"/>
              </w:tabs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(знание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учеников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коллективов)</w:t>
            </w:r>
          </w:p>
        </w:tc>
        <w:tc>
          <w:tcPr>
            <w:tcW w:w="5391" w:type="dxa"/>
          </w:tcPr>
          <w:p w:rsidR="005C4545" w:rsidRDefault="005C4545" w:rsidP="00623548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Позволяет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условием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гуманизации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мотивацию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академической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</w:p>
        </w:tc>
        <w:tc>
          <w:tcPr>
            <w:tcW w:w="5950" w:type="dxa"/>
          </w:tcPr>
          <w:p w:rsidR="005C4545" w:rsidRDefault="005C4545" w:rsidP="005C4545">
            <w:pPr>
              <w:pStyle w:val="TableParagraph"/>
              <w:numPr>
                <w:ilvl w:val="0"/>
                <w:numId w:val="120"/>
              </w:numPr>
              <w:tabs>
                <w:tab w:val="left" w:pos="499"/>
                <w:tab w:val="left" w:pos="500"/>
                <w:tab w:val="left" w:pos="1423"/>
                <w:tab w:val="left" w:pos="3063"/>
                <w:tab w:val="left" w:pos="4261"/>
                <w:tab w:val="left" w:pos="4793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z w:val="20"/>
              </w:rPr>
              <w:tab/>
              <w:t>теоретического</w:t>
            </w:r>
            <w:r>
              <w:rPr>
                <w:sz w:val="20"/>
              </w:rPr>
              <w:tab/>
              <w:t>материала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психологии,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характеризующего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индивидуальные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20"/>
              </w:numPr>
              <w:tabs>
                <w:tab w:val="left" w:pos="253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методами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(возможно,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школьным психологом);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20"/>
              </w:numPr>
              <w:tabs>
                <w:tab w:val="left" w:pos="270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20"/>
              </w:numPr>
              <w:tabs>
                <w:tab w:val="left" w:pos="359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20"/>
              </w:numPr>
              <w:tabs>
                <w:tab w:val="left" w:pos="227"/>
              </w:tabs>
              <w:spacing w:line="228" w:lineRule="exact"/>
              <w:ind w:left="226" w:hanging="116"/>
              <w:jc w:val="both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социометрии;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20"/>
              </w:numPr>
              <w:tabs>
                <w:tab w:val="left" w:pos="325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учёт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коллективов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педагогическом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20"/>
              </w:numPr>
              <w:tabs>
                <w:tab w:val="left" w:pos="270"/>
              </w:tabs>
              <w:spacing w:line="230" w:lineRule="atLeast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(рефлексия)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учёт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 w:rsidR="005C4545" w:rsidTr="00623548">
        <w:trPr>
          <w:trHeight w:val="1609"/>
        </w:trPr>
        <w:tc>
          <w:tcPr>
            <w:tcW w:w="648" w:type="dxa"/>
          </w:tcPr>
          <w:p w:rsidR="005C4545" w:rsidRDefault="005C4545" w:rsidP="00623548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4</w:t>
            </w:r>
          </w:p>
        </w:tc>
        <w:tc>
          <w:tcPr>
            <w:tcW w:w="2887" w:type="dxa"/>
          </w:tcPr>
          <w:p w:rsidR="005C4545" w:rsidRDefault="005C4545" w:rsidP="00623548">
            <w:pPr>
              <w:pStyle w:val="TableParagraph"/>
              <w:tabs>
                <w:tab w:val="left" w:pos="2299"/>
              </w:tabs>
              <w:spacing w:line="222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  <w:t>вести</w:t>
            </w:r>
          </w:p>
          <w:p w:rsidR="005C4545" w:rsidRDefault="005C4545" w:rsidP="00623548">
            <w:pPr>
              <w:pStyle w:val="TableParagraph"/>
              <w:tabs>
                <w:tab w:val="left" w:pos="2265"/>
              </w:tabs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самостоятельный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поиск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</w:tc>
        <w:tc>
          <w:tcPr>
            <w:tcW w:w="5391" w:type="dxa"/>
          </w:tcPr>
          <w:p w:rsidR="005C4545" w:rsidRDefault="005C4545" w:rsidP="00623548">
            <w:pPr>
              <w:pStyle w:val="TableParagraph"/>
              <w:spacing w:line="237" w:lineRule="auto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Обеспечивает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постоянный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педагогической деятельности.</w:t>
            </w:r>
          </w:p>
          <w:p w:rsidR="005C4545" w:rsidRDefault="005C4545" w:rsidP="00623548">
            <w:pPr>
              <w:pStyle w:val="TableParagraph"/>
              <w:spacing w:line="230" w:lineRule="atLeas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Современная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быстрого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непрерывное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</w:p>
        </w:tc>
        <w:tc>
          <w:tcPr>
            <w:tcW w:w="5950" w:type="dxa"/>
          </w:tcPr>
          <w:p w:rsidR="005C4545" w:rsidRDefault="005C4545" w:rsidP="005C4545">
            <w:pPr>
              <w:pStyle w:val="TableParagraph"/>
              <w:numPr>
                <w:ilvl w:val="0"/>
                <w:numId w:val="119"/>
              </w:numPr>
              <w:tabs>
                <w:tab w:val="left" w:pos="227"/>
              </w:tabs>
              <w:spacing w:line="222" w:lineRule="exact"/>
              <w:ind w:left="226"/>
              <w:jc w:val="both"/>
              <w:rPr>
                <w:sz w:val="20"/>
              </w:rPr>
            </w:pPr>
            <w:r>
              <w:rPr>
                <w:sz w:val="20"/>
              </w:rPr>
              <w:t>Профессиональная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любознательность;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9"/>
              </w:numPr>
              <w:tabs>
                <w:tab w:val="left" w:pos="270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информационно-поисковыми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технологиями;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9"/>
              </w:numPr>
              <w:tabs>
                <w:tab w:val="left" w:pos="349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баз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</w:p>
        </w:tc>
      </w:tr>
    </w:tbl>
    <w:p w:rsidR="005C4545" w:rsidRDefault="005C4545" w:rsidP="005C4545">
      <w:pPr>
        <w:pStyle w:val="a8"/>
        <w:spacing w:before="1"/>
        <w:rPr>
          <w:b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87"/>
        <w:gridCol w:w="5391"/>
        <w:gridCol w:w="5950"/>
      </w:tblGrid>
      <w:tr w:rsidR="005C4545" w:rsidTr="00623548">
        <w:trPr>
          <w:trHeight w:val="230"/>
        </w:trPr>
        <w:tc>
          <w:tcPr>
            <w:tcW w:w="14876" w:type="dxa"/>
            <w:gridSpan w:val="4"/>
          </w:tcPr>
          <w:p w:rsidR="005C4545" w:rsidRDefault="005C4545" w:rsidP="00623548">
            <w:pPr>
              <w:pStyle w:val="TableParagraph"/>
              <w:spacing w:line="210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решений</w:t>
            </w:r>
          </w:p>
        </w:tc>
      </w:tr>
      <w:tr w:rsidR="005C4545" w:rsidTr="00623548">
        <w:trPr>
          <w:trHeight w:val="4601"/>
        </w:trPr>
        <w:tc>
          <w:tcPr>
            <w:tcW w:w="648" w:type="dxa"/>
          </w:tcPr>
          <w:p w:rsidR="005C4545" w:rsidRDefault="005C4545" w:rsidP="00623548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87" w:type="dxa"/>
          </w:tcPr>
          <w:p w:rsidR="005C4545" w:rsidRDefault="005C4545" w:rsidP="00623548">
            <w:pPr>
              <w:pStyle w:val="TableParagraph"/>
              <w:tabs>
                <w:tab w:val="left" w:pos="1751"/>
              </w:tabs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разработать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комплекты</w:t>
            </w:r>
          </w:p>
        </w:tc>
        <w:tc>
          <w:tcPr>
            <w:tcW w:w="5391" w:type="dxa"/>
          </w:tcPr>
          <w:p w:rsidR="005C4545" w:rsidRDefault="005C4545" w:rsidP="00623548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разработать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программу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компетенций.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академических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невозможно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процесс.</w:t>
            </w:r>
          </w:p>
          <w:p w:rsidR="005C4545" w:rsidRDefault="005C4545" w:rsidP="00623548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целенаправленного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  <w:p w:rsidR="005C4545" w:rsidRDefault="005C4545" w:rsidP="00623548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Компетентность в разработке образовательных 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преподавание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уровнях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обученности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  <w:p w:rsidR="005C4545" w:rsidRDefault="005C4545" w:rsidP="00623548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Обоснованный выбор учебников и учебных комплектов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является составной частью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разработки 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представляемого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обоснования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стартовой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 деятельности, позволяет сделать вывод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учитывать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индивидуальные</w:t>
            </w:r>
          </w:p>
          <w:p w:rsidR="005C4545" w:rsidRDefault="005C4545" w:rsidP="00623548">
            <w:pPr>
              <w:pStyle w:val="TableParagraph"/>
              <w:spacing w:line="217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характеристики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5950" w:type="dxa"/>
          </w:tcPr>
          <w:p w:rsidR="005C4545" w:rsidRDefault="005C4545" w:rsidP="005C4545">
            <w:pPr>
              <w:pStyle w:val="TableParagraph"/>
              <w:numPr>
                <w:ilvl w:val="0"/>
                <w:numId w:val="118"/>
              </w:numPr>
              <w:tabs>
                <w:tab w:val="left" w:pos="227"/>
              </w:tabs>
              <w:spacing w:line="223" w:lineRule="exact"/>
              <w:ind w:left="226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стандартов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8"/>
              </w:numPr>
              <w:tabs>
                <w:tab w:val="left" w:pos="227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наличие персонально разработанных образовательных программ: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информации;</w:t>
            </w:r>
          </w:p>
          <w:p w:rsidR="005C4545" w:rsidRDefault="005C4545" w:rsidP="00623548">
            <w:pPr>
              <w:pStyle w:val="TableParagraph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реализовываться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программы;</w:t>
            </w:r>
          </w:p>
          <w:p w:rsidR="005C4545" w:rsidRDefault="005C4545" w:rsidP="00623548">
            <w:pPr>
              <w:pStyle w:val="TableParagraph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учёту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8"/>
              </w:numPr>
              <w:tabs>
                <w:tab w:val="left" w:pos="227"/>
              </w:tabs>
              <w:spacing w:before="1"/>
              <w:ind w:left="226"/>
              <w:jc w:val="both"/>
              <w:rPr>
                <w:sz w:val="20"/>
              </w:rPr>
            </w:pPr>
            <w:r>
              <w:rPr>
                <w:sz w:val="20"/>
              </w:rPr>
              <w:t>обоснованность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используемых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8"/>
              </w:numPr>
              <w:tabs>
                <w:tab w:val="left" w:pos="409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программы, индивидуального учебного плана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индивидуального образовательного маршрута;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8"/>
              </w:numPr>
              <w:tabs>
                <w:tab w:val="left" w:pos="440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работодателей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8"/>
              </w:numPr>
              <w:tabs>
                <w:tab w:val="left" w:pos="412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используемых в образовательных учреждениях, рекомендованных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органом управления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образованием;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8"/>
              </w:numPr>
              <w:tabs>
                <w:tab w:val="left" w:pos="342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обоснованность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комплектов,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используемых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</w:p>
        </w:tc>
      </w:tr>
      <w:tr w:rsidR="005C4545" w:rsidTr="00623548">
        <w:trPr>
          <w:trHeight w:val="2299"/>
        </w:trPr>
        <w:tc>
          <w:tcPr>
            <w:tcW w:w="648" w:type="dxa"/>
          </w:tcPr>
          <w:p w:rsidR="005C4545" w:rsidRDefault="005C4545" w:rsidP="00623548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87" w:type="dxa"/>
          </w:tcPr>
          <w:p w:rsidR="005C4545" w:rsidRDefault="005C4545" w:rsidP="00623548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принимать 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различных 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</w:p>
        </w:tc>
        <w:tc>
          <w:tcPr>
            <w:tcW w:w="5391" w:type="dxa"/>
          </w:tcPr>
          <w:p w:rsidR="005C4545" w:rsidRDefault="005C4545" w:rsidP="00623548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Педагогу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приходится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постоянно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решения: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7"/>
              </w:numPr>
              <w:tabs>
                <w:tab w:val="left" w:pos="227"/>
              </w:tabs>
              <w:spacing w:line="229" w:lineRule="exact"/>
              <w:ind w:hanging="117"/>
              <w:jc w:val="both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дисциплину;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7"/>
              </w:numPr>
              <w:tabs>
                <w:tab w:val="left" w:pos="227"/>
              </w:tabs>
              <w:spacing w:line="229" w:lineRule="exact"/>
              <w:ind w:hanging="117"/>
              <w:jc w:val="both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мотивировать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академическую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активность;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7"/>
              </w:numPr>
              <w:tabs>
                <w:tab w:val="left" w:pos="227"/>
              </w:tabs>
              <w:spacing w:before="1"/>
              <w:ind w:hanging="117"/>
              <w:jc w:val="both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вызвать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конкретного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ученика;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7"/>
              </w:numPr>
              <w:tabs>
                <w:tab w:val="left" w:pos="227"/>
              </w:tabs>
              <w:ind w:hanging="117"/>
              <w:jc w:val="both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 д.</w:t>
            </w:r>
          </w:p>
          <w:p w:rsidR="005C4545" w:rsidRDefault="005C4545" w:rsidP="00623548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Разрешение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составляет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суть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5C4545" w:rsidRDefault="005C4545" w:rsidP="00623548">
            <w:pPr>
              <w:pStyle w:val="TableParagraph"/>
              <w:tabs>
                <w:tab w:val="left" w:pos="724"/>
                <w:tab w:val="left" w:pos="1391"/>
                <w:tab w:val="left" w:pos="1741"/>
                <w:tab w:val="left" w:pos="2331"/>
                <w:tab w:val="left" w:pos="2729"/>
                <w:tab w:val="left" w:pos="3487"/>
                <w:tab w:val="left" w:pos="3533"/>
                <w:tab w:val="left" w:pos="4537"/>
                <w:tab w:val="left" w:pos="4839"/>
                <w:tab w:val="left" w:pos="5015"/>
              </w:tabs>
              <w:spacing w:before="2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  <w:t>решении</w:t>
            </w:r>
            <w:r>
              <w:rPr>
                <w:sz w:val="20"/>
              </w:rPr>
              <w:tab/>
              <w:t>проблем</w:t>
            </w:r>
            <w:r>
              <w:rPr>
                <w:sz w:val="20"/>
              </w:rPr>
              <w:tab/>
              <w:t>могут</w:t>
            </w:r>
            <w:r>
              <w:rPr>
                <w:sz w:val="20"/>
              </w:rPr>
              <w:tab/>
              <w:t>применяться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стандартные</w:t>
            </w:r>
            <w:r>
              <w:rPr>
                <w:sz w:val="20"/>
              </w:rPr>
              <w:tab/>
              <w:t>решения</w:t>
            </w:r>
            <w:r>
              <w:rPr>
                <w:sz w:val="20"/>
              </w:rPr>
              <w:tab/>
              <w:t>(решающие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правила),</w:t>
            </w:r>
            <w:r>
              <w:rPr>
                <w:sz w:val="20"/>
              </w:rPr>
              <w:tab/>
              <w:t>так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</w:p>
          <w:p w:rsidR="005C4545" w:rsidRDefault="005C4545" w:rsidP="00623548">
            <w:pPr>
              <w:pStyle w:val="TableParagraph"/>
              <w:spacing w:line="215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творческие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(креативные)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интуитивные</w:t>
            </w:r>
          </w:p>
        </w:tc>
        <w:tc>
          <w:tcPr>
            <w:tcW w:w="5950" w:type="dxa"/>
          </w:tcPr>
          <w:p w:rsidR="005C4545" w:rsidRDefault="005C4545" w:rsidP="005C4545">
            <w:pPr>
              <w:pStyle w:val="TableParagraph"/>
              <w:numPr>
                <w:ilvl w:val="0"/>
                <w:numId w:val="116"/>
              </w:numPr>
              <w:tabs>
                <w:tab w:val="left" w:pos="241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типичных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требующих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6"/>
              </w:numPr>
              <w:tabs>
                <w:tab w:val="left" w:pos="354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набором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решающих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правил,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используемых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ситуаций;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6"/>
              </w:numPr>
              <w:tabs>
                <w:tab w:val="left" w:pos="265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критерием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предпочтительности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выборе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иного решающего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6"/>
              </w:numPr>
              <w:tabs>
                <w:tab w:val="left" w:pos="227"/>
              </w:tabs>
              <w:ind w:left="226" w:hanging="116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критериев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цели;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6"/>
              </w:numPr>
              <w:tabs>
                <w:tab w:val="left" w:pos="227"/>
              </w:tabs>
              <w:spacing w:line="229" w:lineRule="exact"/>
              <w:ind w:left="226" w:hanging="116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нетипичных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конфликтных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ситуаций;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6"/>
              </w:numPr>
              <w:tabs>
                <w:tab w:val="left" w:pos="227"/>
              </w:tabs>
              <w:spacing w:line="229" w:lineRule="exact"/>
              <w:ind w:left="226" w:hanging="116"/>
              <w:jc w:val="both"/>
              <w:rPr>
                <w:sz w:val="20"/>
              </w:rPr>
            </w:pPr>
            <w:r>
              <w:rPr>
                <w:sz w:val="20"/>
              </w:rPr>
              <w:t>примеры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конкретных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ситуаций;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6"/>
              </w:numPr>
              <w:tabs>
                <w:tab w:val="left" w:pos="227"/>
              </w:tabs>
              <w:spacing w:line="217" w:lineRule="exact"/>
              <w:ind w:left="226" w:hanging="116"/>
              <w:jc w:val="both"/>
              <w:rPr>
                <w:sz w:val="20"/>
              </w:rPr>
            </w:pPr>
            <w:r>
              <w:rPr>
                <w:sz w:val="20"/>
              </w:rPr>
              <w:t>развитость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</w:tr>
      <w:tr w:rsidR="005C4545" w:rsidTr="00623548">
        <w:trPr>
          <w:trHeight w:val="268"/>
        </w:trPr>
        <w:tc>
          <w:tcPr>
            <w:tcW w:w="14876" w:type="dxa"/>
            <w:gridSpan w:val="4"/>
          </w:tcPr>
          <w:p w:rsidR="005C4545" w:rsidRDefault="005C4545" w:rsidP="00623548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VI.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Компетенции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</w:tbl>
    <w:p w:rsidR="005C4545" w:rsidRDefault="005C4545" w:rsidP="005C4545">
      <w:pPr>
        <w:spacing w:line="223" w:lineRule="exact"/>
        <w:sectPr w:rsidR="005C4545" w:rsidSect="00DA5DD1">
          <w:pgSz w:w="16840" w:h="11910" w:orient="landscape"/>
          <w:pgMar w:top="1100" w:right="853" w:bottom="1160" w:left="860" w:header="0" w:footer="978" w:gutter="0"/>
          <w:cols w:space="720"/>
        </w:sectPr>
      </w:pPr>
    </w:p>
    <w:p w:rsidR="005C4545" w:rsidRDefault="005C4545" w:rsidP="005C4545">
      <w:pPr>
        <w:pStyle w:val="a8"/>
        <w:rPr>
          <w:b/>
          <w:sz w:val="20"/>
        </w:rPr>
      </w:pPr>
    </w:p>
    <w:p w:rsidR="005C4545" w:rsidRDefault="005C4545" w:rsidP="005C4545">
      <w:pPr>
        <w:pStyle w:val="a8"/>
        <w:rPr>
          <w:b/>
          <w:sz w:val="20"/>
        </w:rPr>
      </w:pPr>
    </w:p>
    <w:p w:rsidR="005C4545" w:rsidRDefault="005C4545" w:rsidP="005C4545">
      <w:pPr>
        <w:pStyle w:val="a8"/>
        <w:spacing w:before="1"/>
        <w:rPr>
          <w:b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87"/>
        <w:gridCol w:w="5391"/>
        <w:gridCol w:w="5950"/>
      </w:tblGrid>
      <w:tr w:rsidR="005C4545" w:rsidTr="00623548">
        <w:trPr>
          <w:trHeight w:val="1610"/>
        </w:trPr>
        <w:tc>
          <w:tcPr>
            <w:tcW w:w="648" w:type="dxa"/>
          </w:tcPr>
          <w:p w:rsidR="005C4545" w:rsidRDefault="005C4545" w:rsidP="00623548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87" w:type="dxa"/>
          </w:tcPr>
          <w:p w:rsidR="005C4545" w:rsidRDefault="005C4545" w:rsidP="00623548">
            <w:pPr>
              <w:pStyle w:val="TableParagraph"/>
              <w:tabs>
                <w:tab w:val="left" w:pos="1887"/>
                <w:tab w:val="left" w:pos="2528"/>
              </w:tabs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Компетентность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установлении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субъект-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субъектных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5391" w:type="dxa"/>
          </w:tcPr>
          <w:p w:rsidR="005C4545" w:rsidRDefault="005C4545" w:rsidP="00623548">
            <w:pPr>
              <w:pStyle w:val="TableParagraph"/>
              <w:tabs>
                <w:tab w:val="left" w:pos="2422"/>
                <w:tab w:val="left" w:pos="4303"/>
              </w:tabs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Является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ведущих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гуманистической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взаимопониманию,</w:t>
            </w:r>
            <w:r>
              <w:rPr>
                <w:sz w:val="20"/>
              </w:rPr>
              <w:tab/>
              <w:t>установлению</w:t>
            </w:r>
            <w:r>
              <w:rPr>
                <w:sz w:val="20"/>
              </w:rPr>
              <w:tab/>
              <w:t>отношений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сотрудничества,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выяснять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вступать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5C4545" w:rsidRDefault="005C4545" w:rsidP="00623548">
            <w:pPr>
              <w:pStyle w:val="TableParagraph"/>
              <w:spacing w:line="217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помогающие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позитивный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настрой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</w:p>
        </w:tc>
        <w:tc>
          <w:tcPr>
            <w:tcW w:w="5950" w:type="dxa"/>
          </w:tcPr>
          <w:p w:rsidR="005C4545" w:rsidRDefault="005C4545" w:rsidP="005C4545">
            <w:pPr>
              <w:pStyle w:val="TableParagraph"/>
              <w:numPr>
                <w:ilvl w:val="0"/>
                <w:numId w:val="115"/>
              </w:numPr>
              <w:tabs>
                <w:tab w:val="left" w:pos="227"/>
              </w:tabs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5"/>
              </w:numPr>
              <w:tabs>
                <w:tab w:val="left" w:pos="227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компетентность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целеполагании;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5"/>
              </w:numPr>
              <w:tabs>
                <w:tab w:val="left" w:pos="227"/>
              </w:tabs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предметная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компетентность;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5"/>
              </w:numPr>
              <w:tabs>
                <w:tab w:val="left" w:pos="227"/>
              </w:tabs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методическая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компетентность;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5"/>
              </w:numPr>
              <w:tabs>
                <w:tab w:val="left" w:pos="227"/>
              </w:tabs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сотрудничеству</w:t>
            </w:r>
          </w:p>
        </w:tc>
      </w:tr>
      <w:tr w:rsidR="005C4545" w:rsidTr="00623548">
        <w:trPr>
          <w:trHeight w:val="1411"/>
        </w:trPr>
        <w:tc>
          <w:tcPr>
            <w:tcW w:w="648" w:type="dxa"/>
          </w:tcPr>
          <w:p w:rsidR="005C4545" w:rsidRDefault="005C4545" w:rsidP="00623548">
            <w:pPr>
              <w:pStyle w:val="TableParagraph"/>
              <w:spacing w:line="224" w:lineRule="exact"/>
              <w:ind w:left="110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87" w:type="dxa"/>
          </w:tcPr>
          <w:p w:rsidR="005C4545" w:rsidRDefault="005C4545" w:rsidP="00623548">
            <w:pPr>
              <w:pStyle w:val="TableParagraph"/>
              <w:tabs>
                <w:tab w:val="left" w:pos="2528"/>
              </w:tabs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Компетентность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обеспечении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5391" w:type="dxa"/>
          </w:tcPr>
          <w:p w:rsidR="005C4545" w:rsidRDefault="005C4545" w:rsidP="00623548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Добиться понимания учебного материала - главная задача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путём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 или умений и путём демонстрации практического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изучаемого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</w:p>
        </w:tc>
        <w:tc>
          <w:tcPr>
            <w:tcW w:w="5950" w:type="dxa"/>
          </w:tcPr>
          <w:p w:rsidR="005C4545" w:rsidRDefault="005C4545" w:rsidP="005C4545">
            <w:pPr>
              <w:pStyle w:val="TableParagraph"/>
              <w:numPr>
                <w:ilvl w:val="0"/>
                <w:numId w:val="114"/>
              </w:numPr>
              <w:tabs>
                <w:tab w:val="left" w:pos="227"/>
              </w:tabs>
              <w:spacing w:line="224" w:lineRule="exact"/>
              <w:ind w:left="226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понимают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ученики;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4"/>
              </w:numPr>
              <w:tabs>
                <w:tab w:val="left" w:pos="227"/>
              </w:tabs>
              <w:ind w:left="226"/>
              <w:jc w:val="both"/>
              <w:rPr>
                <w:sz w:val="20"/>
              </w:rPr>
            </w:pPr>
            <w:r>
              <w:rPr>
                <w:sz w:val="20"/>
              </w:rPr>
              <w:t>свободное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владение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изучаемым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материалом;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4"/>
              </w:numPr>
              <w:tabs>
                <w:tab w:val="left" w:pos="282"/>
              </w:tabs>
              <w:spacing w:before="1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осознанное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включение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освоенных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4"/>
              </w:numPr>
              <w:tabs>
                <w:tab w:val="left" w:pos="227"/>
              </w:tabs>
              <w:spacing w:line="228" w:lineRule="exact"/>
              <w:ind w:left="226"/>
              <w:jc w:val="both"/>
              <w:rPr>
                <w:sz w:val="20"/>
              </w:rPr>
            </w:pPr>
            <w:r>
              <w:rPr>
                <w:sz w:val="20"/>
              </w:rPr>
              <w:t>демонстрация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изучаемого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материала;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4"/>
              </w:numPr>
              <w:tabs>
                <w:tab w:val="left" w:pos="227"/>
              </w:tabs>
              <w:ind w:left="226"/>
              <w:jc w:val="both"/>
              <w:rPr>
                <w:sz w:val="20"/>
              </w:rPr>
            </w:pPr>
            <w:r>
              <w:rPr>
                <w:sz w:val="20"/>
              </w:rPr>
              <w:t>опора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чувственное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</w:p>
        </w:tc>
      </w:tr>
      <w:tr w:rsidR="005C4545" w:rsidTr="00623548">
        <w:trPr>
          <w:trHeight w:val="1838"/>
        </w:trPr>
        <w:tc>
          <w:tcPr>
            <w:tcW w:w="648" w:type="dxa"/>
          </w:tcPr>
          <w:p w:rsidR="005C4545" w:rsidRDefault="005C4545" w:rsidP="00623548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887" w:type="dxa"/>
          </w:tcPr>
          <w:p w:rsidR="005C4545" w:rsidRDefault="005C4545" w:rsidP="00623548">
            <w:pPr>
              <w:pStyle w:val="TableParagraph"/>
              <w:tabs>
                <w:tab w:val="left" w:pos="2528"/>
              </w:tabs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Компетентность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оценивании</w:t>
            </w:r>
          </w:p>
        </w:tc>
        <w:tc>
          <w:tcPr>
            <w:tcW w:w="5391" w:type="dxa"/>
          </w:tcPr>
          <w:p w:rsidR="005C4545" w:rsidRDefault="005C4545" w:rsidP="00623548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Обеспечивает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стимулирования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создаёт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личностного «Я» обучающегося, пробуждает творческие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Грамотное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направлять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обучающегося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5C4545" w:rsidRDefault="005C4545" w:rsidP="00623548">
            <w:pPr>
              <w:pStyle w:val="TableParagraph"/>
              <w:spacing w:line="228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самооценке.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Компетентность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оценивании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сочетаться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самооценкой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</w:p>
        </w:tc>
        <w:tc>
          <w:tcPr>
            <w:tcW w:w="5950" w:type="dxa"/>
          </w:tcPr>
          <w:p w:rsidR="005C4545" w:rsidRDefault="005C4545" w:rsidP="005C4545">
            <w:pPr>
              <w:pStyle w:val="TableParagraph"/>
              <w:numPr>
                <w:ilvl w:val="0"/>
                <w:numId w:val="113"/>
              </w:numPr>
              <w:tabs>
                <w:tab w:val="left" w:pos="227"/>
              </w:tabs>
              <w:spacing w:line="223" w:lineRule="exact"/>
              <w:ind w:left="226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оценки;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3"/>
              </w:numPr>
              <w:tabs>
                <w:tab w:val="left" w:pos="227"/>
              </w:tabs>
              <w:spacing w:line="229" w:lineRule="exact"/>
              <w:ind w:left="226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оценки;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3"/>
              </w:numPr>
              <w:tabs>
                <w:tab w:val="left" w:pos="328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подлежит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оцениванию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3"/>
              </w:numPr>
              <w:tabs>
                <w:tab w:val="left" w:pos="227"/>
              </w:tabs>
              <w:ind w:left="226"/>
              <w:jc w:val="both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оценивания;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3"/>
              </w:numPr>
              <w:tabs>
                <w:tab w:val="left" w:pos="366"/>
              </w:tabs>
              <w:spacing w:before="1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продемонстрировать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эти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конкретных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примерах;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3"/>
              </w:numPr>
              <w:tabs>
                <w:tab w:val="left" w:pos="229"/>
              </w:tabs>
              <w:spacing w:line="215" w:lineRule="exact"/>
              <w:ind w:left="228" w:hanging="118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перейти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оценивания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самооценке</w:t>
            </w:r>
          </w:p>
        </w:tc>
      </w:tr>
      <w:tr w:rsidR="005C4545" w:rsidTr="00623548">
        <w:trPr>
          <w:trHeight w:val="2301"/>
        </w:trPr>
        <w:tc>
          <w:tcPr>
            <w:tcW w:w="648" w:type="dxa"/>
          </w:tcPr>
          <w:p w:rsidR="005C4545" w:rsidRDefault="005C4545" w:rsidP="00623548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887" w:type="dxa"/>
          </w:tcPr>
          <w:p w:rsidR="005C4545" w:rsidRDefault="005C4545" w:rsidP="00623548">
            <w:pPr>
              <w:pStyle w:val="TableParagraph"/>
              <w:tabs>
                <w:tab w:val="left" w:pos="1999"/>
                <w:tab w:val="left" w:pos="2528"/>
              </w:tabs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Компетентность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обучающегося</w:t>
            </w:r>
          </w:p>
        </w:tc>
        <w:tc>
          <w:tcPr>
            <w:tcW w:w="5391" w:type="dxa"/>
          </w:tcPr>
          <w:p w:rsidR="005C4545" w:rsidRDefault="005C4545" w:rsidP="00623548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Любая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разрешается,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обучающийся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владеет необходимой для решения информацией и знает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компетентностью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</w:tc>
        <w:tc>
          <w:tcPr>
            <w:tcW w:w="5950" w:type="dxa"/>
          </w:tcPr>
          <w:p w:rsidR="005C4545" w:rsidRDefault="005C4545" w:rsidP="005C4545">
            <w:pPr>
              <w:pStyle w:val="TableParagraph"/>
              <w:numPr>
                <w:ilvl w:val="0"/>
                <w:numId w:val="112"/>
              </w:numPr>
              <w:tabs>
                <w:tab w:val="left" w:pos="227"/>
              </w:tabs>
              <w:spacing w:line="223" w:lineRule="exact"/>
              <w:ind w:left="226"/>
              <w:jc w:val="both"/>
              <w:rPr>
                <w:sz w:val="20"/>
              </w:rPr>
            </w:pPr>
            <w:r>
              <w:rPr>
                <w:sz w:val="20"/>
              </w:rPr>
              <w:t>Свободное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материалом;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2"/>
              </w:numPr>
              <w:tabs>
                <w:tab w:val="left" w:pos="227"/>
              </w:tabs>
              <w:ind w:left="226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типичных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изучении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конкретных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2"/>
              </w:numPr>
              <w:tabs>
                <w:tab w:val="left" w:pos="445"/>
              </w:tabs>
              <w:spacing w:before="1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задачи;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2"/>
              </w:numPr>
              <w:tabs>
                <w:tab w:val="left" w:pos="229"/>
              </w:tabs>
              <w:spacing w:before="1" w:line="229" w:lineRule="exact"/>
              <w:ind w:left="228" w:hanging="118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выявить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2"/>
              </w:numPr>
              <w:tabs>
                <w:tab w:val="left" w:pos="227"/>
              </w:tabs>
              <w:spacing w:line="229" w:lineRule="exact"/>
              <w:ind w:left="226"/>
              <w:jc w:val="both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объективного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оценивания;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2"/>
              </w:numPr>
              <w:tabs>
                <w:tab w:val="left" w:pos="344"/>
              </w:tabs>
              <w:spacing w:line="230" w:lineRule="atLeast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(ученик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определить,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чего ему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хватает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задачи)</w:t>
            </w:r>
          </w:p>
        </w:tc>
      </w:tr>
      <w:tr w:rsidR="005C4545" w:rsidTr="00623548">
        <w:trPr>
          <w:trHeight w:val="1410"/>
        </w:trPr>
        <w:tc>
          <w:tcPr>
            <w:tcW w:w="648" w:type="dxa"/>
          </w:tcPr>
          <w:p w:rsidR="005C4545" w:rsidRDefault="005C4545" w:rsidP="00623548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5</w:t>
            </w:r>
          </w:p>
        </w:tc>
        <w:tc>
          <w:tcPr>
            <w:tcW w:w="2887" w:type="dxa"/>
          </w:tcPr>
          <w:p w:rsidR="005C4545" w:rsidRDefault="005C4545" w:rsidP="00623548">
            <w:pPr>
              <w:pStyle w:val="TableParagraph"/>
              <w:tabs>
                <w:tab w:val="left" w:pos="1343"/>
                <w:tab w:val="left" w:pos="2037"/>
                <w:tab w:val="left" w:pos="2528"/>
              </w:tabs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Компетентность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использовании 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систем</w:t>
            </w:r>
          </w:p>
          <w:p w:rsidR="005C4545" w:rsidRDefault="005C4545" w:rsidP="00623548">
            <w:pPr>
              <w:pStyle w:val="TableParagraph"/>
              <w:tabs>
                <w:tab w:val="left" w:pos="1959"/>
              </w:tabs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учебно-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  <w:tc>
          <w:tcPr>
            <w:tcW w:w="5391" w:type="dxa"/>
          </w:tcPr>
          <w:p w:rsidR="005C4545" w:rsidRDefault="005C4545" w:rsidP="00623548">
            <w:pPr>
              <w:pStyle w:val="TableParagraph"/>
              <w:tabs>
                <w:tab w:val="left" w:pos="1513"/>
                <w:tab w:val="left" w:pos="3032"/>
              </w:tabs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Обеспечивает</w:t>
            </w:r>
            <w:r>
              <w:rPr>
                <w:sz w:val="20"/>
              </w:rPr>
              <w:tab/>
              <w:t>эффективность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учебно-воспитательного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  <w:tc>
          <w:tcPr>
            <w:tcW w:w="5950" w:type="dxa"/>
          </w:tcPr>
          <w:p w:rsidR="005C4545" w:rsidRDefault="005C4545" w:rsidP="005C4545">
            <w:pPr>
              <w:pStyle w:val="TableParagraph"/>
              <w:numPr>
                <w:ilvl w:val="0"/>
                <w:numId w:val="111"/>
              </w:numPr>
              <w:tabs>
                <w:tab w:val="left" w:pos="424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 процесса;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1"/>
              </w:numPr>
              <w:tabs>
                <w:tab w:val="left" w:pos="263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умение использовать средства и методы обучения, адекватные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поставленным задачам, уровню подготовленности 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 индивидуальным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характеристикам;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1"/>
              </w:numPr>
              <w:tabs>
                <w:tab w:val="left" w:pos="229"/>
              </w:tabs>
              <w:spacing w:line="229" w:lineRule="exact"/>
              <w:ind w:left="228" w:hanging="118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обосновать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выбранные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</w:tr>
      <w:tr w:rsidR="005C4545" w:rsidTr="00623548">
        <w:trPr>
          <w:trHeight w:val="688"/>
        </w:trPr>
        <w:tc>
          <w:tcPr>
            <w:tcW w:w="648" w:type="dxa"/>
          </w:tcPr>
          <w:p w:rsidR="005C4545" w:rsidRDefault="005C4545" w:rsidP="00623548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887" w:type="dxa"/>
          </w:tcPr>
          <w:p w:rsidR="005C4545" w:rsidRDefault="005C4545" w:rsidP="00623548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Компетентность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5391" w:type="dxa"/>
          </w:tcPr>
          <w:p w:rsidR="005C4545" w:rsidRDefault="005C4545" w:rsidP="00623548">
            <w:pPr>
              <w:pStyle w:val="TableParagraph"/>
              <w:tabs>
                <w:tab w:val="left" w:pos="1696"/>
                <w:tab w:val="left" w:pos="2705"/>
                <w:tab w:val="left" w:pos="3811"/>
                <w:tab w:val="left" w:pos="5018"/>
              </w:tabs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Характеризует</w:t>
            </w:r>
            <w:r>
              <w:rPr>
                <w:sz w:val="20"/>
              </w:rPr>
              <w:tab/>
              <w:t>уровень</w:t>
            </w:r>
            <w:r>
              <w:rPr>
                <w:sz w:val="20"/>
              </w:rPr>
              <w:tab/>
              <w:t>владения</w:t>
            </w:r>
            <w:r>
              <w:rPr>
                <w:sz w:val="20"/>
              </w:rPr>
              <w:tab/>
              <w:t>педагогом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обучающимися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интеллектуальных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</w:p>
        </w:tc>
        <w:tc>
          <w:tcPr>
            <w:tcW w:w="5950" w:type="dxa"/>
          </w:tcPr>
          <w:p w:rsidR="005C4545" w:rsidRDefault="005C4545" w:rsidP="005C4545">
            <w:pPr>
              <w:pStyle w:val="TableParagraph"/>
              <w:numPr>
                <w:ilvl w:val="0"/>
                <w:numId w:val="110"/>
              </w:numPr>
              <w:tabs>
                <w:tab w:val="left" w:pos="227"/>
              </w:tabs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интеллектуальных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операций;</w:t>
            </w:r>
          </w:p>
          <w:p w:rsidR="005C4545" w:rsidRDefault="005C4545" w:rsidP="005C4545">
            <w:pPr>
              <w:pStyle w:val="TableParagraph"/>
              <w:numPr>
                <w:ilvl w:val="0"/>
                <w:numId w:val="110"/>
              </w:numPr>
              <w:tabs>
                <w:tab w:val="left" w:pos="227"/>
              </w:tabs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интеллектуальными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операциями;</w:t>
            </w:r>
          </w:p>
        </w:tc>
      </w:tr>
    </w:tbl>
    <w:p w:rsidR="005C4545" w:rsidRDefault="005C4545" w:rsidP="005C4545">
      <w:pPr>
        <w:sectPr w:rsidR="005C4545" w:rsidSect="00DA5DD1">
          <w:pgSz w:w="16840" w:h="11910" w:orient="landscape"/>
          <w:pgMar w:top="1100" w:right="853" w:bottom="1160" w:left="860" w:header="0" w:footer="978" w:gutter="0"/>
          <w:cols w:space="720"/>
        </w:sectPr>
      </w:pPr>
    </w:p>
    <w:p w:rsidR="005C4545" w:rsidRPr="005C4545" w:rsidRDefault="005C4545" w:rsidP="005C4545">
      <w:pPr>
        <w:pStyle w:val="110"/>
        <w:numPr>
          <w:ilvl w:val="2"/>
          <w:numId w:val="134"/>
        </w:numPr>
        <w:tabs>
          <w:tab w:val="left" w:pos="1457"/>
        </w:tabs>
        <w:spacing w:before="74" w:line="240" w:lineRule="auto"/>
        <w:ind w:left="666"/>
      </w:pPr>
      <w:r w:rsidRPr="005C4545">
        <w:lastRenderedPageBreak/>
        <w:t>Финансово-экономические</w:t>
      </w:r>
      <w:r w:rsidRPr="005C4545">
        <w:rPr>
          <w:spacing w:val="1"/>
        </w:rPr>
        <w:t xml:space="preserve"> </w:t>
      </w:r>
      <w:r w:rsidRPr="005C4545">
        <w:t>условия</w:t>
      </w:r>
      <w:r w:rsidRPr="005C4545">
        <w:rPr>
          <w:spacing w:val="1"/>
        </w:rPr>
        <w:t xml:space="preserve"> </w:t>
      </w:r>
      <w:r w:rsidRPr="005C4545">
        <w:t>реализации</w:t>
      </w:r>
      <w:r w:rsidRPr="005C4545">
        <w:rPr>
          <w:spacing w:val="1"/>
        </w:rPr>
        <w:t xml:space="preserve"> </w:t>
      </w:r>
      <w:r w:rsidRPr="005C4545">
        <w:t>основной</w:t>
      </w:r>
      <w:r w:rsidRPr="005C4545">
        <w:rPr>
          <w:spacing w:val="1"/>
        </w:rPr>
        <w:t xml:space="preserve"> </w:t>
      </w:r>
      <w:r w:rsidRPr="005C4545">
        <w:t>образовательной</w:t>
      </w:r>
      <w:r w:rsidRPr="005C4545">
        <w:rPr>
          <w:spacing w:val="1"/>
        </w:rPr>
        <w:t xml:space="preserve"> </w:t>
      </w:r>
      <w:r w:rsidRPr="005C4545">
        <w:t>программы</w:t>
      </w:r>
      <w:r w:rsidRPr="005C4545">
        <w:rPr>
          <w:spacing w:val="-2"/>
        </w:rPr>
        <w:t xml:space="preserve"> </w:t>
      </w:r>
      <w:r w:rsidRPr="005C4545">
        <w:t>основного общего образования</w:t>
      </w:r>
    </w:p>
    <w:p w:rsidR="005C4545" w:rsidRPr="005C4545" w:rsidRDefault="005C4545" w:rsidP="005C4545">
      <w:pPr>
        <w:pStyle w:val="a8"/>
        <w:ind w:left="10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Финансово-экономические условия отражают структуру и объем расходов, необходимых для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реализации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основной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программы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основного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общего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образования,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также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механизм</w:t>
      </w:r>
      <w:r w:rsidRPr="005C45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их</w:t>
      </w:r>
      <w:r w:rsidRPr="005C45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формирования.</w:t>
      </w:r>
    </w:p>
    <w:p w:rsidR="005C4545" w:rsidRPr="005C4545" w:rsidRDefault="005C4545" w:rsidP="005C4545">
      <w:pPr>
        <w:pStyle w:val="a8"/>
        <w:ind w:left="10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Финансовое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обеспечение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реализации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основной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программы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основного</w:t>
      </w:r>
      <w:r w:rsidRPr="005C45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общего</w:t>
      </w:r>
      <w:r w:rsidRPr="005C454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образования</w:t>
      </w:r>
      <w:r w:rsidRPr="005C454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бюджетного</w:t>
      </w:r>
      <w:r w:rsidRPr="005C454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учреждения</w:t>
      </w:r>
      <w:r w:rsidRPr="005C454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осуществляется</w:t>
      </w:r>
      <w:r w:rsidRPr="005C454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исходя</w:t>
      </w:r>
      <w:r w:rsidRPr="005C454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из</w:t>
      </w:r>
      <w:r w:rsidRPr="005C454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расходных</w:t>
      </w:r>
      <w:r w:rsidRPr="005C454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обязательств</w:t>
      </w:r>
      <w:r w:rsidRPr="005C45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на основе государственного (муниципального) задания учредителя по оказанию государственных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(муниципальных)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5C45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услуг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в соответствии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требованиями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Стандарта.</w:t>
      </w:r>
    </w:p>
    <w:p w:rsidR="005C4545" w:rsidRPr="005C4545" w:rsidRDefault="005C4545" w:rsidP="005C4545">
      <w:pPr>
        <w:pStyle w:val="a8"/>
        <w:ind w:left="10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Государственное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(муниципальное)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задание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учредителя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оказанию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(муниципальных)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услуг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обеспечивает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соответствие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показателей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объемов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качества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предоставляемых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учреждениями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данных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услуг</w:t>
      </w:r>
      <w:r w:rsidRPr="005C45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размерам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направляемых на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эти</w:t>
      </w:r>
      <w:r w:rsidRPr="005C45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цели средств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бюджета соответствующего</w:t>
      </w:r>
      <w:r w:rsidRPr="005C45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уровня.</w:t>
      </w:r>
    </w:p>
    <w:p w:rsidR="005C4545" w:rsidRPr="005C4545" w:rsidRDefault="005C4545" w:rsidP="005C4545">
      <w:pPr>
        <w:pStyle w:val="a8"/>
        <w:ind w:left="10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Формирование государственного (муниципального) задания по оказанию образовательных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услуг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осуществляется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в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порядке,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установленном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Правительством</w:t>
      </w:r>
      <w:r w:rsidRPr="005C45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Российской</w:t>
      </w:r>
      <w:r w:rsidRPr="005C45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Федерации,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органами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исполнительной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власти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субъектов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Российской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Федерации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органами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местного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самоуправления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на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срок</w:t>
      </w:r>
      <w:r w:rsidRPr="005C45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1 год.</w:t>
      </w:r>
    </w:p>
    <w:p w:rsidR="005C4545" w:rsidRPr="005C4545" w:rsidRDefault="005C4545" w:rsidP="005C4545">
      <w:pPr>
        <w:pStyle w:val="a8"/>
        <w:ind w:left="10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Осуществление учреждением приносящей доход деятельности не влечет за собой снижение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нормативов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финансового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обеспечения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услуг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за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счет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средств</w:t>
      </w:r>
      <w:r w:rsidRPr="005C45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бюджетов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бюджетной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системы Российской Федерации.</w:t>
      </w:r>
    </w:p>
    <w:p w:rsidR="005C4545" w:rsidRPr="005C4545" w:rsidRDefault="005C4545" w:rsidP="005C4545">
      <w:pPr>
        <w:pStyle w:val="a8"/>
        <w:ind w:left="10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Органы местного самоуправления вправе осуществлять за счет средств местных бюджетов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финансовое обеспечение предоставления общего образования муниципальными образовательными</w:t>
      </w:r>
      <w:r w:rsidRPr="005C45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учреждениями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в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части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расходов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оплату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труда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работников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организаций,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расходов на учебники и учебные пособия, технические средства обучения, расходные материалы 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хозяйственные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нужды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сверх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норматива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финансового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обеспечения,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установленного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субъектом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Российской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Федерации.</w:t>
      </w:r>
    </w:p>
    <w:p w:rsidR="005C4545" w:rsidRPr="005C4545" w:rsidRDefault="005C4545" w:rsidP="005C4545">
      <w:pPr>
        <w:pStyle w:val="a8"/>
        <w:ind w:left="10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Структура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расходов,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необходимых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для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реализации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основной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программы</w:t>
      </w:r>
      <w:r w:rsidRPr="005C45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основного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общего</w:t>
      </w:r>
      <w:r w:rsidRPr="005C45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образования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достижения</w:t>
      </w:r>
      <w:r w:rsidRPr="005C45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планируемых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результатов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за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счёт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средств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бюджета:</w:t>
      </w:r>
    </w:p>
    <w:p w:rsidR="005C4545" w:rsidRPr="005C4545" w:rsidRDefault="005C4545" w:rsidP="005C4545">
      <w:pPr>
        <w:pStyle w:val="a8"/>
        <w:ind w:left="10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расходы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оплату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труда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работников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учреждения: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оплата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труда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производится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НСОТ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(новая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система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оплаты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труда).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Оклад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(должностной</w:t>
      </w:r>
      <w:r w:rsidRPr="005C45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оклад)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работника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определяется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исходя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из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стандартной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стоимости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бюджетной</w:t>
      </w:r>
      <w:r w:rsidRPr="005C45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услуги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одного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обучающегося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в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зависимости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от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ступеней</w:t>
      </w:r>
      <w:r w:rsidRPr="005C45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обучения,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численности обучающихся в классах по состоянию на начало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учебного года, среднемесячного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количества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учебных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часов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(часы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аудиторной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занятости)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по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учебному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плану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повышающих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коэффициентов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стандартной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стоимости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бюджетной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услуги;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для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поощрения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работников</w:t>
      </w:r>
      <w:r w:rsidRPr="005C45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используются стимулирующие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надбавки</w:t>
      </w:r>
    </w:p>
    <w:p w:rsidR="005C4545" w:rsidRPr="005C4545" w:rsidRDefault="005C4545" w:rsidP="005C4545">
      <w:pPr>
        <w:pStyle w:val="a8"/>
        <w:spacing w:line="293" w:lineRule="exact"/>
        <w:ind w:left="6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расходы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на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приобретение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учебной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методической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литературы;</w:t>
      </w:r>
    </w:p>
    <w:p w:rsidR="005C4545" w:rsidRPr="005C4545" w:rsidRDefault="005C4545" w:rsidP="005C4545">
      <w:pPr>
        <w:pStyle w:val="a8"/>
        <w:spacing w:line="293" w:lineRule="exact"/>
        <w:ind w:left="6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расходы</w:t>
      </w:r>
      <w:r w:rsidRPr="005C45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на</w:t>
      </w:r>
      <w:r w:rsidRPr="005C45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повышение</w:t>
      </w:r>
      <w:r w:rsidRPr="005C45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квалификации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педагогических работников;</w:t>
      </w:r>
    </w:p>
    <w:p w:rsidR="005C4545" w:rsidRPr="005C4545" w:rsidRDefault="005C4545" w:rsidP="005C4545">
      <w:pPr>
        <w:pStyle w:val="a8"/>
        <w:spacing w:line="237" w:lineRule="auto"/>
        <w:ind w:left="10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C4545">
        <w:rPr>
          <w:rFonts w:ascii="Times New Roman" w:hAnsi="Times New Roman" w:cs="Times New Roman"/>
          <w:sz w:val="24"/>
          <w:szCs w:val="24"/>
        </w:rPr>
        <w:t>затраты на приобретение расходных материалов и хозяйственные расходы (за исключением</w:t>
      </w:r>
      <w:r w:rsidRPr="005C45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расходов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на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содержание</w:t>
      </w:r>
      <w:r w:rsidRPr="005C45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зданий</w:t>
      </w:r>
      <w:r w:rsidRPr="005C45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4545">
        <w:rPr>
          <w:rFonts w:ascii="Times New Roman" w:hAnsi="Times New Roman" w:cs="Times New Roman"/>
          <w:sz w:val="24"/>
          <w:szCs w:val="24"/>
        </w:rPr>
        <w:t>и коммунальных расходов).</w:t>
      </w:r>
    </w:p>
    <w:p w:rsidR="005C4545" w:rsidRPr="005C4545" w:rsidRDefault="005C4545" w:rsidP="005C4545">
      <w:pPr>
        <w:pStyle w:val="110"/>
        <w:numPr>
          <w:ilvl w:val="1"/>
          <w:numId w:val="140"/>
        </w:numPr>
        <w:tabs>
          <w:tab w:val="left" w:pos="1087"/>
        </w:tabs>
        <w:spacing w:before="5" w:after="4" w:line="240" w:lineRule="auto"/>
        <w:ind w:left="1086" w:hanging="421"/>
      </w:pPr>
      <w:r w:rsidRPr="005C4545">
        <w:t>Мониторинг</w:t>
      </w:r>
      <w:r w:rsidRPr="005C4545">
        <w:rPr>
          <w:spacing w:val="-4"/>
        </w:rPr>
        <w:t xml:space="preserve"> </w:t>
      </w:r>
      <w:r w:rsidRPr="005C4545">
        <w:t>реализации</w:t>
      </w:r>
      <w:r w:rsidRPr="005C4545">
        <w:rPr>
          <w:spacing w:val="-3"/>
        </w:rPr>
        <w:t xml:space="preserve"> </w:t>
      </w:r>
      <w:r w:rsidRPr="005C4545">
        <w:t>образовательной</w:t>
      </w:r>
      <w:r w:rsidRPr="005C4545">
        <w:rPr>
          <w:spacing w:val="-3"/>
        </w:rPr>
        <w:t xml:space="preserve"> </w:t>
      </w:r>
      <w:r w:rsidRPr="005C4545">
        <w:t>программы</w:t>
      </w:r>
    </w:p>
    <w:tbl>
      <w:tblPr>
        <w:tblW w:w="0" w:type="auto"/>
        <w:tblInd w:w="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6379"/>
      </w:tblGrid>
      <w:tr w:rsidR="005C4545" w:rsidRPr="005C4545" w:rsidTr="00623548">
        <w:trPr>
          <w:trHeight w:val="316"/>
        </w:trPr>
        <w:tc>
          <w:tcPr>
            <w:tcW w:w="3685" w:type="dxa"/>
          </w:tcPr>
          <w:p w:rsidR="005C4545" w:rsidRPr="005C4545" w:rsidRDefault="005C4545" w:rsidP="005C4545">
            <w:pPr>
              <w:pStyle w:val="TableParagraph"/>
              <w:spacing w:line="228" w:lineRule="exact"/>
              <w:ind w:left="38"/>
              <w:jc w:val="both"/>
              <w:rPr>
                <w:b/>
                <w:sz w:val="24"/>
                <w:szCs w:val="24"/>
              </w:rPr>
            </w:pPr>
            <w:r w:rsidRPr="005C4545">
              <w:rPr>
                <w:b/>
                <w:sz w:val="24"/>
                <w:szCs w:val="24"/>
              </w:rPr>
              <w:t>Критерии</w:t>
            </w:r>
            <w:r w:rsidRPr="005C454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C4545">
              <w:rPr>
                <w:b/>
                <w:sz w:val="24"/>
                <w:szCs w:val="24"/>
              </w:rPr>
              <w:t>и</w:t>
            </w:r>
            <w:r w:rsidRPr="005C454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C4545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6379" w:type="dxa"/>
          </w:tcPr>
          <w:p w:rsidR="005C4545" w:rsidRPr="005C4545" w:rsidRDefault="005C4545" w:rsidP="005C4545">
            <w:pPr>
              <w:pStyle w:val="TableParagraph"/>
              <w:spacing w:line="228" w:lineRule="exact"/>
              <w:ind w:left="39"/>
              <w:jc w:val="both"/>
              <w:rPr>
                <w:b/>
                <w:sz w:val="24"/>
                <w:szCs w:val="24"/>
              </w:rPr>
            </w:pPr>
            <w:r w:rsidRPr="005C4545">
              <w:rPr>
                <w:b/>
                <w:spacing w:val="-2"/>
                <w:sz w:val="24"/>
                <w:szCs w:val="24"/>
              </w:rPr>
              <w:t>Диагностические</w:t>
            </w:r>
            <w:r w:rsidRPr="005C4545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C4545">
              <w:rPr>
                <w:b/>
                <w:spacing w:val="-1"/>
                <w:sz w:val="24"/>
                <w:szCs w:val="24"/>
              </w:rPr>
              <w:t>средства</w:t>
            </w:r>
          </w:p>
        </w:tc>
      </w:tr>
      <w:tr w:rsidR="005C4545" w:rsidRPr="005C4545" w:rsidTr="00623548">
        <w:trPr>
          <w:trHeight w:val="45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4545" w:rsidRPr="005C4545" w:rsidRDefault="005C4545" w:rsidP="005C4545">
            <w:pPr>
              <w:pStyle w:val="TableParagraph"/>
              <w:tabs>
                <w:tab w:val="left" w:pos="2045"/>
              </w:tabs>
              <w:spacing w:line="223" w:lineRule="exact"/>
              <w:ind w:left="38"/>
              <w:jc w:val="both"/>
              <w:rPr>
                <w:sz w:val="24"/>
                <w:szCs w:val="24"/>
              </w:rPr>
            </w:pPr>
            <w:r w:rsidRPr="005C4545">
              <w:rPr>
                <w:sz w:val="24"/>
                <w:szCs w:val="24"/>
              </w:rPr>
              <w:t>Удовлетворенность</w:t>
            </w:r>
            <w:r w:rsidRPr="005C4545">
              <w:rPr>
                <w:sz w:val="24"/>
                <w:szCs w:val="24"/>
              </w:rPr>
              <w:tab/>
              <w:t>всех участников</w:t>
            </w:r>
          </w:p>
          <w:p w:rsidR="005C4545" w:rsidRPr="005C4545" w:rsidRDefault="005C4545" w:rsidP="005C4545">
            <w:pPr>
              <w:pStyle w:val="TableParagraph"/>
              <w:spacing w:line="214" w:lineRule="exact"/>
              <w:ind w:left="38"/>
              <w:jc w:val="both"/>
              <w:rPr>
                <w:sz w:val="24"/>
                <w:szCs w:val="24"/>
              </w:rPr>
            </w:pPr>
            <w:r w:rsidRPr="005C4545">
              <w:rPr>
                <w:sz w:val="24"/>
                <w:szCs w:val="24"/>
              </w:rPr>
              <w:t>образовательного</w:t>
            </w:r>
            <w:r w:rsidRPr="005C4545">
              <w:rPr>
                <w:spacing w:val="17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процесса</w:t>
            </w:r>
          </w:p>
        </w:tc>
        <w:tc>
          <w:tcPr>
            <w:tcW w:w="6379" w:type="dxa"/>
          </w:tcPr>
          <w:p w:rsidR="005C4545" w:rsidRPr="005C4545" w:rsidRDefault="005C4545" w:rsidP="005C4545">
            <w:pPr>
              <w:pStyle w:val="TableParagraph"/>
              <w:spacing w:line="223" w:lineRule="exact"/>
              <w:ind w:left="39"/>
              <w:jc w:val="both"/>
              <w:rPr>
                <w:sz w:val="24"/>
                <w:szCs w:val="24"/>
              </w:rPr>
            </w:pPr>
            <w:r w:rsidRPr="005C4545">
              <w:rPr>
                <w:sz w:val="24"/>
                <w:szCs w:val="24"/>
              </w:rPr>
              <w:t>Карта</w:t>
            </w:r>
            <w:r w:rsidRPr="005C4545">
              <w:rPr>
                <w:spacing w:val="41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«Удовлетворение</w:t>
            </w:r>
            <w:r w:rsidRPr="005C4545">
              <w:rPr>
                <w:spacing w:val="86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познавательных</w:t>
            </w:r>
            <w:r w:rsidRPr="005C4545">
              <w:rPr>
                <w:spacing w:val="86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и</w:t>
            </w:r>
            <w:r w:rsidRPr="005C4545">
              <w:rPr>
                <w:spacing w:val="84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досуговых</w:t>
            </w:r>
            <w:r w:rsidRPr="005C4545">
              <w:rPr>
                <w:spacing w:val="88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интересов</w:t>
            </w:r>
            <w:r w:rsidRPr="005C4545">
              <w:rPr>
                <w:spacing w:val="88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 xml:space="preserve">и </w:t>
            </w:r>
            <w:r w:rsidRPr="005C4545">
              <w:rPr>
                <w:spacing w:val="-1"/>
                <w:sz w:val="24"/>
                <w:szCs w:val="24"/>
              </w:rPr>
              <w:t>потребностей</w:t>
            </w:r>
            <w:r w:rsidRPr="005C4545">
              <w:rPr>
                <w:spacing w:val="-9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обучающихся»</w:t>
            </w:r>
          </w:p>
        </w:tc>
      </w:tr>
      <w:tr w:rsidR="005C4545" w:rsidRPr="005C4545" w:rsidTr="00623548">
        <w:trPr>
          <w:trHeight w:val="481"/>
        </w:trPr>
        <w:tc>
          <w:tcPr>
            <w:tcW w:w="3685" w:type="dxa"/>
            <w:vMerge w:val="restart"/>
          </w:tcPr>
          <w:p w:rsidR="005C4545" w:rsidRPr="005C4545" w:rsidRDefault="005C4545" w:rsidP="005C4545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C4545">
              <w:rPr>
                <w:sz w:val="24"/>
                <w:szCs w:val="24"/>
              </w:rPr>
              <w:lastRenderedPageBreak/>
              <w:t>Рост</w:t>
            </w:r>
            <w:r w:rsidRPr="005C4545">
              <w:rPr>
                <w:spacing w:val="17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личных</w:t>
            </w:r>
            <w:r w:rsidRPr="005C4545">
              <w:rPr>
                <w:spacing w:val="17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достижений</w:t>
            </w:r>
            <w:r w:rsidRPr="005C4545">
              <w:rPr>
                <w:spacing w:val="18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всех</w:t>
            </w:r>
            <w:r w:rsidRPr="005C4545">
              <w:rPr>
                <w:spacing w:val="21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участников</w:t>
            </w:r>
            <w:r w:rsidRPr="005C4545">
              <w:rPr>
                <w:spacing w:val="-47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образования</w:t>
            </w:r>
          </w:p>
        </w:tc>
        <w:tc>
          <w:tcPr>
            <w:tcW w:w="6379" w:type="dxa"/>
          </w:tcPr>
          <w:p w:rsidR="005C4545" w:rsidRPr="005C4545" w:rsidRDefault="005C4545" w:rsidP="005C4545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C4545">
              <w:rPr>
                <w:spacing w:val="-1"/>
                <w:sz w:val="24"/>
                <w:szCs w:val="24"/>
              </w:rPr>
              <w:t>Статистический</w:t>
            </w:r>
            <w:r w:rsidRPr="005C4545">
              <w:rPr>
                <w:spacing w:val="-47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 xml:space="preserve"> анализ итоговой </w:t>
            </w:r>
            <w:r w:rsidRPr="005C4545">
              <w:rPr>
                <w:w w:val="99"/>
                <w:sz w:val="24"/>
                <w:szCs w:val="24"/>
              </w:rPr>
              <w:t>и</w:t>
            </w:r>
            <w:r w:rsidRPr="005C4545">
              <w:rPr>
                <w:sz w:val="24"/>
                <w:szCs w:val="24"/>
              </w:rPr>
              <w:t xml:space="preserve"> промежуточной аттестации обучающихся</w:t>
            </w:r>
          </w:p>
        </w:tc>
      </w:tr>
      <w:tr w:rsidR="005C4545" w:rsidRPr="005C4545" w:rsidTr="00623548">
        <w:trPr>
          <w:trHeight w:val="229"/>
        </w:trPr>
        <w:tc>
          <w:tcPr>
            <w:tcW w:w="3685" w:type="dxa"/>
            <w:vMerge/>
            <w:tcBorders>
              <w:top w:val="nil"/>
            </w:tcBorders>
          </w:tcPr>
          <w:p w:rsidR="005C4545" w:rsidRPr="005C4545" w:rsidRDefault="005C4545" w:rsidP="005C454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C4545" w:rsidRPr="005C4545" w:rsidRDefault="005C4545" w:rsidP="005C4545">
            <w:pPr>
              <w:pStyle w:val="TableParagraph"/>
              <w:spacing w:line="210" w:lineRule="exact"/>
              <w:ind w:left="39"/>
              <w:jc w:val="both"/>
              <w:rPr>
                <w:sz w:val="24"/>
                <w:szCs w:val="24"/>
              </w:rPr>
            </w:pPr>
            <w:r w:rsidRPr="005C4545">
              <w:rPr>
                <w:spacing w:val="-1"/>
                <w:sz w:val="24"/>
                <w:szCs w:val="24"/>
              </w:rPr>
              <w:t>Мониторинг</w:t>
            </w:r>
            <w:r w:rsidRPr="005C4545">
              <w:rPr>
                <w:spacing w:val="-10"/>
                <w:sz w:val="24"/>
                <w:szCs w:val="24"/>
              </w:rPr>
              <w:t xml:space="preserve"> </w:t>
            </w:r>
            <w:r w:rsidRPr="005C4545">
              <w:rPr>
                <w:spacing w:val="-1"/>
                <w:sz w:val="24"/>
                <w:szCs w:val="24"/>
              </w:rPr>
              <w:t>уровня</w:t>
            </w:r>
            <w:r w:rsidRPr="005C4545">
              <w:rPr>
                <w:spacing w:val="-10"/>
                <w:sz w:val="24"/>
                <w:szCs w:val="24"/>
              </w:rPr>
              <w:t xml:space="preserve"> </w:t>
            </w:r>
            <w:r w:rsidRPr="005C4545">
              <w:rPr>
                <w:spacing w:val="-1"/>
                <w:sz w:val="24"/>
                <w:szCs w:val="24"/>
              </w:rPr>
              <w:t>профессиональной</w:t>
            </w:r>
            <w:r w:rsidRPr="005C4545">
              <w:rPr>
                <w:spacing w:val="-7"/>
                <w:sz w:val="24"/>
                <w:szCs w:val="24"/>
              </w:rPr>
              <w:t xml:space="preserve"> </w:t>
            </w:r>
            <w:r w:rsidRPr="005C4545">
              <w:rPr>
                <w:spacing w:val="-1"/>
                <w:sz w:val="24"/>
                <w:szCs w:val="24"/>
              </w:rPr>
              <w:t>квалификации</w:t>
            </w:r>
            <w:r w:rsidRPr="005C4545">
              <w:rPr>
                <w:spacing w:val="-9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педагогов</w:t>
            </w:r>
          </w:p>
        </w:tc>
      </w:tr>
      <w:tr w:rsidR="005C4545" w:rsidRPr="005C4545" w:rsidTr="00623548">
        <w:trPr>
          <w:trHeight w:val="918"/>
        </w:trPr>
        <w:tc>
          <w:tcPr>
            <w:tcW w:w="3685" w:type="dxa"/>
            <w:vMerge/>
            <w:tcBorders>
              <w:top w:val="nil"/>
            </w:tcBorders>
          </w:tcPr>
          <w:p w:rsidR="005C4545" w:rsidRPr="005C4545" w:rsidRDefault="005C4545" w:rsidP="005C454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C4545" w:rsidRPr="005C4545" w:rsidRDefault="005C4545" w:rsidP="005C4545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C4545">
              <w:rPr>
                <w:spacing w:val="-1"/>
                <w:sz w:val="24"/>
                <w:szCs w:val="24"/>
              </w:rPr>
              <w:t>Мониторинг</w:t>
            </w:r>
            <w:r w:rsidRPr="005C4545">
              <w:rPr>
                <w:spacing w:val="-10"/>
                <w:sz w:val="24"/>
                <w:szCs w:val="24"/>
              </w:rPr>
              <w:t xml:space="preserve"> </w:t>
            </w:r>
            <w:r w:rsidRPr="005C4545">
              <w:rPr>
                <w:spacing w:val="-1"/>
                <w:sz w:val="24"/>
                <w:szCs w:val="24"/>
              </w:rPr>
              <w:t>результативности</w:t>
            </w:r>
            <w:r w:rsidRPr="005C4545">
              <w:rPr>
                <w:spacing w:val="-9"/>
                <w:sz w:val="24"/>
                <w:szCs w:val="24"/>
              </w:rPr>
              <w:t xml:space="preserve"> </w:t>
            </w:r>
            <w:r w:rsidRPr="005C4545">
              <w:rPr>
                <w:spacing w:val="-1"/>
                <w:sz w:val="24"/>
                <w:szCs w:val="24"/>
              </w:rPr>
              <w:t>участия</w:t>
            </w:r>
            <w:r w:rsidRPr="005C4545">
              <w:rPr>
                <w:spacing w:val="-8"/>
                <w:sz w:val="24"/>
                <w:szCs w:val="24"/>
              </w:rPr>
              <w:t xml:space="preserve"> </w:t>
            </w:r>
            <w:r w:rsidRPr="005C4545">
              <w:rPr>
                <w:spacing w:val="-1"/>
                <w:sz w:val="24"/>
                <w:szCs w:val="24"/>
              </w:rPr>
              <w:t>в</w:t>
            </w:r>
            <w:r w:rsidRPr="005C4545">
              <w:rPr>
                <w:spacing w:val="-9"/>
                <w:sz w:val="24"/>
                <w:szCs w:val="24"/>
              </w:rPr>
              <w:t xml:space="preserve"> </w:t>
            </w:r>
            <w:r w:rsidRPr="005C4545">
              <w:rPr>
                <w:spacing w:val="-1"/>
                <w:sz w:val="24"/>
                <w:szCs w:val="24"/>
              </w:rPr>
              <w:t>олимпиадах,</w:t>
            </w:r>
            <w:r w:rsidRPr="005C4545">
              <w:rPr>
                <w:spacing w:val="-11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интеллектуальных</w:t>
            </w:r>
            <w:r w:rsidRPr="005C4545">
              <w:rPr>
                <w:spacing w:val="-48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и досуговых</w:t>
            </w:r>
            <w:r w:rsidRPr="005C4545">
              <w:rPr>
                <w:spacing w:val="1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смотрах</w:t>
            </w:r>
            <w:r w:rsidRPr="005C4545">
              <w:rPr>
                <w:spacing w:val="1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и</w:t>
            </w:r>
            <w:r w:rsidRPr="005C4545">
              <w:rPr>
                <w:spacing w:val="1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конкурсах,</w:t>
            </w:r>
            <w:r w:rsidRPr="005C4545">
              <w:rPr>
                <w:spacing w:val="1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а</w:t>
            </w:r>
            <w:r w:rsidRPr="005C4545">
              <w:rPr>
                <w:spacing w:val="50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также</w:t>
            </w:r>
            <w:r w:rsidRPr="005C4545">
              <w:rPr>
                <w:spacing w:val="51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смотрах и</w:t>
            </w:r>
            <w:r w:rsidRPr="005C4545">
              <w:rPr>
                <w:spacing w:val="50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конкурсах</w:t>
            </w:r>
            <w:r w:rsidRPr="005C4545">
              <w:rPr>
                <w:spacing w:val="1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работы</w:t>
            </w:r>
            <w:r w:rsidRPr="005C4545">
              <w:rPr>
                <w:spacing w:val="3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педагогического</w:t>
            </w:r>
            <w:r w:rsidRPr="005C4545">
              <w:rPr>
                <w:spacing w:val="4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коллектива</w:t>
            </w:r>
            <w:r w:rsidRPr="005C4545">
              <w:rPr>
                <w:spacing w:val="3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в</w:t>
            </w:r>
            <w:r w:rsidRPr="005C4545">
              <w:rPr>
                <w:spacing w:val="2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рамках</w:t>
            </w:r>
            <w:r w:rsidRPr="005C4545">
              <w:rPr>
                <w:spacing w:val="4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нацпроекта</w:t>
            </w:r>
          </w:p>
          <w:p w:rsidR="005C4545" w:rsidRPr="005C4545" w:rsidRDefault="005C4545" w:rsidP="005C4545">
            <w:pPr>
              <w:pStyle w:val="TableParagraph"/>
              <w:spacing w:line="214" w:lineRule="exact"/>
              <w:ind w:left="39"/>
              <w:jc w:val="both"/>
              <w:rPr>
                <w:sz w:val="24"/>
                <w:szCs w:val="24"/>
              </w:rPr>
            </w:pPr>
            <w:r w:rsidRPr="005C4545">
              <w:rPr>
                <w:sz w:val="24"/>
                <w:szCs w:val="24"/>
              </w:rPr>
              <w:t>«Образование».</w:t>
            </w:r>
          </w:p>
        </w:tc>
      </w:tr>
      <w:tr w:rsidR="005C4545" w:rsidRPr="005C4545" w:rsidTr="00623548">
        <w:trPr>
          <w:trHeight w:val="223"/>
        </w:trPr>
        <w:tc>
          <w:tcPr>
            <w:tcW w:w="3685" w:type="dxa"/>
            <w:vMerge w:val="restart"/>
          </w:tcPr>
          <w:p w:rsidR="005C4545" w:rsidRPr="005C4545" w:rsidRDefault="005C4545" w:rsidP="005C4545">
            <w:pPr>
              <w:pStyle w:val="TableParagraph"/>
              <w:spacing w:line="237" w:lineRule="auto"/>
              <w:ind w:left="38"/>
              <w:jc w:val="both"/>
              <w:rPr>
                <w:sz w:val="24"/>
                <w:szCs w:val="24"/>
              </w:rPr>
            </w:pPr>
            <w:r w:rsidRPr="005C4545">
              <w:rPr>
                <w:sz w:val="24"/>
                <w:szCs w:val="24"/>
              </w:rPr>
              <w:t>Успешность</w:t>
            </w:r>
            <w:r w:rsidRPr="005C4545">
              <w:rPr>
                <w:spacing w:val="1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коррекции</w:t>
            </w:r>
            <w:r w:rsidRPr="005C4545">
              <w:rPr>
                <w:spacing w:val="1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отклонении</w:t>
            </w:r>
            <w:r w:rsidRPr="005C4545">
              <w:rPr>
                <w:spacing w:val="3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в</w:t>
            </w:r>
            <w:r w:rsidRPr="005C4545">
              <w:rPr>
                <w:spacing w:val="2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развитии</w:t>
            </w:r>
            <w:r w:rsidRPr="005C4545">
              <w:rPr>
                <w:spacing w:val="4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человека</w:t>
            </w:r>
          </w:p>
        </w:tc>
        <w:tc>
          <w:tcPr>
            <w:tcW w:w="6379" w:type="dxa"/>
          </w:tcPr>
          <w:p w:rsidR="005C4545" w:rsidRPr="005C4545" w:rsidRDefault="005C4545" w:rsidP="005C4545">
            <w:pPr>
              <w:pStyle w:val="TableParagraph"/>
              <w:spacing w:line="203" w:lineRule="exact"/>
              <w:ind w:left="39"/>
              <w:jc w:val="both"/>
              <w:rPr>
                <w:sz w:val="24"/>
                <w:szCs w:val="24"/>
              </w:rPr>
            </w:pPr>
            <w:r w:rsidRPr="005C4545">
              <w:rPr>
                <w:spacing w:val="-2"/>
                <w:sz w:val="24"/>
                <w:szCs w:val="24"/>
              </w:rPr>
              <w:t>Стандарт</w:t>
            </w:r>
            <w:r w:rsidRPr="005C4545">
              <w:rPr>
                <w:spacing w:val="-10"/>
                <w:sz w:val="24"/>
                <w:szCs w:val="24"/>
              </w:rPr>
              <w:t xml:space="preserve"> </w:t>
            </w:r>
            <w:r w:rsidRPr="005C4545">
              <w:rPr>
                <w:spacing w:val="-2"/>
                <w:sz w:val="24"/>
                <w:szCs w:val="24"/>
              </w:rPr>
              <w:t>определения</w:t>
            </w:r>
            <w:r w:rsidRPr="005C4545">
              <w:rPr>
                <w:spacing w:val="-7"/>
                <w:sz w:val="24"/>
                <w:szCs w:val="24"/>
              </w:rPr>
              <w:t xml:space="preserve"> </w:t>
            </w:r>
            <w:r w:rsidRPr="005C4545">
              <w:rPr>
                <w:spacing w:val="-2"/>
                <w:sz w:val="24"/>
                <w:szCs w:val="24"/>
              </w:rPr>
              <w:t>уровня</w:t>
            </w:r>
            <w:r w:rsidRPr="005C4545">
              <w:rPr>
                <w:spacing w:val="-9"/>
                <w:sz w:val="24"/>
                <w:szCs w:val="24"/>
              </w:rPr>
              <w:t xml:space="preserve"> </w:t>
            </w:r>
            <w:r w:rsidRPr="005C4545">
              <w:rPr>
                <w:spacing w:val="-1"/>
                <w:sz w:val="24"/>
                <w:szCs w:val="24"/>
              </w:rPr>
              <w:t>воспитанности</w:t>
            </w:r>
          </w:p>
        </w:tc>
      </w:tr>
      <w:tr w:rsidR="005C4545" w:rsidRPr="005C4545" w:rsidTr="00623548">
        <w:trPr>
          <w:trHeight w:val="460"/>
        </w:trPr>
        <w:tc>
          <w:tcPr>
            <w:tcW w:w="3685" w:type="dxa"/>
            <w:vMerge/>
          </w:tcPr>
          <w:p w:rsidR="005C4545" w:rsidRPr="005C4545" w:rsidRDefault="005C4545" w:rsidP="005C454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C4545" w:rsidRPr="005C4545" w:rsidRDefault="005C4545" w:rsidP="005C4545">
            <w:pPr>
              <w:pStyle w:val="TableParagraph"/>
              <w:spacing w:line="223" w:lineRule="exact"/>
              <w:ind w:left="39"/>
              <w:jc w:val="both"/>
              <w:rPr>
                <w:sz w:val="24"/>
                <w:szCs w:val="24"/>
              </w:rPr>
            </w:pPr>
            <w:r w:rsidRPr="005C4545">
              <w:rPr>
                <w:sz w:val="24"/>
                <w:szCs w:val="24"/>
              </w:rPr>
              <w:t>Мониторинг</w:t>
            </w:r>
            <w:r w:rsidRPr="005C4545">
              <w:rPr>
                <w:spacing w:val="45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численности</w:t>
            </w:r>
            <w:r w:rsidRPr="005C4545">
              <w:rPr>
                <w:spacing w:val="44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обучающихся,</w:t>
            </w:r>
            <w:r w:rsidRPr="005C4545">
              <w:rPr>
                <w:spacing w:val="45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стоящих</w:t>
            </w:r>
            <w:r w:rsidRPr="005C4545">
              <w:rPr>
                <w:spacing w:val="46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на</w:t>
            </w:r>
            <w:r w:rsidRPr="005C4545">
              <w:rPr>
                <w:spacing w:val="47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учете</w:t>
            </w:r>
            <w:r w:rsidRPr="005C4545">
              <w:rPr>
                <w:spacing w:val="45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в</w:t>
            </w:r>
            <w:r w:rsidRPr="005C4545">
              <w:rPr>
                <w:spacing w:val="45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ПДН</w:t>
            </w:r>
            <w:r w:rsidRPr="005C4545">
              <w:rPr>
                <w:spacing w:val="45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и допускавших</w:t>
            </w:r>
            <w:r w:rsidRPr="005C4545">
              <w:rPr>
                <w:spacing w:val="-3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факты</w:t>
            </w:r>
            <w:r w:rsidRPr="005C4545">
              <w:rPr>
                <w:spacing w:val="-1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нарушений</w:t>
            </w:r>
            <w:r w:rsidRPr="005C4545">
              <w:rPr>
                <w:spacing w:val="-1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правил</w:t>
            </w:r>
            <w:r w:rsidRPr="005C4545">
              <w:rPr>
                <w:spacing w:val="-1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внутреннего</w:t>
            </w:r>
            <w:r w:rsidRPr="005C4545">
              <w:rPr>
                <w:spacing w:val="1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распорядка</w:t>
            </w:r>
          </w:p>
        </w:tc>
      </w:tr>
      <w:tr w:rsidR="005C4545" w:rsidRPr="005C4545" w:rsidTr="00623548">
        <w:trPr>
          <w:trHeight w:val="460"/>
        </w:trPr>
        <w:tc>
          <w:tcPr>
            <w:tcW w:w="3685" w:type="dxa"/>
            <w:vMerge/>
          </w:tcPr>
          <w:p w:rsidR="005C4545" w:rsidRPr="005C4545" w:rsidRDefault="005C4545" w:rsidP="005C454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5C4545" w:rsidRPr="005C4545" w:rsidRDefault="005C4545" w:rsidP="005C4545">
            <w:pPr>
              <w:pStyle w:val="TableParagraph"/>
              <w:spacing w:line="221" w:lineRule="exact"/>
              <w:ind w:left="40"/>
              <w:jc w:val="both"/>
              <w:rPr>
                <w:sz w:val="24"/>
                <w:szCs w:val="24"/>
              </w:rPr>
            </w:pPr>
            <w:r w:rsidRPr="005C4545">
              <w:rPr>
                <w:sz w:val="24"/>
                <w:szCs w:val="24"/>
              </w:rPr>
              <w:t>Мониторинг</w:t>
            </w:r>
            <w:r w:rsidRPr="005C4545">
              <w:rPr>
                <w:spacing w:val="6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численности</w:t>
            </w:r>
            <w:r w:rsidRPr="005C4545">
              <w:rPr>
                <w:spacing w:val="5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обучающихся,</w:t>
            </w:r>
            <w:r w:rsidRPr="005C4545">
              <w:rPr>
                <w:spacing w:val="7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испытывающих</w:t>
            </w:r>
            <w:r w:rsidRPr="005C4545">
              <w:rPr>
                <w:spacing w:val="8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затруднения</w:t>
            </w:r>
            <w:r w:rsidRPr="005C4545">
              <w:rPr>
                <w:spacing w:val="9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в овладении</w:t>
            </w:r>
            <w:r w:rsidRPr="005C4545">
              <w:rPr>
                <w:spacing w:val="-5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стандартом образования</w:t>
            </w:r>
          </w:p>
        </w:tc>
      </w:tr>
      <w:tr w:rsidR="005C4545" w:rsidRPr="005C4545" w:rsidTr="00623548">
        <w:trPr>
          <w:trHeight w:val="321"/>
        </w:trPr>
        <w:tc>
          <w:tcPr>
            <w:tcW w:w="3685" w:type="dxa"/>
            <w:vMerge w:val="restart"/>
          </w:tcPr>
          <w:p w:rsidR="005C4545" w:rsidRPr="005C4545" w:rsidRDefault="005C4545" w:rsidP="005C4545">
            <w:pPr>
              <w:pStyle w:val="TableParagraph"/>
              <w:tabs>
                <w:tab w:val="left" w:pos="3637"/>
              </w:tabs>
              <w:ind w:left="38"/>
              <w:jc w:val="both"/>
              <w:rPr>
                <w:sz w:val="24"/>
                <w:szCs w:val="24"/>
              </w:rPr>
            </w:pPr>
            <w:r w:rsidRPr="005C4545">
              <w:rPr>
                <w:sz w:val="24"/>
                <w:szCs w:val="24"/>
              </w:rPr>
              <w:t>Конкурентоспособность</w:t>
            </w:r>
            <w:r w:rsidRPr="005C4545">
              <w:rPr>
                <w:sz w:val="24"/>
                <w:szCs w:val="24"/>
              </w:rPr>
              <w:tab/>
            </w:r>
            <w:r w:rsidRPr="005C4545">
              <w:rPr>
                <w:spacing w:val="-4"/>
                <w:sz w:val="24"/>
                <w:szCs w:val="24"/>
              </w:rPr>
              <w:t>и</w:t>
            </w:r>
            <w:r w:rsidRPr="005C4545">
              <w:rPr>
                <w:spacing w:val="-47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привлекательность</w:t>
            </w:r>
            <w:r w:rsidRPr="005C4545">
              <w:rPr>
                <w:spacing w:val="2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школы</w:t>
            </w:r>
          </w:p>
        </w:tc>
        <w:tc>
          <w:tcPr>
            <w:tcW w:w="6379" w:type="dxa"/>
          </w:tcPr>
          <w:p w:rsidR="005C4545" w:rsidRPr="005C4545" w:rsidRDefault="005C4545" w:rsidP="005C4545">
            <w:pPr>
              <w:pStyle w:val="TableParagraph"/>
              <w:spacing w:line="221" w:lineRule="exact"/>
              <w:ind w:left="40"/>
              <w:jc w:val="both"/>
              <w:rPr>
                <w:sz w:val="24"/>
                <w:szCs w:val="24"/>
              </w:rPr>
            </w:pPr>
            <w:r w:rsidRPr="005C4545">
              <w:rPr>
                <w:sz w:val="24"/>
                <w:szCs w:val="24"/>
              </w:rPr>
              <w:t>Мониторинг</w:t>
            </w:r>
            <w:r w:rsidRPr="005C4545">
              <w:rPr>
                <w:spacing w:val="-11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основных</w:t>
            </w:r>
            <w:r w:rsidRPr="005C4545">
              <w:rPr>
                <w:spacing w:val="-11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результатов</w:t>
            </w:r>
            <w:r w:rsidRPr="005C4545">
              <w:rPr>
                <w:spacing w:val="-11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работ</w:t>
            </w:r>
            <w:r w:rsidRPr="005C4545">
              <w:rPr>
                <w:spacing w:val="-12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школы</w:t>
            </w:r>
          </w:p>
        </w:tc>
      </w:tr>
      <w:tr w:rsidR="005C4545" w:rsidRPr="005C4545" w:rsidTr="00623548">
        <w:trPr>
          <w:trHeight w:val="515"/>
        </w:trPr>
        <w:tc>
          <w:tcPr>
            <w:tcW w:w="3685" w:type="dxa"/>
            <w:vMerge/>
            <w:tcBorders>
              <w:top w:val="nil"/>
            </w:tcBorders>
          </w:tcPr>
          <w:p w:rsidR="005C4545" w:rsidRPr="005C4545" w:rsidRDefault="005C4545" w:rsidP="005C454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C4545" w:rsidRPr="005C4545" w:rsidRDefault="005C4545" w:rsidP="005C4545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C4545">
              <w:rPr>
                <w:sz w:val="24"/>
                <w:szCs w:val="24"/>
              </w:rPr>
              <w:t>Мониторинг</w:t>
            </w:r>
            <w:r w:rsidRPr="005C4545">
              <w:rPr>
                <w:spacing w:val="26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численности</w:t>
            </w:r>
            <w:r w:rsidRPr="005C4545">
              <w:rPr>
                <w:spacing w:val="25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выпускников,</w:t>
            </w:r>
            <w:r w:rsidRPr="005C4545">
              <w:rPr>
                <w:spacing w:val="24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продолживших</w:t>
            </w:r>
            <w:r w:rsidRPr="005C4545">
              <w:rPr>
                <w:spacing w:val="22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образование</w:t>
            </w:r>
            <w:r w:rsidRPr="005C4545">
              <w:rPr>
                <w:spacing w:val="22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в</w:t>
            </w:r>
            <w:r w:rsidRPr="005C4545">
              <w:rPr>
                <w:spacing w:val="-47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техникумах,</w:t>
            </w:r>
            <w:r w:rsidRPr="005C4545">
              <w:rPr>
                <w:spacing w:val="2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колледжах,</w:t>
            </w:r>
            <w:r w:rsidRPr="005C4545">
              <w:rPr>
                <w:spacing w:val="2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ВУЗах</w:t>
            </w:r>
          </w:p>
        </w:tc>
      </w:tr>
      <w:tr w:rsidR="005C4545" w:rsidRPr="005C4545" w:rsidTr="00623548">
        <w:trPr>
          <w:trHeight w:val="460"/>
        </w:trPr>
        <w:tc>
          <w:tcPr>
            <w:tcW w:w="3685" w:type="dxa"/>
            <w:vMerge/>
            <w:tcBorders>
              <w:top w:val="nil"/>
            </w:tcBorders>
          </w:tcPr>
          <w:p w:rsidR="005C4545" w:rsidRPr="005C4545" w:rsidRDefault="005C4545" w:rsidP="005C454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C4545" w:rsidRPr="005C4545" w:rsidRDefault="005C4545" w:rsidP="005C4545">
            <w:pPr>
              <w:pStyle w:val="TableParagraph"/>
              <w:spacing w:line="222" w:lineRule="exact"/>
              <w:ind w:left="40"/>
              <w:jc w:val="both"/>
              <w:rPr>
                <w:sz w:val="24"/>
                <w:szCs w:val="24"/>
              </w:rPr>
            </w:pPr>
            <w:r w:rsidRPr="005C4545">
              <w:rPr>
                <w:sz w:val="24"/>
                <w:szCs w:val="24"/>
              </w:rPr>
              <w:t>Мониторинг численности</w:t>
            </w:r>
            <w:r w:rsidRPr="005C4545">
              <w:rPr>
                <w:spacing w:val="-1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обучающихся,</w:t>
            </w:r>
            <w:r w:rsidRPr="005C4545">
              <w:rPr>
                <w:spacing w:val="3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выбывших</w:t>
            </w:r>
            <w:r w:rsidRPr="005C4545">
              <w:rPr>
                <w:spacing w:val="2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из</w:t>
            </w:r>
            <w:r w:rsidRPr="005C4545">
              <w:rPr>
                <w:spacing w:val="3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школы</w:t>
            </w:r>
            <w:r w:rsidRPr="005C4545">
              <w:rPr>
                <w:spacing w:val="6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в</w:t>
            </w:r>
            <w:r w:rsidRPr="005C4545">
              <w:rPr>
                <w:spacing w:val="2"/>
                <w:sz w:val="24"/>
                <w:szCs w:val="24"/>
              </w:rPr>
              <w:t xml:space="preserve"> </w:t>
            </w:r>
            <w:r w:rsidRPr="005C4545">
              <w:rPr>
                <w:sz w:val="24"/>
                <w:szCs w:val="24"/>
              </w:rPr>
              <w:t>другие</w:t>
            </w:r>
          </w:p>
          <w:p w:rsidR="005C4545" w:rsidRPr="005C4545" w:rsidRDefault="005C4545" w:rsidP="005C4545">
            <w:pPr>
              <w:pStyle w:val="TableParagraph"/>
              <w:spacing w:line="218" w:lineRule="exact"/>
              <w:ind w:left="40"/>
              <w:jc w:val="both"/>
              <w:rPr>
                <w:sz w:val="24"/>
                <w:szCs w:val="24"/>
              </w:rPr>
            </w:pPr>
            <w:r w:rsidRPr="005C4545">
              <w:rPr>
                <w:sz w:val="24"/>
                <w:szCs w:val="24"/>
              </w:rPr>
              <w:t>школы.</w:t>
            </w:r>
          </w:p>
        </w:tc>
      </w:tr>
    </w:tbl>
    <w:p w:rsidR="005C4545" w:rsidRDefault="005C4545" w:rsidP="005C4545">
      <w:pPr>
        <w:pStyle w:val="a8"/>
        <w:spacing w:after="8" w:line="266" w:lineRule="exact"/>
        <w:ind w:left="666"/>
        <w:jc w:val="both"/>
      </w:pPr>
    </w:p>
    <w:p w:rsidR="005C4545" w:rsidRDefault="005C4545" w:rsidP="005C4545">
      <w:pPr>
        <w:sectPr w:rsidR="005C4545" w:rsidSect="005C4545">
          <w:pgSz w:w="11910" w:h="16840"/>
          <w:pgMar w:top="860" w:right="1100" w:bottom="853" w:left="1160" w:header="0" w:footer="978" w:gutter="0"/>
          <w:cols w:space="720"/>
          <w:docGrid w:linePitch="272"/>
        </w:sectPr>
      </w:pPr>
    </w:p>
    <w:p w:rsidR="005C4545" w:rsidRDefault="005C4545" w:rsidP="005C4545">
      <w:pPr>
        <w:sectPr w:rsidR="005C4545" w:rsidSect="005C4545">
          <w:pgSz w:w="11910" w:h="16840"/>
          <w:pgMar w:top="860" w:right="1100" w:bottom="853" w:left="1160" w:header="0" w:footer="978" w:gutter="0"/>
          <w:cols w:space="720"/>
          <w:docGrid w:linePitch="272"/>
        </w:sectPr>
      </w:pPr>
    </w:p>
    <w:p w:rsidR="005C4545" w:rsidRPr="005C4545" w:rsidRDefault="005C4545" w:rsidP="00D975E6">
      <w:pPr>
        <w:spacing w:line="276" w:lineRule="auto"/>
        <w:ind w:firstLine="567"/>
        <w:rPr>
          <w:rFonts w:cs="Times New Roman"/>
          <w:color w:val="FF0000"/>
          <w:sz w:val="24"/>
          <w:szCs w:val="24"/>
        </w:rPr>
      </w:pPr>
    </w:p>
    <w:sectPr w:rsidR="005C4545" w:rsidRPr="005C4545" w:rsidSect="005C4545">
      <w:pgSz w:w="16838" w:h="11906" w:orient="landscape"/>
      <w:pgMar w:top="850" w:right="851" w:bottom="170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483" w:rsidRDefault="00254483" w:rsidP="00FE2AD5">
      <w:pPr>
        <w:spacing w:line="240" w:lineRule="auto"/>
      </w:pPr>
      <w:r>
        <w:separator/>
      </w:r>
    </w:p>
  </w:endnote>
  <w:endnote w:type="continuationSeparator" w:id="0">
    <w:p w:rsidR="00254483" w:rsidRDefault="00254483" w:rsidP="00FE2A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PT Serif">
    <w:altName w:val="Cambria"/>
    <w:charset w:val="CC"/>
    <w:family w:val="roman"/>
    <w:pitch w:val="variable"/>
    <w:sig w:usb0="A00002EF" w:usb1="5000204B" w:usb2="00000000" w:usb3="00000000" w:csb0="00000097" w:csb1="00000000"/>
  </w:font>
  <w:font w:name="serif">
    <w:altName w:val="Segoe Print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483" w:rsidRDefault="00254483">
    <w:pPr>
      <w:pStyle w:val="a8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545" w:rsidRDefault="005C4545">
    <w:pPr>
      <w:pStyle w:val="a8"/>
      <w:spacing w:line="14" w:lineRule="auto"/>
      <w:rPr>
        <w:sz w:val="20"/>
      </w:rPr>
    </w:pPr>
    <w:r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289" type="#_x0000_t202" style="position:absolute;left:0;text-align:left;margin-left:408.9pt;margin-top:531.45pt;width:24pt;height:15.3pt;z-index:-251657216;mso-position-horizontal-relative:page;mso-position-vertical-relative:page" filled="f" stroked="f">
          <v:textbox inset="0,0,0,0">
            <w:txbxContent>
              <w:p w:rsidR="005C4545" w:rsidRDefault="005C4545">
                <w:pPr>
                  <w:pStyle w:val="a8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175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483" w:rsidRDefault="00254483" w:rsidP="00FE2AD5">
      <w:pPr>
        <w:spacing w:line="240" w:lineRule="auto"/>
      </w:pPr>
      <w:r>
        <w:separator/>
      </w:r>
    </w:p>
  </w:footnote>
  <w:footnote w:type="continuationSeparator" w:id="0">
    <w:p w:rsidR="00254483" w:rsidRDefault="00254483" w:rsidP="00FE2A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4026764"/>
      <w:docPartObj>
        <w:docPartGallery w:val="Page Numbers (Top of Page)"/>
        <w:docPartUnique/>
      </w:docPartObj>
    </w:sdtPr>
    <w:sdtContent>
      <w:p w:rsidR="00254483" w:rsidRDefault="00254483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48B">
          <w:rPr>
            <w:noProof/>
          </w:rPr>
          <w:t>175</w:t>
        </w:r>
        <w:r>
          <w:rPr>
            <w:noProof/>
          </w:rPr>
          <w:fldChar w:fldCharType="end"/>
        </w:r>
      </w:p>
    </w:sdtContent>
  </w:sdt>
  <w:p w:rsidR="00254483" w:rsidRDefault="00254483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>
      <w:numFmt w:val="bullet"/>
      <w:lvlText w:val="●"/>
      <w:lvlJc w:val="left"/>
      <w:pPr>
        <w:ind w:left="10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0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5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1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6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1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7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2" w:hanging="207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>
      <w:numFmt w:val="bullet"/>
      <w:lvlText w:val="●"/>
      <w:lvlJc w:val="left"/>
      <w:pPr>
        <w:ind w:left="10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0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5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1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6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1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7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2" w:hanging="207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>
      <w:numFmt w:val="bullet"/>
      <w:lvlText w:val="•"/>
      <w:lvlJc w:val="left"/>
      <w:pPr>
        <w:ind w:left="10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445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5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6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1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2" w:hanging="144"/>
      </w:pPr>
      <w:rPr>
        <w:rFonts w:hint="default"/>
        <w:lang w:val="ru-RU" w:eastAsia="en-US" w:bidi="ar-SA"/>
      </w:rPr>
    </w:lvl>
  </w:abstractNum>
  <w:abstractNum w:abstractNumId="3">
    <w:nsid w:val="011B201F"/>
    <w:multiLevelType w:val="hybridMultilevel"/>
    <w:tmpl w:val="0660F470"/>
    <w:lvl w:ilvl="0" w:tplc="FEC2E7EC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86E116">
      <w:numFmt w:val="bullet"/>
      <w:lvlText w:val="•"/>
      <w:lvlJc w:val="left"/>
      <w:pPr>
        <w:ind w:left="801" w:hanging="125"/>
      </w:pPr>
      <w:rPr>
        <w:rFonts w:hint="default"/>
        <w:lang w:val="ru-RU" w:eastAsia="en-US" w:bidi="ar-SA"/>
      </w:rPr>
    </w:lvl>
    <w:lvl w:ilvl="2" w:tplc="CD26A8BA">
      <w:numFmt w:val="bullet"/>
      <w:lvlText w:val="•"/>
      <w:lvlJc w:val="left"/>
      <w:pPr>
        <w:ind w:left="1363" w:hanging="125"/>
      </w:pPr>
      <w:rPr>
        <w:rFonts w:hint="default"/>
        <w:lang w:val="ru-RU" w:eastAsia="en-US" w:bidi="ar-SA"/>
      </w:rPr>
    </w:lvl>
    <w:lvl w:ilvl="3" w:tplc="7B9ED96C">
      <w:numFmt w:val="bullet"/>
      <w:lvlText w:val="•"/>
      <w:lvlJc w:val="left"/>
      <w:pPr>
        <w:ind w:left="1924" w:hanging="125"/>
      </w:pPr>
      <w:rPr>
        <w:rFonts w:hint="default"/>
        <w:lang w:val="ru-RU" w:eastAsia="en-US" w:bidi="ar-SA"/>
      </w:rPr>
    </w:lvl>
    <w:lvl w:ilvl="4" w:tplc="8AC8C158">
      <w:numFmt w:val="bullet"/>
      <w:lvlText w:val="•"/>
      <w:lvlJc w:val="left"/>
      <w:pPr>
        <w:ind w:left="2486" w:hanging="125"/>
      </w:pPr>
      <w:rPr>
        <w:rFonts w:hint="default"/>
        <w:lang w:val="ru-RU" w:eastAsia="en-US" w:bidi="ar-SA"/>
      </w:rPr>
    </w:lvl>
    <w:lvl w:ilvl="5" w:tplc="ED081496">
      <w:numFmt w:val="bullet"/>
      <w:lvlText w:val="•"/>
      <w:lvlJc w:val="left"/>
      <w:pPr>
        <w:ind w:left="3047" w:hanging="125"/>
      </w:pPr>
      <w:rPr>
        <w:rFonts w:hint="default"/>
        <w:lang w:val="ru-RU" w:eastAsia="en-US" w:bidi="ar-SA"/>
      </w:rPr>
    </w:lvl>
    <w:lvl w:ilvl="6" w:tplc="0900B6EE">
      <w:numFmt w:val="bullet"/>
      <w:lvlText w:val="•"/>
      <w:lvlJc w:val="left"/>
      <w:pPr>
        <w:ind w:left="3609" w:hanging="125"/>
      </w:pPr>
      <w:rPr>
        <w:rFonts w:hint="default"/>
        <w:lang w:val="ru-RU" w:eastAsia="en-US" w:bidi="ar-SA"/>
      </w:rPr>
    </w:lvl>
    <w:lvl w:ilvl="7" w:tplc="5BF07326">
      <w:numFmt w:val="bullet"/>
      <w:lvlText w:val="•"/>
      <w:lvlJc w:val="left"/>
      <w:pPr>
        <w:ind w:left="4170" w:hanging="125"/>
      </w:pPr>
      <w:rPr>
        <w:rFonts w:hint="default"/>
        <w:lang w:val="ru-RU" w:eastAsia="en-US" w:bidi="ar-SA"/>
      </w:rPr>
    </w:lvl>
    <w:lvl w:ilvl="8" w:tplc="115066B0">
      <w:numFmt w:val="bullet"/>
      <w:lvlText w:val="•"/>
      <w:lvlJc w:val="left"/>
      <w:pPr>
        <w:ind w:left="4732" w:hanging="125"/>
      </w:pPr>
      <w:rPr>
        <w:rFonts w:hint="default"/>
        <w:lang w:val="ru-RU" w:eastAsia="en-US" w:bidi="ar-SA"/>
      </w:rPr>
    </w:lvl>
  </w:abstractNum>
  <w:abstractNum w:abstractNumId="4">
    <w:nsid w:val="03323708"/>
    <w:multiLevelType w:val="hybridMultilevel"/>
    <w:tmpl w:val="F7E22F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353347B"/>
    <w:multiLevelType w:val="hybridMultilevel"/>
    <w:tmpl w:val="22AA530E"/>
    <w:lvl w:ilvl="0" w:tplc="C790701A">
      <w:numFmt w:val="bullet"/>
      <w:lvlText w:val="-"/>
      <w:lvlJc w:val="left"/>
      <w:pPr>
        <w:ind w:left="11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0686996">
      <w:numFmt w:val="bullet"/>
      <w:lvlText w:val="•"/>
      <w:lvlJc w:val="left"/>
      <w:pPr>
        <w:ind w:left="702" w:hanging="116"/>
      </w:pPr>
      <w:rPr>
        <w:rFonts w:hint="default"/>
        <w:lang w:val="ru-RU" w:eastAsia="en-US" w:bidi="ar-SA"/>
      </w:rPr>
    </w:lvl>
    <w:lvl w:ilvl="2" w:tplc="FDCC006C">
      <w:numFmt w:val="bullet"/>
      <w:lvlText w:val="•"/>
      <w:lvlJc w:val="left"/>
      <w:pPr>
        <w:ind w:left="1284" w:hanging="116"/>
      </w:pPr>
      <w:rPr>
        <w:rFonts w:hint="default"/>
        <w:lang w:val="ru-RU" w:eastAsia="en-US" w:bidi="ar-SA"/>
      </w:rPr>
    </w:lvl>
    <w:lvl w:ilvl="3" w:tplc="6DB4E9B6">
      <w:numFmt w:val="bullet"/>
      <w:lvlText w:val="•"/>
      <w:lvlJc w:val="left"/>
      <w:pPr>
        <w:ind w:left="1866" w:hanging="116"/>
      </w:pPr>
      <w:rPr>
        <w:rFonts w:hint="default"/>
        <w:lang w:val="ru-RU" w:eastAsia="en-US" w:bidi="ar-SA"/>
      </w:rPr>
    </w:lvl>
    <w:lvl w:ilvl="4" w:tplc="86D4FBAC">
      <w:numFmt w:val="bullet"/>
      <w:lvlText w:val="•"/>
      <w:lvlJc w:val="left"/>
      <w:pPr>
        <w:ind w:left="2448" w:hanging="116"/>
      </w:pPr>
      <w:rPr>
        <w:rFonts w:hint="default"/>
        <w:lang w:val="ru-RU" w:eastAsia="en-US" w:bidi="ar-SA"/>
      </w:rPr>
    </w:lvl>
    <w:lvl w:ilvl="5" w:tplc="887A4100">
      <w:numFmt w:val="bullet"/>
      <w:lvlText w:val="•"/>
      <w:lvlJc w:val="left"/>
      <w:pPr>
        <w:ind w:left="3030" w:hanging="116"/>
      </w:pPr>
      <w:rPr>
        <w:rFonts w:hint="default"/>
        <w:lang w:val="ru-RU" w:eastAsia="en-US" w:bidi="ar-SA"/>
      </w:rPr>
    </w:lvl>
    <w:lvl w:ilvl="6" w:tplc="EF2ADDD0">
      <w:numFmt w:val="bullet"/>
      <w:lvlText w:val="•"/>
      <w:lvlJc w:val="left"/>
      <w:pPr>
        <w:ind w:left="3612" w:hanging="116"/>
      </w:pPr>
      <w:rPr>
        <w:rFonts w:hint="default"/>
        <w:lang w:val="ru-RU" w:eastAsia="en-US" w:bidi="ar-SA"/>
      </w:rPr>
    </w:lvl>
    <w:lvl w:ilvl="7" w:tplc="13CE3C18">
      <w:numFmt w:val="bullet"/>
      <w:lvlText w:val="•"/>
      <w:lvlJc w:val="left"/>
      <w:pPr>
        <w:ind w:left="4194" w:hanging="116"/>
      </w:pPr>
      <w:rPr>
        <w:rFonts w:hint="default"/>
        <w:lang w:val="ru-RU" w:eastAsia="en-US" w:bidi="ar-SA"/>
      </w:rPr>
    </w:lvl>
    <w:lvl w:ilvl="8" w:tplc="E59A05AC">
      <w:numFmt w:val="bullet"/>
      <w:lvlText w:val="•"/>
      <w:lvlJc w:val="left"/>
      <w:pPr>
        <w:ind w:left="4776" w:hanging="116"/>
      </w:pPr>
      <w:rPr>
        <w:rFonts w:hint="default"/>
        <w:lang w:val="ru-RU" w:eastAsia="en-US" w:bidi="ar-SA"/>
      </w:rPr>
    </w:lvl>
  </w:abstractNum>
  <w:abstractNum w:abstractNumId="6">
    <w:nsid w:val="03D62ECE"/>
    <w:multiLevelType w:val="multilevel"/>
    <w:tmpl w:val="03D62ECE"/>
    <w:lvl w:ilvl="0">
      <w:numFmt w:val="bullet"/>
      <w:lvlText w:val="●"/>
      <w:lvlJc w:val="left"/>
      <w:pPr>
        <w:ind w:left="10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0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5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1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6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1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7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2" w:hanging="207"/>
      </w:pPr>
      <w:rPr>
        <w:rFonts w:hint="default"/>
        <w:lang w:val="ru-RU" w:eastAsia="en-US" w:bidi="ar-SA"/>
      </w:rPr>
    </w:lvl>
  </w:abstractNum>
  <w:abstractNum w:abstractNumId="7">
    <w:nsid w:val="03E87E29"/>
    <w:multiLevelType w:val="hybridMultilevel"/>
    <w:tmpl w:val="6BA28740"/>
    <w:lvl w:ilvl="0" w:tplc="33C8E304">
      <w:numFmt w:val="bullet"/>
      <w:lvlText w:val="-"/>
      <w:lvlJc w:val="left"/>
      <w:pPr>
        <w:ind w:left="111" w:hanging="16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1B01D7E">
      <w:numFmt w:val="bullet"/>
      <w:lvlText w:val="•"/>
      <w:lvlJc w:val="left"/>
      <w:pPr>
        <w:ind w:left="702" w:hanging="168"/>
      </w:pPr>
      <w:rPr>
        <w:rFonts w:hint="default"/>
        <w:lang w:val="ru-RU" w:eastAsia="en-US" w:bidi="ar-SA"/>
      </w:rPr>
    </w:lvl>
    <w:lvl w:ilvl="2" w:tplc="CED45228">
      <w:numFmt w:val="bullet"/>
      <w:lvlText w:val="•"/>
      <w:lvlJc w:val="left"/>
      <w:pPr>
        <w:ind w:left="1284" w:hanging="168"/>
      </w:pPr>
      <w:rPr>
        <w:rFonts w:hint="default"/>
        <w:lang w:val="ru-RU" w:eastAsia="en-US" w:bidi="ar-SA"/>
      </w:rPr>
    </w:lvl>
    <w:lvl w:ilvl="3" w:tplc="4DB2F448">
      <w:numFmt w:val="bullet"/>
      <w:lvlText w:val="•"/>
      <w:lvlJc w:val="left"/>
      <w:pPr>
        <w:ind w:left="1866" w:hanging="168"/>
      </w:pPr>
      <w:rPr>
        <w:rFonts w:hint="default"/>
        <w:lang w:val="ru-RU" w:eastAsia="en-US" w:bidi="ar-SA"/>
      </w:rPr>
    </w:lvl>
    <w:lvl w:ilvl="4" w:tplc="0CE05070">
      <w:numFmt w:val="bullet"/>
      <w:lvlText w:val="•"/>
      <w:lvlJc w:val="left"/>
      <w:pPr>
        <w:ind w:left="2448" w:hanging="168"/>
      </w:pPr>
      <w:rPr>
        <w:rFonts w:hint="default"/>
        <w:lang w:val="ru-RU" w:eastAsia="en-US" w:bidi="ar-SA"/>
      </w:rPr>
    </w:lvl>
    <w:lvl w:ilvl="5" w:tplc="55A63DA8">
      <w:numFmt w:val="bullet"/>
      <w:lvlText w:val="•"/>
      <w:lvlJc w:val="left"/>
      <w:pPr>
        <w:ind w:left="3030" w:hanging="168"/>
      </w:pPr>
      <w:rPr>
        <w:rFonts w:hint="default"/>
        <w:lang w:val="ru-RU" w:eastAsia="en-US" w:bidi="ar-SA"/>
      </w:rPr>
    </w:lvl>
    <w:lvl w:ilvl="6" w:tplc="CFA231F2">
      <w:numFmt w:val="bullet"/>
      <w:lvlText w:val="•"/>
      <w:lvlJc w:val="left"/>
      <w:pPr>
        <w:ind w:left="3612" w:hanging="168"/>
      </w:pPr>
      <w:rPr>
        <w:rFonts w:hint="default"/>
        <w:lang w:val="ru-RU" w:eastAsia="en-US" w:bidi="ar-SA"/>
      </w:rPr>
    </w:lvl>
    <w:lvl w:ilvl="7" w:tplc="6A9E8A02">
      <w:numFmt w:val="bullet"/>
      <w:lvlText w:val="•"/>
      <w:lvlJc w:val="left"/>
      <w:pPr>
        <w:ind w:left="4194" w:hanging="168"/>
      </w:pPr>
      <w:rPr>
        <w:rFonts w:hint="default"/>
        <w:lang w:val="ru-RU" w:eastAsia="en-US" w:bidi="ar-SA"/>
      </w:rPr>
    </w:lvl>
    <w:lvl w:ilvl="8" w:tplc="CF78CA86">
      <w:numFmt w:val="bullet"/>
      <w:lvlText w:val="•"/>
      <w:lvlJc w:val="left"/>
      <w:pPr>
        <w:ind w:left="4776" w:hanging="168"/>
      </w:pPr>
      <w:rPr>
        <w:rFonts w:hint="default"/>
        <w:lang w:val="ru-RU" w:eastAsia="en-US" w:bidi="ar-SA"/>
      </w:rPr>
    </w:lvl>
  </w:abstractNum>
  <w:abstractNum w:abstractNumId="8">
    <w:nsid w:val="04991D9B"/>
    <w:multiLevelType w:val="hybridMultilevel"/>
    <w:tmpl w:val="F998C8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05605DD6"/>
    <w:multiLevelType w:val="hybridMultilevel"/>
    <w:tmpl w:val="26C249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05C346C6"/>
    <w:multiLevelType w:val="hybridMultilevel"/>
    <w:tmpl w:val="A1E0A0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1B6B81"/>
    <w:multiLevelType w:val="multilevel"/>
    <w:tmpl w:val="061B6B81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064A6407"/>
    <w:multiLevelType w:val="hybridMultilevel"/>
    <w:tmpl w:val="6D26ACF4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3">
    <w:nsid w:val="06C6040A"/>
    <w:multiLevelType w:val="hybridMultilevel"/>
    <w:tmpl w:val="F0AA5A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079937A0"/>
    <w:multiLevelType w:val="hybridMultilevel"/>
    <w:tmpl w:val="44A875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0B501D6A"/>
    <w:multiLevelType w:val="hybridMultilevel"/>
    <w:tmpl w:val="62524C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0C053F41"/>
    <w:multiLevelType w:val="hybridMultilevel"/>
    <w:tmpl w:val="D61A447A"/>
    <w:lvl w:ilvl="0" w:tplc="78189E40">
      <w:numFmt w:val="bullet"/>
      <w:lvlText w:val="-"/>
      <w:lvlJc w:val="left"/>
      <w:pPr>
        <w:ind w:left="226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1CA5D7E">
      <w:numFmt w:val="bullet"/>
      <w:lvlText w:val="•"/>
      <w:lvlJc w:val="left"/>
      <w:pPr>
        <w:ind w:left="792" w:hanging="116"/>
      </w:pPr>
      <w:rPr>
        <w:rFonts w:hint="default"/>
        <w:lang w:val="ru-RU" w:eastAsia="en-US" w:bidi="ar-SA"/>
      </w:rPr>
    </w:lvl>
    <w:lvl w:ilvl="2" w:tplc="27844FD0">
      <w:numFmt w:val="bullet"/>
      <w:lvlText w:val="•"/>
      <w:lvlJc w:val="left"/>
      <w:pPr>
        <w:ind w:left="1364" w:hanging="116"/>
      </w:pPr>
      <w:rPr>
        <w:rFonts w:hint="default"/>
        <w:lang w:val="ru-RU" w:eastAsia="en-US" w:bidi="ar-SA"/>
      </w:rPr>
    </w:lvl>
    <w:lvl w:ilvl="3" w:tplc="77B86B42">
      <w:numFmt w:val="bullet"/>
      <w:lvlText w:val="•"/>
      <w:lvlJc w:val="left"/>
      <w:pPr>
        <w:ind w:left="1936" w:hanging="116"/>
      </w:pPr>
      <w:rPr>
        <w:rFonts w:hint="default"/>
        <w:lang w:val="ru-RU" w:eastAsia="en-US" w:bidi="ar-SA"/>
      </w:rPr>
    </w:lvl>
    <w:lvl w:ilvl="4" w:tplc="50DA13EA">
      <w:numFmt w:val="bullet"/>
      <w:lvlText w:val="•"/>
      <w:lvlJc w:val="left"/>
      <w:pPr>
        <w:ind w:left="2508" w:hanging="116"/>
      </w:pPr>
      <w:rPr>
        <w:rFonts w:hint="default"/>
        <w:lang w:val="ru-RU" w:eastAsia="en-US" w:bidi="ar-SA"/>
      </w:rPr>
    </w:lvl>
    <w:lvl w:ilvl="5" w:tplc="69B22F0E">
      <w:numFmt w:val="bullet"/>
      <w:lvlText w:val="•"/>
      <w:lvlJc w:val="left"/>
      <w:pPr>
        <w:ind w:left="3080" w:hanging="116"/>
      </w:pPr>
      <w:rPr>
        <w:rFonts w:hint="default"/>
        <w:lang w:val="ru-RU" w:eastAsia="en-US" w:bidi="ar-SA"/>
      </w:rPr>
    </w:lvl>
    <w:lvl w:ilvl="6" w:tplc="A0880870">
      <w:numFmt w:val="bullet"/>
      <w:lvlText w:val="•"/>
      <w:lvlJc w:val="left"/>
      <w:pPr>
        <w:ind w:left="3652" w:hanging="116"/>
      </w:pPr>
      <w:rPr>
        <w:rFonts w:hint="default"/>
        <w:lang w:val="ru-RU" w:eastAsia="en-US" w:bidi="ar-SA"/>
      </w:rPr>
    </w:lvl>
    <w:lvl w:ilvl="7" w:tplc="019E443E">
      <w:numFmt w:val="bullet"/>
      <w:lvlText w:val="•"/>
      <w:lvlJc w:val="left"/>
      <w:pPr>
        <w:ind w:left="4224" w:hanging="116"/>
      </w:pPr>
      <w:rPr>
        <w:rFonts w:hint="default"/>
        <w:lang w:val="ru-RU" w:eastAsia="en-US" w:bidi="ar-SA"/>
      </w:rPr>
    </w:lvl>
    <w:lvl w:ilvl="8" w:tplc="91806994">
      <w:numFmt w:val="bullet"/>
      <w:lvlText w:val="•"/>
      <w:lvlJc w:val="left"/>
      <w:pPr>
        <w:ind w:left="4796" w:hanging="116"/>
      </w:pPr>
      <w:rPr>
        <w:rFonts w:hint="default"/>
        <w:lang w:val="ru-RU" w:eastAsia="en-US" w:bidi="ar-SA"/>
      </w:rPr>
    </w:lvl>
  </w:abstractNum>
  <w:abstractNum w:abstractNumId="17">
    <w:nsid w:val="0D2D3800"/>
    <w:multiLevelType w:val="hybridMultilevel"/>
    <w:tmpl w:val="29FACDC2"/>
    <w:lvl w:ilvl="0" w:tplc="13A029F2">
      <w:numFmt w:val="bullet"/>
      <w:lvlText w:val="-"/>
      <w:lvlJc w:val="left"/>
      <w:pPr>
        <w:ind w:left="11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B885146">
      <w:numFmt w:val="bullet"/>
      <w:lvlText w:val="•"/>
      <w:lvlJc w:val="left"/>
      <w:pPr>
        <w:ind w:left="702" w:hanging="116"/>
      </w:pPr>
      <w:rPr>
        <w:rFonts w:hint="default"/>
        <w:lang w:val="ru-RU" w:eastAsia="en-US" w:bidi="ar-SA"/>
      </w:rPr>
    </w:lvl>
    <w:lvl w:ilvl="2" w:tplc="3F52A392">
      <w:numFmt w:val="bullet"/>
      <w:lvlText w:val="•"/>
      <w:lvlJc w:val="left"/>
      <w:pPr>
        <w:ind w:left="1284" w:hanging="116"/>
      </w:pPr>
      <w:rPr>
        <w:rFonts w:hint="default"/>
        <w:lang w:val="ru-RU" w:eastAsia="en-US" w:bidi="ar-SA"/>
      </w:rPr>
    </w:lvl>
    <w:lvl w:ilvl="3" w:tplc="C1FEDF60">
      <w:numFmt w:val="bullet"/>
      <w:lvlText w:val="•"/>
      <w:lvlJc w:val="left"/>
      <w:pPr>
        <w:ind w:left="1866" w:hanging="116"/>
      </w:pPr>
      <w:rPr>
        <w:rFonts w:hint="default"/>
        <w:lang w:val="ru-RU" w:eastAsia="en-US" w:bidi="ar-SA"/>
      </w:rPr>
    </w:lvl>
    <w:lvl w:ilvl="4" w:tplc="FED83BB2">
      <w:numFmt w:val="bullet"/>
      <w:lvlText w:val="•"/>
      <w:lvlJc w:val="left"/>
      <w:pPr>
        <w:ind w:left="2448" w:hanging="116"/>
      </w:pPr>
      <w:rPr>
        <w:rFonts w:hint="default"/>
        <w:lang w:val="ru-RU" w:eastAsia="en-US" w:bidi="ar-SA"/>
      </w:rPr>
    </w:lvl>
    <w:lvl w:ilvl="5" w:tplc="9B382D7E">
      <w:numFmt w:val="bullet"/>
      <w:lvlText w:val="•"/>
      <w:lvlJc w:val="left"/>
      <w:pPr>
        <w:ind w:left="3030" w:hanging="116"/>
      </w:pPr>
      <w:rPr>
        <w:rFonts w:hint="default"/>
        <w:lang w:val="ru-RU" w:eastAsia="en-US" w:bidi="ar-SA"/>
      </w:rPr>
    </w:lvl>
    <w:lvl w:ilvl="6" w:tplc="85E665E2">
      <w:numFmt w:val="bullet"/>
      <w:lvlText w:val="•"/>
      <w:lvlJc w:val="left"/>
      <w:pPr>
        <w:ind w:left="3612" w:hanging="116"/>
      </w:pPr>
      <w:rPr>
        <w:rFonts w:hint="default"/>
        <w:lang w:val="ru-RU" w:eastAsia="en-US" w:bidi="ar-SA"/>
      </w:rPr>
    </w:lvl>
    <w:lvl w:ilvl="7" w:tplc="2FA0914C">
      <w:numFmt w:val="bullet"/>
      <w:lvlText w:val="•"/>
      <w:lvlJc w:val="left"/>
      <w:pPr>
        <w:ind w:left="4194" w:hanging="116"/>
      </w:pPr>
      <w:rPr>
        <w:rFonts w:hint="default"/>
        <w:lang w:val="ru-RU" w:eastAsia="en-US" w:bidi="ar-SA"/>
      </w:rPr>
    </w:lvl>
    <w:lvl w:ilvl="8" w:tplc="87CAF214">
      <w:numFmt w:val="bullet"/>
      <w:lvlText w:val="•"/>
      <w:lvlJc w:val="left"/>
      <w:pPr>
        <w:ind w:left="4776" w:hanging="116"/>
      </w:pPr>
      <w:rPr>
        <w:rFonts w:hint="default"/>
        <w:lang w:val="ru-RU" w:eastAsia="en-US" w:bidi="ar-SA"/>
      </w:rPr>
    </w:lvl>
  </w:abstractNum>
  <w:abstractNum w:abstractNumId="18">
    <w:nsid w:val="0DDF61C8"/>
    <w:multiLevelType w:val="hybridMultilevel"/>
    <w:tmpl w:val="DCE86CDE"/>
    <w:lvl w:ilvl="0" w:tplc="20DC0CBC">
      <w:numFmt w:val="bullet"/>
      <w:lvlText w:val="-"/>
      <w:lvlJc w:val="left"/>
      <w:pPr>
        <w:ind w:left="11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6AE1346">
      <w:numFmt w:val="bullet"/>
      <w:lvlText w:val="•"/>
      <w:lvlJc w:val="left"/>
      <w:pPr>
        <w:ind w:left="702" w:hanging="116"/>
      </w:pPr>
      <w:rPr>
        <w:rFonts w:hint="default"/>
        <w:lang w:val="ru-RU" w:eastAsia="en-US" w:bidi="ar-SA"/>
      </w:rPr>
    </w:lvl>
    <w:lvl w:ilvl="2" w:tplc="DCCE4B2C">
      <w:numFmt w:val="bullet"/>
      <w:lvlText w:val="•"/>
      <w:lvlJc w:val="left"/>
      <w:pPr>
        <w:ind w:left="1284" w:hanging="116"/>
      </w:pPr>
      <w:rPr>
        <w:rFonts w:hint="default"/>
        <w:lang w:val="ru-RU" w:eastAsia="en-US" w:bidi="ar-SA"/>
      </w:rPr>
    </w:lvl>
    <w:lvl w:ilvl="3" w:tplc="4C5847B8">
      <w:numFmt w:val="bullet"/>
      <w:lvlText w:val="•"/>
      <w:lvlJc w:val="left"/>
      <w:pPr>
        <w:ind w:left="1866" w:hanging="116"/>
      </w:pPr>
      <w:rPr>
        <w:rFonts w:hint="default"/>
        <w:lang w:val="ru-RU" w:eastAsia="en-US" w:bidi="ar-SA"/>
      </w:rPr>
    </w:lvl>
    <w:lvl w:ilvl="4" w:tplc="C6BA44AA">
      <w:numFmt w:val="bullet"/>
      <w:lvlText w:val="•"/>
      <w:lvlJc w:val="left"/>
      <w:pPr>
        <w:ind w:left="2448" w:hanging="116"/>
      </w:pPr>
      <w:rPr>
        <w:rFonts w:hint="default"/>
        <w:lang w:val="ru-RU" w:eastAsia="en-US" w:bidi="ar-SA"/>
      </w:rPr>
    </w:lvl>
    <w:lvl w:ilvl="5" w:tplc="AB4CF80E">
      <w:numFmt w:val="bullet"/>
      <w:lvlText w:val="•"/>
      <w:lvlJc w:val="left"/>
      <w:pPr>
        <w:ind w:left="3030" w:hanging="116"/>
      </w:pPr>
      <w:rPr>
        <w:rFonts w:hint="default"/>
        <w:lang w:val="ru-RU" w:eastAsia="en-US" w:bidi="ar-SA"/>
      </w:rPr>
    </w:lvl>
    <w:lvl w:ilvl="6" w:tplc="C23879B4">
      <w:numFmt w:val="bullet"/>
      <w:lvlText w:val="•"/>
      <w:lvlJc w:val="left"/>
      <w:pPr>
        <w:ind w:left="3612" w:hanging="116"/>
      </w:pPr>
      <w:rPr>
        <w:rFonts w:hint="default"/>
        <w:lang w:val="ru-RU" w:eastAsia="en-US" w:bidi="ar-SA"/>
      </w:rPr>
    </w:lvl>
    <w:lvl w:ilvl="7" w:tplc="87487F7E">
      <w:numFmt w:val="bullet"/>
      <w:lvlText w:val="•"/>
      <w:lvlJc w:val="left"/>
      <w:pPr>
        <w:ind w:left="4194" w:hanging="116"/>
      </w:pPr>
      <w:rPr>
        <w:rFonts w:hint="default"/>
        <w:lang w:val="ru-RU" w:eastAsia="en-US" w:bidi="ar-SA"/>
      </w:rPr>
    </w:lvl>
    <w:lvl w:ilvl="8" w:tplc="940AB32A">
      <w:numFmt w:val="bullet"/>
      <w:lvlText w:val="•"/>
      <w:lvlJc w:val="left"/>
      <w:pPr>
        <w:ind w:left="4776" w:hanging="116"/>
      </w:pPr>
      <w:rPr>
        <w:rFonts w:hint="default"/>
        <w:lang w:val="ru-RU" w:eastAsia="en-US" w:bidi="ar-SA"/>
      </w:rPr>
    </w:lvl>
  </w:abstractNum>
  <w:abstractNum w:abstractNumId="19">
    <w:nsid w:val="0ED06C18"/>
    <w:multiLevelType w:val="hybridMultilevel"/>
    <w:tmpl w:val="404AC2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0F4743A5"/>
    <w:multiLevelType w:val="hybridMultilevel"/>
    <w:tmpl w:val="8B56C6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115A520F"/>
    <w:multiLevelType w:val="multilevel"/>
    <w:tmpl w:val="115A520F"/>
    <w:lvl w:ilvl="0">
      <w:numFmt w:val="bullet"/>
      <w:lvlText w:val=""/>
      <w:lvlJc w:val="left"/>
      <w:pPr>
        <w:ind w:left="517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658" w:hanging="3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25" w:hanging="3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0" w:hanging="3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5" w:hanging="3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3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5" w:hanging="3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3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344"/>
      </w:pPr>
      <w:rPr>
        <w:rFonts w:hint="default"/>
        <w:lang w:val="ru-RU" w:eastAsia="en-US" w:bidi="ar-SA"/>
      </w:rPr>
    </w:lvl>
  </w:abstractNum>
  <w:abstractNum w:abstractNumId="22">
    <w:nsid w:val="12086401"/>
    <w:multiLevelType w:val="multilevel"/>
    <w:tmpl w:val="12086401"/>
    <w:lvl w:ilvl="0">
      <w:start w:val="1"/>
      <w:numFmt w:val="decimal"/>
      <w:lvlText w:val="%1"/>
      <w:lvlJc w:val="left"/>
      <w:pPr>
        <w:ind w:left="341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1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0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9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23">
    <w:nsid w:val="12835C70"/>
    <w:multiLevelType w:val="hybridMultilevel"/>
    <w:tmpl w:val="DC0C67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12AC7DB6"/>
    <w:multiLevelType w:val="hybridMultilevel"/>
    <w:tmpl w:val="23C0C2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1455230D"/>
    <w:multiLevelType w:val="hybridMultilevel"/>
    <w:tmpl w:val="B008CCA8"/>
    <w:lvl w:ilvl="0" w:tplc="FC6C81FE">
      <w:numFmt w:val="bullet"/>
      <w:lvlText w:val="-"/>
      <w:lvlJc w:val="left"/>
      <w:pPr>
        <w:ind w:left="107" w:hanging="11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30C57C">
      <w:numFmt w:val="bullet"/>
      <w:lvlText w:val="•"/>
      <w:lvlJc w:val="left"/>
      <w:pPr>
        <w:ind w:left="675" w:hanging="113"/>
      </w:pPr>
      <w:rPr>
        <w:rFonts w:hint="default"/>
        <w:lang w:val="ru-RU" w:eastAsia="en-US" w:bidi="ar-SA"/>
      </w:rPr>
    </w:lvl>
    <w:lvl w:ilvl="2" w:tplc="D9F29D84">
      <w:numFmt w:val="bullet"/>
      <w:lvlText w:val="•"/>
      <w:lvlJc w:val="left"/>
      <w:pPr>
        <w:ind w:left="1251" w:hanging="113"/>
      </w:pPr>
      <w:rPr>
        <w:rFonts w:hint="default"/>
        <w:lang w:val="ru-RU" w:eastAsia="en-US" w:bidi="ar-SA"/>
      </w:rPr>
    </w:lvl>
    <w:lvl w:ilvl="3" w:tplc="49D27B28">
      <w:numFmt w:val="bullet"/>
      <w:lvlText w:val="•"/>
      <w:lvlJc w:val="left"/>
      <w:pPr>
        <w:ind w:left="1826" w:hanging="113"/>
      </w:pPr>
      <w:rPr>
        <w:rFonts w:hint="default"/>
        <w:lang w:val="ru-RU" w:eastAsia="en-US" w:bidi="ar-SA"/>
      </w:rPr>
    </w:lvl>
    <w:lvl w:ilvl="4" w:tplc="3B465DDA">
      <w:numFmt w:val="bullet"/>
      <w:lvlText w:val="•"/>
      <w:lvlJc w:val="left"/>
      <w:pPr>
        <w:ind w:left="2402" w:hanging="113"/>
      </w:pPr>
      <w:rPr>
        <w:rFonts w:hint="default"/>
        <w:lang w:val="ru-RU" w:eastAsia="en-US" w:bidi="ar-SA"/>
      </w:rPr>
    </w:lvl>
    <w:lvl w:ilvl="5" w:tplc="0F047B4C">
      <w:numFmt w:val="bullet"/>
      <w:lvlText w:val="•"/>
      <w:lvlJc w:val="left"/>
      <w:pPr>
        <w:ind w:left="2977" w:hanging="113"/>
      </w:pPr>
      <w:rPr>
        <w:rFonts w:hint="default"/>
        <w:lang w:val="ru-RU" w:eastAsia="en-US" w:bidi="ar-SA"/>
      </w:rPr>
    </w:lvl>
    <w:lvl w:ilvl="6" w:tplc="86724204">
      <w:numFmt w:val="bullet"/>
      <w:lvlText w:val="•"/>
      <w:lvlJc w:val="left"/>
      <w:pPr>
        <w:ind w:left="3553" w:hanging="113"/>
      </w:pPr>
      <w:rPr>
        <w:rFonts w:hint="default"/>
        <w:lang w:val="ru-RU" w:eastAsia="en-US" w:bidi="ar-SA"/>
      </w:rPr>
    </w:lvl>
    <w:lvl w:ilvl="7" w:tplc="0FE62D9C">
      <w:numFmt w:val="bullet"/>
      <w:lvlText w:val="•"/>
      <w:lvlJc w:val="left"/>
      <w:pPr>
        <w:ind w:left="4128" w:hanging="113"/>
      </w:pPr>
      <w:rPr>
        <w:rFonts w:hint="default"/>
        <w:lang w:val="ru-RU" w:eastAsia="en-US" w:bidi="ar-SA"/>
      </w:rPr>
    </w:lvl>
    <w:lvl w:ilvl="8" w:tplc="396404B4">
      <w:numFmt w:val="bullet"/>
      <w:lvlText w:val="•"/>
      <w:lvlJc w:val="left"/>
      <w:pPr>
        <w:ind w:left="4704" w:hanging="113"/>
      </w:pPr>
      <w:rPr>
        <w:rFonts w:hint="default"/>
        <w:lang w:val="ru-RU" w:eastAsia="en-US" w:bidi="ar-SA"/>
      </w:rPr>
    </w:lvl>
  </w:abstractNum>
  <w:abstractNum w:abstractNumId="26">
    <w:nsid w:val="160B58B2"/>
    <w:multiLevelType w:val="hybridMultilevel"/>
    <w:tmpl w:val="CE5AE8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16213793"/>
    <w:multiLevelType w:val="hybridMultilevel"/>
    <w:tmpl w:val="677466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166972F7"/>
    <w:multiLevelType w:val="hybridMultilevel"/>
    <w:tmpl w:val="9CDE5A0E"/>
    <w:lvl w:ilvl="0" w:tplc="434C3E88">
      <w:numFmt w:val="bullet"/>
      <w:lvlText w:val="-"/>
      <w:lvlJc w:val="left"/>
      <w:pPr>
        <w:ind w:left="226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CACF1C2">
      <w:numFmt w:val="bullet"/>
      <w:lvlText w:val="•"/>
      <w:lvlJc w:val="left"/>
      <w:pPr>
        <w:ind w:left="792" w:hanging="116"/>
      </w:pPr>
      <w:rPr>
        <w:rFonts w:hint="default"/>
        <w:lang w:val="ru-RU" w:eastAsia="en-US" w:bidi="ar-SA"/>
      </w:rPr>
    </w:lvl>
    <w:lvl w:ilvl="2" w:tplc="54026758">
      <w:numFmt w:val="bullet"/>
      <w:lvlText w:val="•"/>
      <w:lvlJc w:val="left"/>
      <w:pPr>
        <w:ind w:left="1364" w:hanging="116"/>
      </w:pPr>
      <w:rPr>
        <w:rFonts w:hint="default"/>
        <w:lang w:val="ru-RU" w:eastAsia="en-US" w:bidi="ar-SA"/>
      </w:rPr>
    </w:lvl>
    <w:lvl w:ilvl="3" w:tplc="33A6E636">
      <w:numFmt w:val="bullet"/>
      <w:lvlText w:val="•"/>
      <w:lvlJc w:val="left"/>
      <w:pPr>
        <w:ind w:left="1936" w:hanging="116"/>
      </w:pPr>
      <w:rPr>
        <w:rFonts w:hint="default"/>
        <w:lang w:val="ru-RU" w:eastAsia="en-US" w:bidi="ar-SA"/>
      </w:rPr>
    </w:lvl>
    <w:lvl w:ilvl="4" w:tplc="4E1CF6FA">
      <w:numFmt w:val="bullet"/>
      <w:lvlText w:val="•"/>
      <w:lvlJc w:val="left"/>
      <w:pPr>
        <w:ind w:left="2508" w:hanging="116"/>
      </w:pPr>
      <w:rPr>
        <w:rFonts w:hint="default"/>
        <w:lang w:val="ru-RU" w:eastAsia="en-US" w:bidi="ar-SA"/>
      </w:rPr>
    </w:lvl>
    <w:lvl w:ilvl="5" w:tplc="661E25C2">
      <w:numFmt w:val="bullet"/>
      <w:lvlText w:val="•"/>
      <w:lvlJc w:val="left"/>
      <w:pPr>
        <w:ind w:left="3080" w:hanging="116"/>
      </w:pPr>
      <w:rPr>
        <w:rFonts w:hint="default"/>
        <w:lang w:val="ru-RU" w:eastAsia="en-US" w:bidi="ar-SA"/>
      </w:rPr>
    </w:lvl>
    <w:lvl w:ilvl="6" w:tplc="DDE64286">
      <w:numFmt w:val="bullet"/>
      <w:lvlText w:val="•"/>
      <w:lvlJc w:val="left"/>
      <w:pPr>
        <w:ind w:left="3652" w:hanging="116"/>
      </w:pPr>
      <w:rPr>
        <w:rFonts w:hint="default"/>
        <w:lang w:val="ru-RU" w:eastAsia="en-US" w:bidi="ar-SA"/>
      </w:rPr>
    </w:lvl>
    <w:lvl w:ilvl="7" w:tplc="8834C580">
      <w:numFmt w:val="bullet"/>
      <w:lvlText w:val="•"/>
      <w:lvlJc w:val="left"/>
      <w:pPr>
        <w:ind w:left="4224" w:hanging="116"/>
      </w:pPr>
      <w:rPr>
        <w:rFonts w:hint="default"/>
        <w:lang w:val="ru-RU" w:eastAsia="en-US" w:bidi="ar-SA"/>
      </w:rPr>
    </w:lvl>
    <w:lvl w:ilvl="8" w:tplc="3DE27E82">
      <w:numFmt w:val="bullet"/>
      <w:lvlText w:val="•"/>
      <w:lvlJc w:val="left"/>
      <w:pPr>
        <w:ind w:left="4796" w:hanging="116"/>
      </w:pPr>
      <w:rPr>
        <w:rFonts w:hint="default"/>
        <w:lang w:val="ru-RU" w:eastAsia="en-US" w:bidi="ar-SA"/>
      </w:rPr>
    </w:lvl>
  </w:abstractNum>
  <w:abstractNum w:abstractNumId="29">
    <w:nsid w:val="167F2E82"/>
    <w:multiLevelType w:val="hybridMultilevel"/>
    <w:tmpl w:val="D7FEEA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17427E80"/>
    <w:multiLevelType w:val="hybridMultilevel"/>
    <w:tmpl w:val="AD344726"/>
    <w:lvl w:ilvl="0" w:tplc="EEA4D264">
      <w:start w:val="1"/>
      <w:numFmt w:val="bullet"/>
      <w:lvlText w:val="•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94E4D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8E3F7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E568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D8622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96E30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B2380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A28E6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7A10B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174A31EA"/>
    <w:multiLevelType w:val="hybridMultilevel"/>
    <w:tmpl w:val="22DE22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1756766D"/>
    <w:multiLevelType w:val="hybridMultilevel"/>
    <w:tmpl w:val="EAD6BB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179B5BAF"/>
    <w:multiLevelType w:val="multilevel"/>
    <w:tmpl w:val="94E248E6"/>
    <w:lvl w:ilvl="0">
      <w:start w:val="1"/>
      <w:numFmt w:val="bullet"/>
      <w:lvlText w:val="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1804049D"/>
    <w:multiLevelType w:val="hybridMultilevel"/>
    <w:tmpl w:val="3A80B5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18291F7C"/>
    <w:multiLevelType w:val="hybridMultilevel"/>
    <w:tmpl w:val="2962E3C4"/>
    <w:lvl w:ilvl="0" w:tplc="9B521424">
      <w:numFmt w:val="bullet"/>
      <w:lvlText w:val="-"/>
      <w:lvlJc w:val="left"/>
      <w:pPr>
        <w:ind w:left="226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7A410BC">
      <w:numFmt w:val="bullet"/>
      <w:lvlText w:val="•"/>
      <w:lvlJc w:val="left"/>
      <w:pPr>
        <w:ind w:left="792" w:hanging="116"/>
      </w:pPr>
      <w:rPr>
        <w:rFonts w:hint="default"/>
        <w:lang w:val="ru-RU" w:eastAsia="en-US" w:bidi="ar-SA"/>
      </w:rPr>
    </w:lvl>
    <w:lvl w:ilvl="2" w:tplc="78840026">
      <w:numFmt w:val="bullet"/>
      <w:lvlText w:val="•"/>
      <w:lvlJc w:val="left"/>
      <w:pPr>
        <w:ind w:left="1364" w:hanging="116"/>
      </w:pPr>
      <w:rPr>
        <w:rFonts w:hint="default"/>
        <w:lang w:val="ru-RU" w:eastAsia="en-US" w:bidi="ar-SA"/>
      </w:rPr>
    </w:lvl>
    <w:lvl w:ilvl="3" w:tplc="1B2CB57E">
      <w:numFmt w:val="bullet"/>
      <w:lvlText w:val="•"/>
      <w:lvlJc w:val="left"/>
      <w:pPr>
        <w:ind w:left="1936" w:hanging="116"/>
      </w:pPr>
      <w:rPr>
        <w:rFonts w:hint="default"/>
        <w:lang w:val="ru-RU" w:eastAsia="en-US" w:bidi="ar-SA"/>
      </w:rPr>
    </w:lvl>
    <w:lvl w:ilvl="4" w:tplc="2BEC5290">
      <w:numFmt w:val="bullet"/>
      <w:lvlText w:val="•"/>
      <w:lvlJc w:val="left"/>
      <w:pPr>
        <w:ind w:left="2508" w:hanging="116"/>
      </w:pPr>
      <w:rPr>
        <w:rFonts w:hint="default"/>
        <w:lang w:val="ru-RU" w:eastAsia="en-US" w:bidi="ar-SA"/>
      </w:rPr>
    </w:lvl>
    <w:lvl w:ilvl="5" w:tplc="F72E6594">
      <w:numFmt w:val="bullet"/>
      <w:lvlText w:val="•"/>
      <w:lvlJc w:val="left"/>
      <w:pPr>
        <w:ind w:left="3080" w:hanging="116"/>
      </w:pPr>
      <w:rPr>
        <w:rFonts w:hint="default"/>
        <w:lang w:val="ru-RU" w:eastAsia="en-US" w:bidi="ar-SA"/>
      </w:rPr>
    </w:lvl>
    <w:lvl w:ilvl="6" w:tplc="4C2CBEB6">
      <w:numFmt w:val="bullet"/>
      <w:lvlText w:val="•"/>
      <w:lvlJc w:val="left"/>
      <w:pPr>
        <w:ind w:left="3652" w:hanging="116"/>
      </w:pPr>
      <w:rPr>
        <w:rFonts w:hint="default"/>
        <w:lang w:val="ru-RU" w:eastAsia="en-US" w:bidi="ar-SA"/>
      </w:rPr>
    </w:lvl>
    <w:lvl w:ilvl="7" w:tplc="ECB6C6FA">
      <w:numFmt w:val="bullet"/>
      <w:lvlText w:val="•"/>
      <w:lvlJc w:val="left"/>
      <w:pPr>
        <w:ind w:left="4224" w:hanging="116"/>
      </w:pPr>
      <w:rPr>
        <w:rFonts w:hint="default"/>
        <w:lang w:val="ru-RU" w:eastAsia="en-US" w:bidi="ar-SA"/>
      </w:rPr>
    </w:lvl>
    <w:lvl w:ilvl="8" w:tplc="F004494A">
      <w:numFmt w:val="bullet"/>
      <w:lvlText w:val="•"/>
      <w:lvlJc w:val="left"/>
      <w:pPr>
        <w:ind w:left="4796" w:hanging="116"/>
      </w:pPr>
      <w:rPr>
        <w:rFonts w:hint="default"/>
        <w:lang w:val="ru-RU" w:eastAsia="en-US" w:bidi="ar-SA"/>
      </w:rPr>
    </w:lvl>
  </w:abstractNum>
  <w:abstractNum w:abstractNumId="36">
    <w:nsid w:val="186F1906"/>
    <w:multiLevelType w:val="hybridMultilevel"/>
    <w:tmpl w:val="461AA4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18A63EB8"/>
    <w:multiLevelType w:val="hybridMultilevel"/>
    <w:tmpl w:val="C19C34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196039A5"/>
    <w:multiLevelType w:val="hybridMultilevel"/>
    <w:tmpl w:val="70120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A112613"/>
    <w:multiLevelType w:val="multilevel"/>
    <w:tmpl w:val="1A112613"/>
    <w:lvl w:ilvl="0">
      <w:start w:val="1"/>
      <w:numFmt w:val="decimal"/>
      <w:lvlText w:val="%1."/>
      <w:lvlJc w:val="left"/>
      <w:pPr>
        <w:ind w:left="123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179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18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7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3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2" w:hanging="240"/>
      </w:pPr>
      <w:rPr>
        <w:rFonts w:hint="default"/>
        <w:lang w:val="ru-RU" w:eastAsia="en-US" w:bidi="ar-SA"/>
      </w:rPr>
    </w:lvl>
  </w:abstractNum>
  <w:abstractNum w:abstractNumId="40">
    <w:nsid w:val="1AA8564E"/>
    <w:multiLevelType w:val="hybridMultilevel"/>
    <w:tmpl w:val="EA8A49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B9C70AB"/>
    <w:multiLevelType w:val="hybridMultilevel"/>
    <w:tmpl w:val="3E9A18DA"/>
    <w:lvl w:ilvl="0" w:tplc="A81CCE92">
      <w:numFmt w:val="bullet"/>
      <w:lvlText w:val="-"/>
      <w:lvlJc w:val="left"/>
      <w:pPr>
        <w:ind w:left="226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3C8DE00">
      <w:numFmt w:val="bullet"/>
      <w:lvlText w:val="•"/>
      <w:lvlJc w:val="left"/>
      <w:pPr>
        <w:ind w:left="792" w:hanging="116"/>
      </w:pPr>
      <w:rPr>
        <w:rFonts w:hint="default"/>
        <w:lang w:val="ru-RU" w:eastAsia="en-US" w:bidi="ar-SA"/>
      </w:rPr>
    </w:lvl>
    <w:lvl w:ilvl="2" w:tplc="394A20A0">
      <w:numFmt w:val="bullet"/>
      <w:lvlText w:val="•"/>
      <w:lvlJc w:val="left"/>
      <w:pPr>
        <w:ind w:left="1364" w:hanging="116"/>
      </w:pPr>
      <w:rPr>
        <w:rFonts w:hint="default"/>
        <w:lang w:val="ru-RU" w:eastAsia="en-US" w:bidi="ar-SA"/>
      </w:rPr>
    </w:lvl>
    <w:lvl w:ilvl="3" w:tplc="1382AB2C">
      <w:numFmt w:val="bullet"/>
      <w:lvlText w:val="•"/>
      <w:lvlJc w:val="left"/>
      <w:pPr>
        <w:ind w:left="1936" w:hanging="116"/>
      </w:pPr>
      <w:rPr>
        <w:rFonts w:hint="default"/>
        <w:lang w:val="ru-RU" w:eastAsia="en-US" w:bidi="ar-SA"/>
      </w:rPr>
    </w:lvl>
    <w:lvl w:ilvl="4" w:tplc="3D0A28A6">
      <w:numFmt w:val="bullet"/>
      <w:lvlText w:val="•"/>
      <w:lvlJc w:val="left"/>
      <w:pPr>
        <w:ind w:left="2508" w:hanging="116"/>
      </w:pPr>
      <w:rPr>
        <w:rFonts w:hint="default"/>
        <w:lang w:val="ru-RU" w:eastAsia="en-US" w:bidi="ar-SA"/>
      </w:rPr>
    </w:lvl>
    <w:lvl w:ilvl="5" w:tplc="EA461688">
      <w:numFmt w:val="bullet"/>
      <w:lvlText w:val="•"/>
      <w:lvlJc w:val="left"/>
      <w:pPr>
        <w:ind w:left="3080" w:hanging="116"/>
      </w:pPr>
      <w:rPr>
        <w:rFonts w:hint="default"/>
        <w:lang w:val="ru-RU" w:eastAsia="en-US" w:bidi="ar-SA"/>
      </w:rPr>
    </w:lvl>
    <w:lvl w:ilvl="6" w:tplc="DBB6974C">
      <w:numFmt w:val="bullet"/>
      <w:lvlText w:val="•"/>
      <w:lvlJc w:val="left"/>
      <w:pPr>
        <w:ind w:left="3652" w:hanging="116"/>
      </w:pPr>
      <w:rPr>
        <w:rFonts w:hint="default"/>
        <w:lang w:val="ru-RU" w:eastAsia="en-US" w:bidi="ar-SA"/>
      </w:rPr>
    </w:lvl>
    <w:lvl w:ilvl="7" w:tplc="BB1EE1FA">
      <w:numFmt w:val="bullet"/>
      <w:lvlText w:val="•"/>
      <w:lvlJc w:val="left"/>
      <w:pPr>
        <w:ind w:left="4224" w:hanging="116"/>
      </w:pPr>
      <w:rPr>
        <w:rFonts w:hint="default"/>
        <w:lang w:val="ru-RU" w:eastAsia="en-US" w:bidi="ar-SA"/>
      </w:rPr>
    </w:lvl>
    <w:lvl w:ilvl="8" w:tplc="E0BC21DA">
      <w:numFmt w:val="bullet"/>
      <w:lvlText w:val="•"/>
      <w:lvlJc w:val="left"/>
      <w:pPr>
        <w:ind w:left="4796" w:hanging="116"/>
      </w:pPr>
      <w:rPr>
        <w:rFonts w:hint="default"/>
        <w:lang w:val="ru-RU" w:eastAsia="en-US" w:bidi="ar-SA"/>
      </w:rPr>
    </w:lvl>
  </w:abstractNum>
  <w:abstractNum w:abstractNumId="42">
    <w:nsid w:val="1D0B6C1A"/>
    <w:multiLevelType w:val="hybridMultilevel"/>
    <w:tmpl w:val="03B4897A"/>
    <w:lvl w:ilvl="0" w:tplc="A080FE32">
      <w:start w:val="3"/>
      <w:numFmt w:val="decimal"/>
      <w:lvlText w:val="%1."/>
      <w:lvlJc w:val="left"/>
      <w:pPr>
        <w:ind w:left="136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6F868D6">
      <w:numFmt w:val="none"/>
      <w:lvlText w:val=""/>
      <w:lvlJc w:val="left"/>
      <w:pPr>
        <w:tabs>
          <w:tab w:val="num" w:pos="360"/>
        </w:tabs>
      </w:pPr>
    </w:lvl>
    <w:lvl w:ilvl="2" w:tplc="4196AD30">
      <w:numFmt w:val="bullet"/>
      <w:lvlText w:val="•"/>
      <w:lvlJc w:val="left"/>
      <w:pPr>
        <w:ind w:left="2650" w:hanging="480"/>
      </w:pPr>
      <w:rPr>
        <w:rFonts w:hint="default"/>
        <w:lang w:val="ru-RU" w:eastAsia="en-US" w:bidi="ar-SA"/>
      </w:rPr>
    </w:lvl>
    <w:lvl w:ilvl="3" w:tplc="ADDEBD36">
      <w:numFmt w:val="bullet"/>
      <w:lvlText w:val="•"/>
      <w:lvlJc w:val="left"/>
      <w:pPr>
        <w:ind w:left="3680" w:hanging="480"/>
      </w:pPr>
      <w:rPr>
        <w:rFonts w:hint="default"/>
        <w:lang w:val="ru-RU" w:eastAsia="en-US" w:bidi="ar-SA"/>
      </w:rPr>
    </w:lvl>
    <w:lvl w:ilvl="4" w:tplc="33186C5E">
      <w:numFmt w:val="bullet"/>
      <w:lvlText w:val="•"/>
      <w:lvlJc w:val="left"/>
      <w:pPr>
        <w:ind w:left="4710" w:hanging="480"/>
      </w:pPr>
      <w:rPr>
        <w:rFonts w:hint="default"/>
        <w:lang w:val="ru-RU" w:eastAsia="en-US" w:bidi="ar-SA"/>
      </w:rPr>
    </w:lvl>
    <w:lvl w:ilvl="5" w:tplc="ADBEFECA">
      <w:numFmt w:val="bullet"/>
      <w:lvlText w:val="•"/>
      <w:lvlJc w:val="left"/>
      <w:pPr>
        <w:ind w:left="5740" w:hanging="480"/>
      </w:pPr>
      <w:rPr>
        <w:rFonts w:hint="default"/>
        <w:lang w:val="ru-RU" w:eastAsia="en-US" w:bidi="ar-SA"/>
      </w:rPr>
    </w:lvl>
    <w:lvl w:ilvl="6" w:tplc="35DA507E">
      <w:numFmt w:val="bullet"/>
      <w:lvlText w:val="•"/>
      <w:lvlJc w:val="left"/>
      <w:pPr>
        <w:ind w:left="6770" w:hanging="480"/>
      </w:pPr>
      <w:rPr>
        <w:rFonts w:hint="default"/>
        <w:lang w:val="ru-RU" w:eastAsia="en-US" w:bidi="ar-SA"/>
      </w:rPr>
    </w:lvl>
    <w:lvl w:ilvl="7" w:tplc="87A42CC4">
      <w:numFmt w:val="bullet"/>
      <w:lvlText w:val="•"/>
      <w:lvlJc w:val="left"/>
      <w:pPr>
        <w:ind w:left="7800" w:hanging="480"/>
      </w:pPr>
      <w:rPr>
        <w:rFonts w:hint="default"/>
        <w:lang w:val="ru-RU" w:eastAsia="en-US" w:bidi="ar-SA"/>
      </w:rPr>
    </w:lvl>
    <w:lvl w:ilvl="8" w:tplc="B81811B0">
      <w:numFmt w:val="bullet"/>
      <w:lvlText w:val="•"/>
      <w:lvlJc w:val="left"/>
      <w:pPr>
        <w:ind w:left="8830" w:hanging="480"/>
      </w:pPr>
      <w:rPr>
        <w:rFonts w:hint="default"/>
        <w:lang w:val="ru-RU" w:eastAsia="en-US" w:bidi="ar-SA"/>
      </w:rPr>
    </w:lvl>
  </w:abstractNum>
  <w:abstractNum w:abstractNumId="43">
    <w:nsid w:val="1E0315FF"/>
    <w:multiLevelType w:val="hybridMultilevel"/>
    <w:tmpl w:val="1B5E47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204C3749"/>
    <w:multiLevelType w:val="hybridMultilevel"/>
    <w:tmpl w:val="5802B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0594113"/>
    <w:multiLevelType w:val="hybridMultilevel"/>
    <w:tmpl w:val="77B6DE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21BD78A8"/>
    <w:multiLevelType w:val="multilevel"/>
    <w:tmpl w:val="21BD78A8"/>
    <w:lvl w:ilvl="0">
      <w:start w:val="3"/>
      <w:numFmt w:val="decimal"/>
      <w:lvlText w:val="%1."/>
      <w:lvlJc w:val="left"/>
      <w:pPr>
        <w:ind w:left="123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5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5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18" w:hanging="2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7" w:hanging="2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6" w:hanging="2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2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3" w:hanging="2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2" w:hanging="275"/>
      </w:pPr>
      <w:rPr>
        <w:rFonts w:hint="default"/>
        <w:lang w:val="ru-RU" w:eastAsia="en-US" w:bidi="ar-SA"/>
      </w:rPr>
    </w:lvl>
  </w:abstractNum>
  <w:abstractNum w:abstractNumId="47">
    <w:nsid w:val="243831CC"/>
    <w:multiLevelType w:val="hybridMultilevel"/>
    <w:tmpl w:val="084214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24DE0091"/>
    <w:multiLevelType w:val="hybridMultilevel"/>
    <w:tmpl w:val="D3E469B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>
    <w:nsid w:val="25B654F3"/>
    <w:multiLevelType w:val="multilevel"/>
    <w:tmpl w:val="25B654F3"/>
    <w:lvl w:ilvl="0">
      <w:numFmt w:val="bullet"/>
      <w:lvlText w:val="●"/>
      <w:lvlJc w:val="left"/>
      <w:pPr>
        <w:ind w:left="10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0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5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1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6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7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2" w:hanging="212"/>
      </w:pPr>
      <w:rPr>
        <w:rFonts w:hint="default"/>
        <w:lang w:val="ru-RU" w:eastAsia="en-US" w:bidi="ar-SA"/>
      </w:rPr>
    </w:lvl>
  </w:abstractNum>
  <w:abstractNum w:abstractNumId="50">
    <w:nsid w:val="25E27A8E"/>
    <w:multiLevelType w:val="hybridMultilevel"/>
    <w:tmpl w:val="C47074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>
    <w:nsid w:val="29EF6BE4"/>
    <w:multiLevelType w:val="hybridMultilevel"/>
    <w:tmpl w:val="B77CC5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9F83F8A"/>
    <w:multiLevelType w:val="multilevel"/>
    <w:tmpl w:val="29F83F8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2A3E3A37"/>
    <w:multiLevelType w:val="multilevel"/>
    <w:tmpl w:val="94E248E6"/>
    <w:lvl w:ilvl="0">
      <w:start w:val="1"/>
      <w:numFmt w:val="bullet"/>
      <w:lvlText w:val="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2B534BC8"/>
    <w:multiLevelType w:val="multilevel"/>
    <w:tmpl w:val="2B534BC8"/>
    <w:lvl w:ilvl="0">
      <w:start w:val="1"/>
      <w:numFmt w:val="bullet"/>
      <w:lvlText w:val=""/>
      <w:lvlJc w:val="left"/>
      <w:pPr>
        <w:ind w:left="209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1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3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5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97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9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1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3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58" w:hanging="360"/>
      </w:pPr>
      <w:rPr>
        <w:rFonts w:ascii="Wingdings" w:hAnsi="Wingdings" w:hint="default"/>
      </w:rPr>
    </w:lvl>
  </w:abstractNum>
  <w:abstractNum w:abstractNumId="55">
    <w:nsid w:val="2B7867DB"/>
    <w:multiLevelType w:val="hybridMultilevel"/>
    <w:tmpl w:val="27506E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>
    <w:nsid w:val="2B9B053E"/>
    <w:multiLevelType w:val="multilevel"/>
    <w:tmpl w:val="2B9B053E"/>
    <w:lvl w:ilvl="0">
      <w:start w:val="1"/>
      <w:numFmt w:val="bullet"/>
      <w:lvlText w:val=""/>
      <w:lvlJc w:val="left"/>
      <w:pPr>
        <w:ind w:left="13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38" w:hanging="360"/>
      </w:pPr>
      <w:rPr>
        <w:rFonts w:ascii="Wingdings" w:hAnsi="Wingdings" w:hint="default"/>
      </w:rPr>
    </w:lvl>
  </w:abstractNum>
  <w:abstractNum w:abstractNumId="57">
    <w:nsid w:val="2BC73B58"/>
    <w:multiLevelType w:val="hybridMultilevel"/>
    <w:tmpl w:val="AECEB3AA"/>
    <w:lvl w:ilvl="0" w:tplc="128CE7B0">
      <w:start w:val="1"/>
      <w:numFmt w:val="decimal"/>
      <w:lvlText w:val="%1)"/>
      <w:lvlJc w:val="left"/>
      <w:pPr>
        <w:ind w:left="93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F683CE">
      <w:start w:val="1"/>
      <w:numFmt w:val="decimal"/>
      <w:lvlText w:val="%2."/>
      <w:lvlJc w:val="left"/>
      <w:pPr>
        <w:ind w:left="13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2DAD19A">
      <w:numFmt w:val="bullet"/>
      <w:lvlText w:val="•"/>
      <w:lvlJc w:val="left"/>
      <w:pPr>
        <w:ind w:left="2330" w:hanging="181"/>
      </w:pPr>
      <w:rPr>
        <w:rFonts w:hint="default"/>
        <w:lang w:val="ru-RU" w:eastAsia="en-US" w:bidi="ar-SA"/>
      </w:rPr>
    </w:lvl>
    <w:lvl w:ilvl="3" w:tplc="C28877A8">
      <w:numFmt w:val="bullet"/>
      <w:lvlText w:val="•"/>
      <w:lvlJc w:val="left"/>
      <w:pPr>
        <w:ind w:left="3360" w:hanging="181"/>
      </w:pPr>
      <w:rPr>
        <w:rFonts w:hint="default"/>
        <w:lang w:val="ru-RU" w:eastAsia="en-US" w:bidi="ar-SA"/>
      </w:rPr>
    </w:lvl>
    <w:lvl w:ilvl="4" w:tplc="02F60D36">
      <w:numFmt w:val="bullet"/>
      <w:lvlText w:val="•"/>
      <w:lvlJc w:val="left"/>
      <w:pPr>
        <w:ind w:left="4390" w:hanging="181"/>
      </w:pPr>
      <w:rPr>
        <w:rFonts w:hint="default"/>
        <w:lang w:val="ru-RU" w:eastAsia="en-US" w:bidi="ar-SA"/>
      </w:rPr>
    </w:lvl>
    <w:lvl w:ilvl="5" w:tplc="2BCCB488">
      <w:numFmt w:val="bullet"/>
      <w:lvlText w:val="•"/>
      <w:lvlJc w:val="left"/>
      <w:pPr>
        <w:ind w:left="5420" w:hanging="181"/>
      </w:pPr>
      <w:rPr>
        <w:rFonts w:hint="default"/>
        <w:lang w:val="ru-RU" w:eastAsia="en-US" w:bidi="ar-SA"/>
      </w:rPr>
    </w:lvl>
    <w:lvl w:ilvl="6" w:tplc="4F7A8270">
      <w:numFmt w:val="bullet"/>
      <w:lvlText w:val="•"/>
      <w:lvlJc w:val="left"/>
      <w:pPr>
        <w:ind w:left="6450" w:hanging="181"/>
      </w:pPr>
      <w:rPr>
        <w:rFonts w:hint="default"/>
        <w:lang w:val="ru-RU" w:eastAsia="en-US" w:bidi="ar-SA"/>
      </w:rPr>
    </w:lvl>
    <w:lvl w:ilvl="7" w:tplc="780010CC">
      <w:numFmt w:val="bullet"/>
      <w:lvlText w:val="•"/>
      <w:lvlJc w:val="left"/>
      <w:pPr>
        <w:ind w:left="7480" w:hanging="181"/>
      </w:pPr>
      <w:rPr>
        <w:rFonts w:hint="default"/>
        <w:lang w:val="ru-RU" w:eastAsia="en-US" w:bidi="ar-SA"/>
      </w:rPr>
    </w:lvl>
    <w:lvl w:ilvl="8" w:tplc="E1CE2908">
      <w:numFmt w:val="bullet"/>
      <w:lvlText w:val="•"/>
      <w:lvlJc w:val="left"/>
      <w:pPr>
        <w:ind w:left="8510" w:hanging="181"/>
      </w:pPr>
      <w:rPr>
        <w:rFonts w:hint="default"/>
        <w:lang w:val="ru-RU" w:eastAsia="en-US" w:bidi="ar-SA"/>
      </w:rPr>
    </w:lvl>
  </w:abstractNum>
  <w:abstractNum w:abstractNumId="58">
    <w:nsid w:val="2C434112"/>
    <w:multiLevelType w:val="hybridMultilevel"/>
    <w:tmpl w:val="1834FE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>
    <w:nsid w:val="2DA55FB3"/>
    <w:multiLevelType w:val="hybridMultilevel"/>
    <w:tmpl w:val="63CC17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2E082DA9"/>
    <w:multiLevelType w:val="hybridMultilevel"/>
    <w:tmpl w:val="BDAAD2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>
    <w:nsid w:val="2E814693"/>
    <w:multiLevelType w:val="hybridMultilevel"/>
    <w:tmpl w:val="8C0C10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>
    <w:nsid w:val="2EC57FA5"/>
    <w:multiLevelType w:val="multilevel"/>
    <w:tmpl w:val="2EC57FA5"/>
    <w:lvl w:ilvl="0">
      <w:numFmt w:val="bullet"/>
      <w:lvlText w:val=""/>
      <w:lvlJc w:val="left"/>
      <w:pPr>
        <w:ind w:left="211" w:hanging="29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64" w:hanging="29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09" w:hanging="2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3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3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7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2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7" w:hanging="298"/>
      </w:pPr>
      <w:rPr>
        <w:rFonts w:hint="default"/>
        <w:lang w:val="ru-RU" w:eastAsia="en-US" w:bidi="ar-SA"/>
      </w:rPr>
    </w:lvl>
  </w:abstractNum>
  <w:abstractNum w:abstractNumId="63">
    <w:nsid w:val="2F075E9A"/>
    <w:multiLevelType w:val="hybridMultilevel"/>
    <w:tmpl w:val="2676CC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10C49D5"/>
    <w:multiLevelType w:val="hybridMultilevel"/>
    <w:tmpl w:val="63CC0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164190D"/>
    <w:multiLevelType w:val="hybridMultilevel"/>
    <w:tmpl w:val="6F0221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32C917D0"/>
    <w:multiLevelType w:val="hybridMultilevel"/>
    <w:tmpl w:val="84FC2E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7">
    <w:nsid w:val="32DE293F"/>
    <w:multiLevelType w:val="multilevel"/>
    <w:tmpl w:val="94E248E6"/>
    <w:lvl w:ilvl="0">
      <w:start w:val="1"/>
      <w:numFmt w:val="bullet"/>
      <w:lvlText w:val="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32E70C2B"/>
    <w:multiLevelType w:val="hybridMultilevel"/>
    <w:tmpl w:val="07A250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9">
    <w:nsid w:val="33FB5FF3"/>
    <w:multiLevelType w:val="hybridMultilevel"/>
    <w:tmpl w:val="95869E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0">
    <w:nsid w:val="349C7486"/>
    <w:multiLevelType w:val="hybridMultilevel"/>
    <w:tmpl w:val="68B67AFE"/>
    <w:lvl w:ilvl="0" w:tplc="FE42C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53F662A"/>
    <w:multiLevelType w:val="hybridMultilevel"/>
    <w:tmpl w:val="609CD1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36924B8E"/>
    <w:multiLevelType w:val="multilevel"/>
    <w:tmpl w:val="36924B8E"/>
    <w:lvl w:ilvl="0">
      <w:start w:val="2"/>
      <w:numFmt w:val="decimal"/>
      <w:lvlText w:val="%1"/>
      <w:lvlJc w:val="left"/>
      <w:pPr>
        <w:ind w:left="141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425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857" w:hanging="1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6" w:hanging="1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1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1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2" w:hanging="195"/>
      </w:pPr>
      <w:rPr>
        <w:rFonts w:hint="default"/>
        <w:lang w:val="ru-RU" w:eastAsia="en-US" w:bidi="ar-SA"/>
      </w:rPr>
    </w:lvl>
  </w:abstractNum>
  <w:abstractNum w:abstractNumId="73">
    <w:nsid w:val="37C12908"/>
    <w:multiLevelType w:val="hybridMultilevel"/>
    <w:tmpl w:val="C1A67820"/>
    <w:lvl w:ilvl="0" w:tplc="EAA699DE">
      <w:numFmt w:val="bullet"/>
      <w:lvlText w:val="-"/>
      <w:lvlJc w:val="left"/>
      <w:pPr>
        <w:ind w:left="226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D0A78A2">
      <w:numFmt w:val="bullet"/>
      <w:lvlText w:val="•"/>
      <w:lvlJc w:val="left"/>
      <w:pPr>
        <w:ind w:left="792" w:hanging="116"/>
      </w:pPr>
      <w:rPr>
        <w:rFonts w:hint="default"/>
        <w:lang w:val="ru-RU" w:eastAsia="en-US" w:bidi="ar-SA"/>
      </w:rPr>
    </w:lvl>
    <w:lvl w:ilvl="2" w:tplc="3FEEFDB8">
      <w:numFmt w:val="bullet"/>
      <w:lvlText w:val="•"/>
      <w:lvlJc w:val="left"/>
      <w:pPr>
        <w:ind w:left="1364" w:hanging="116"/>
      </w:pPr>
      <w:rPr>
        <w:rFonts w:hint="default"/>
        <w:lang w:val="ru-RU" w:eastAsia="en-US" w:bidi="ar-SA"/>
      </w:rPr>
    </w:lvl>
    <w:lvl w:ilvl="3" w:tplc="19D8C3C2">
      <w:numFmt w:val="bullet"/>
      <w:lvlText w:val="•"/>
      <w:lvlJc w:val="left"/>
      <w:pPr>
        <w:ind w:left="1936" w:hanging="116"/>
      </w:pPr>
      <w:rPr>
        <w:rFonts w:hint="default"/>
        <w:lang w:val="ru-RU" w:eastAsia="en-US" w:bidi="ar-SA"/>
      </w:rPr>
    </w:lvl>
    <w:lvl w:ilvl="4" w:tplc="9396881E">
      <w:numFmt w:val="bullet"/>
      <w:lvlText w:val="•"/>
      <w:lvlJc w:val="left"/>
      <w:pPr>
        <w:ind w:left="2508" w:hanging="116"/>
      </w:pPr>
      <w:rPr>
        <w:rFonts w:hint="default"/>
        <w:lang w:val="ru-RU" w:eastAsia="en-US" w:bidi="ar-SA"/>
      </w:rPr>
    </w:lvl>
    <w:lvl w:ilvl="5" w:tplc="888E539A">
      <w:numFmt w:val="bullet"/>
      <w:lvlText w:val="•"/>
      <w:lvlJc w:val="left"/>
      <w:pPr>
        <w:ind w:left="3080" w:hanging="116"/>
      </w:pPr>
      <w:rPr>
        <w:rFonts w:hint="default"/>
        <w:lang w:val="ru-RU" w:eastAsia="en-US" w:bidi="ar-SA"/>
      </w:rPr>
    </w:lvl>
    <w:lvl w:ilvl="6" w:tplc="A9A46CF0">
      <w:numFmt w:val="bullet"/>
      <w:lvlText w:val="•"/>
      <w:lvlJc w:val="left"/>
      <w:pPr>
        <w:ind w:left="3652" w:hanging="116"/>
      </w:pPr>
      <w:rPr>
        <w:rFonts w:hint="default"/>
        <w:lang w:val="ru-RU" w:eastAsia="en-US" w:bidi="ar-SA"/>
      </w:rPr>
    </w:lvl>
    <w:lvl w:ilvl="7" w:tplc="C76E5FE6">
      <w:numFmt w:val="bullet"/>
      <w:lvlText w:val="•"/>
      <w:lvlJc w:val="left"/>
      <w:pPr>
        <w:ind w:left="4224" w:hanging="116"/>
      </w:pPr>
      <w:rPr>
        <w:rFonts w:hint="default"/>
        <w:lang w:val="ru-RU" w:eastAsia="en-US" w:bidi="ar-SA"/>
      </w:rPr>
    </w:lvl>
    <w:lvl w:ilvl="8" w:tplc="7EF888BA">
      <w:numFmt w:val="bullet"/>
      <w:lvlText w:val="•"/>
      <w:lvlJc w:val="left"/>
      <w:pPr>
        <w:ind w:left="4796" w:hanging="116"/>
      </w:pPr>
      <w:rPr>
        <w:rFonts w:hint="default"/>
        <w:lang w:val="ru-RU" w:eastAsia="en-US" w:bidi="ar-SA"/>
      </w:rPr>
    </w:lvl>
  </w:abstractNum>
  <w:abstractNum w:abstractNumId="74">
    <w:nsid w:val="3A12067D"/>
    <w:multiLevelType w:val="hybridMultilevel"/>
    <w:tmpl w:val="24D8B3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>
    <w:nsid w:val="3A906BF0"/>
    <w:multiLevelType w:val="hybridMultilevel"/>
    <w:tmpl w:val="5CA0D526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76">
    <w:nsid w:val="3AC71ACC"/>
    <w:multiLevelType w:val="multilevel"/>
    <w:tmpl w:val="94E248E6"/>
    <w:lvl w:ilvl="0">
      <w:start w:val="1"/>
      <w:numFmt w:val="bullet"/>
      <w:lvlText w:val="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3B1F517C"/>
    <w:multiLevelType w:val="multilevel"/>
    <w:tmpl w:val="94E248E6"/>
    <w:lvl w:ilvl="0">
      <w:start w:val="1"/>
      <w:numFmt w:val="bullet"/>
      <w:lvlText w:val="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3CB52369"/>
    <w:multiLevelType w:val="hybridMultilevel"/>
    <w:tmpl w:val="69487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>
    <w:nsid w:val="3D4A6D86"/>
    <w:multiLevelType w:val="hybridMultilevel"/>
    <w:tmpl w:val="055A8C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3DB20C4C"/>
    <w:multiLevelType w:val="multilevel"/>
    <w:tmpl w:val="94E248E6"/>
    <w:lvl w:ilvl="0">
      <w:start w:val="1"/>
      <w:numFmt w:val="bullet"/>
      <w:lvlText w:val="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3F73630F"/>
    <w:multiLevelType w:val="hybridMultilevel"/>
    <w:tmpl w:val="171A7FCA"/>
    <w:lvl w:ilvl="0" w:tplc="EC3A2A4E">
      <w:numFmt w:val="bullet"/>
      <w:lvlText w:val="-"/>
      <w:lvlJc w:val="left"/>
      <w:pPr>
        <w:ind w:left="111" w:hanging="23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40E0086">
      <w:numFmt w:val="bullet"/>
      <w:lvlText w:val="•"/>
      <w:lvlJc w:val="left"/>
      <w:pPr>
        <w:ind w:left="702" w:hanging="236"/>
      </w:pPr>
      <w:rPr>
        <w:rFonts w:hint="default"/>
        <w:lang w:val="ru-RU" w:eastAsia="en-US" w:bidi="ar-SA"/>
      </w:rPr>
    </w:lvl>
    <w:lvl w:ilvl="2" w:tplc="667C0C12">
      <w:numFmt w:val="bullet"/>
      <w:lvlText w:val="•"/>
      <w:lvlJc w:val="left"/>
      <w:pPr>
        <w:ind w:left="1284" w:hanging="236"/>
      </w:pPr>
      <w:rPr>
        <w:rFonts w:hint="default"/>
        <w:lang w:val="ru-RU" w:eastAsia="en-US" w:bidi="ar-SA"/>
      </w:rPr>
    </w:lvl>
    <w:lvl w:ilvl="3" w:tplc="84ECB2D4">
      <w:numFmt w:val="bullet"/>
      <w:lvlText w:val="•"/>
      <w:lvlJc w:val="left"/>
      <w:pPr>
        <w:ind w:left="1866" w:hanging="236"/>
      </w:pPr>
      <w:rPr>
        <w:rFonts w:hint="default"/>
        <w:lang w:val="ru-RU" w:eastAsia="en-US" w:bidi="ar-SA"/>
      </w:rPr>
    </w:lvl>
    <w:lvl w:ilvl="4" w:tplc="242C19E4">
      <w:numFmt w:val="bullet"/>
      <w:lvlText w:val="•"/>
      <w:lvlJc w:val="left"/>
      <w:pPr>
        <w:ind w:left="2448" w:hanging="236"/>
      </w:pPr>
      <w:rPr>
        <w:rFonts w:hint="default"/>
        <w:lang w:val="ru-RU" w:eastAsia="en-US" w:bidi="ar-SA"/>
      </w:rPr>
    </w:lvl>
    <w:lvl w:ilvl="5" w:tplc="AF200168">
      <w:numFmt w:val="bullet"/>
      <w:lvlText w:val="•"/>
      <w:lvlJc w:val="left"/>
      <w:pPr>
        <w:ind w:left="3030" w:hanging="236"/>
      </w:pPr>
      <w:rPr>
        <w:rFonts w:hint="default"/>
        <w:lang w:val="ru-RU" w:eastAsia="en-US" w:bidi="ar-SA"/>
      </w:rPr>
    </w:lvl>
    <w:lvl w:ilvl="6" w:tplc="34E0DD1E">
      <w:numFmt w:val="bullet"/>
      <w:lvlText w:val="•"/>
      <w:lvlJc w:val="left"/>
      <w:pPr>
        <w:ind w:left="3612" w:hanging="236"/>
      </w:pPr>
      <w:rPr>
        <w:rFonts w:hint="default"/>
        <w:lang w:val="ru-RU" w:eastAsia="en-US" w:bidi="ar-SA"/>
      </w:rPr>
    </w:lvl>
    <w:lvl w:ilvl="7" w:tplc="8B688E32">
      <w:numFmt w:val="bullet"/>
      <w:lvlText w:val="•"/>
      <w:lvlJc w:val="left"/>
      <w:pPr>
        <w:ind w:left="4194" w:hanging="236"/>
      </w:pPr>
      <w:rPr>
        <w:rFonts w:hint="default"/>
        <w:lang w:val="ru-RU" w:eastAsia="en-US" w:bidi="ar-SA"/>
      </w:rPr>
    </w:lvl>
    <w:lvl w:ilvl="8" w:tplc="B560CF2A">
      <w:numFmt w:val="bullet"/>
      <w:lvlText w:val="•"/>
      <w:lvlJc w:val="left"/>
      <w:pPr>
        <w:ind w:left="4776" w:hanging="236"/>
      </w:pPr>
      <w:rPr>
        <w:rFonts w:hint="default"/>
        <w:lang w:val="ru-RU" w:eastAsia="en-US" w:bidi="ar-SA"/>
      </w:rPr>
    </w:lvl>
  </w:abstractNum>
  <w:abstractNum w:abstractNumId="82">
    <w:nsid w:val="40B07494"/>
    <w:multiLevelType w:val="hybridMultilevel"/>
    <w:tmpl w:val="E51627DC"/>
    <w:lvl w:ilvl="0" w:tplc="704202C8">
      <w:start w:val="2"/>
      <w:numFmt w:val="decimal"/>
      <w:lvlText w:val="%1"/>
      <w:lvlJc w:val="left"/>
      <w:pPr>
        <w:ind w:left="1520" w:hanging="600"/>
      </w:pPr>
      <w:rPr>
        <w:rFonts w:hint="default"/>
        <w:lang w:val="ru-RU" w:eastAsia="en-US" w:bidi="ar-SA"/>
      </w:rPr>
    </w:lvl>
    <w:lvl w:ilvl="1" w:tplc="208CE0FA">
      <w:numFmt w:val="none"/>
      <w:lvlText w:val=""/>
      <w:lvlJc w:val="left"/>
      <w:pPr>
        <w:tabs>
          <w:tab w:val="num" w:pos="360"/>
        </w:tabs>
      </w:pPr>
    </w:lvl>
    <w:lvl w:ilvl="2" w:tplc="66AC6870">
      <w:numFmt w:val="none"/>
      <w:lvlText w:val=""/>
      <w:lvlJc w:val="left"/>
      <w:pPr>
        <w:tabs>
          <w:tab w:val="num" w:pos="360"/>
        </w:tabs>
      </w:pPr>
    </w:lvl>
    <w:lvl w:ilvl="3" w:tplc="F34E8BC4">
      <w:numFmt w:val="bullet"/>
      <w:lvlText w:val=""/>
      <w:lvlJc w:val="left"/>
      <w:pPr>
        <w:ind w:left="1100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 w:tplc="7F488628">
      <w:numFmt w:val="bullet"/>
      <w:lvlText w:val="•"/>
      <w:lvlJc w:val="left"/>
      <w:pPr>
        <w:ind w:left="4643" w:hanging="284"/>
      </w:pPr>
      <w:rPr>
        <w:rFonts w:hint="default"/>
        <w:lang w:val="ru-RU" w:eastAsia="en-US" w:bidi="ar-SA"/>
      </w:rPr>
    </w:lvl>
    <w:lvl w:ilvl="5" w:tplc="0F74134A">
      <w:numFmt w:val="bullet"/>
      <w:lvlText w:val="•"/>
      <w:lvlJc w:val="left"/>
      <w:pPr>
        <w:ind w:left="5684" w:hanging="284"/>
      </w:pPr>
      <w:rPr>
        <w:rFonts w:hint="default"/>
        <w:lang w:val="ru-RU" w:eastAsia="en-US" w:bidi="ar-SA"/>
      </w:rPr>
    </w:lvl>
    <w:lvl w:ilvl="6" w:tplc="526A1E4E">
      <w:numFmt w:val="bullet"/>
      <w:lvlText w:val="•"/>
      <w:lvlJc w:val="left"/>
      <w:pPr>
        <w:ind w:left="6726" w:hanging="284"/>
      </w:pPr>
      <w:rPr>
        <w:rFonts w:hint="default"/>
        <w:lang w:val="ru-RU" w:eastAsia="en-US" w:bidi="ar-SA"/>
      </w:rPr>
    </w:lvl>
    <w:lvl w:ilvl="7" w:tplc="E1029B7C">
      <w:numFmt w:val="bullet"/>
      <w:lvlText w:val="•"/>
      <w:lvlJc w:val="left"/>
      <w:pPr>
        <w:ind w:left="7767" w:hanging="284"/>
      </w:pPr>
      <w:rPr>
        <w:rFonts w:hint="default"/>
        <w:lang w:val="ru-RU" w:eastAsia="en-US" w:bidi="ar-SA"/>
      </w:rPr>
    </w:lvl>
    <w:lvl w:ilvl="8" w:tplc="8DA0A3CE">
      <w:numFmt w:val="bullet"/>
      <w:lvlText w:val="•"/>
      <w:lvlJc w:val="left"/>
      <w:pPr>
        <w:ind w:left="8808" w:hanging="284"/>
      </w:pPr>
      <w:rPr>
        <w:rFonts w:hint="default"/>
        <w:lang w:val="ru-RU" w:eastAsia="en-US" w:bidi="ar-SA"/>
      </w:rPr>
    </w:lvl>
  </w:abstractNum>
  <w:abstractNum w:abstractNumId="83">
    <w:nsid w:val="411634F9"/>
    <w:multiLevelType w:val="multilevel"/>
    <w:tmpl w:val="8CC4A062"/>
    <w:lvl w:ilvl="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7" w:hanging="1800"/>
      </w:pPr>
      <w:rPr>
        <w:rFonts w:hint="default"/>
      </w:rPr>
    </w:lvl>
  </w:abstractNum>
  <w:abstractNum w:abstractNumId="84">
    <w:nsid w:val="4204443E"/>
    <w:multiLevelType w:val="hybridMultilevel"/>
    <w:tmpl w:val="612674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>
    <w:nsid w:val="45A8700F"/>
    <w:multiLevelType w:val="hybridMultilevel"/>
    <w:tmpl w:val="5860C4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6">
    <w:nsid w:val="45DD6386"/>
    <w:multiLevelType w:val="hybridMultilevel"/>
    <w:tmpl w:val="CF6C0F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7">
    <w:nsid w:val="46A2036B"/>
    <w:multiLevelType w:val="hybridMultilevel"/>
    <w:tmpl w:val="781C57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8">
    <w:nsid w:val="46AC6FFB"/>
    <w:multiLevelType w:val="hybridMultilevel"/>
    <w:tmpl w:val="7E3893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9">
    <w:nsid w:val="46EB5724"/>
    <w:multiLevelType w:val="multilevel"/>
    <w:tmpl w:val="46EB5724"/>
    <w:lvl w:ilvl="0">
      <w:start w:val="1"/>
      <w:numFmt w:val="bullet"/>
      <w:lvlText w:val=""/>
      <w:lvlJc w:val="left"/>
      <w:pPr>
        <w:ind w:left="13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38" w:hanging="360"/>
      </w:pPr>
      <w:rPr>
        <w:rFonts w:ascii="Wingdings" w:hAnsi="Wingdings" w:hint="default"/>
      </w:rPr>
    </w:lvl>
  </w:abstractNum>
  <w:abstractNum w:abstractNumId="90">
    <w:nsid w:val="48CC7DB0"/>
    <w:multiLevelType w:val="hybridMultilevel"/>
    <w:tmpl w:val="4126CC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>
    <w:nsid w:val="48D42CC5"/>
    <w:multiLevelType w:val="hybridMultilevel"/>
    <w:tmpl w:val="78F4BC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4AD766FD"/>
    <w:multiLevelType w:val="multilevel"/>
    <w:tmpl w:val="94E248E6"/>
    <w:lvl w:ilvl="0">
      <w:start w:val="1"/>
      <w:numFmt w:val="bullet"/>
      <w:lvlText w:val="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4AEE3F69"/>
    <w:multiLevelType w:val="hybridMultilevel"/>
    <w:tmpl w:val="E3667A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4BD6214E"/>
    <w:multiLevelType w:val="multilevel"/>
    <w:tmpl w:val="4BD621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4C5639FC"/>
    <w:multiLevelType w:val="hybridMultilevel"/>
    <w:tmpl w:val="8B4E94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6">
    <w:nsid w:val="4CD01437"/>
    <w:multiLevelType w:val="hybridMultilevel"/>
    <w:tmpl w:val="60503E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7">
    <w:nsid w:val="4E3B7AB7"/>
    <w:multiLevelType w:val="hybridMultilevel"/>
    <w:tmpl w:val="24BA7E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8">
    <w:nsid w:val="4E9C0EEC"/>
    <w:multiLevelType w:val="hybridMultilevel"/>
    <w:tmpl w:val="47EC7AF2"/>
    <w:lvl w:ilvl="0" w:tplc="345637A4">
      <w:numFmt w:val="bullet"/>
      <w:lvlText w:val="-"/>
      <w:lvlJc w:val="left"/>
      <w:pPr>
        <w:ind w:left="111" w:hanging="31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4D0E28E">
      <w:numFmt w:val="bullet"/>
      <w:lvlText w:val="•"/>
      <w:lvlJc w:val="left"/>
      <w:pPr>
        <w:ind w:left="702" w:hanging="312"/>
      </w:pPr>
      <w:rPr>
        <w:rFonts w:hint="default"/>
        <w:lang w:val="ru-RU" w:eastAsia="en-US" w:bidi="ar-SA"/>
      </w:rPr>
    </w:lvl>
    <w:lvl w:ilvl="2" w:tplc="EE283C6C">
      <w:numFmt w:val="bullet"/>
      <w:lvlText w:val="•"/>
      <w:lvlJc w:val="left"/>
      <w:pPr>
        <w:ind w:left="1284" w:hanging="312"/>
      </w:pPr>
      <w:rPr>
        <w:rFonts w:hint="default"/>
        <w:lang w:val="ru-RU" w:eastAsia="en-US" w:bidi="ar-SA"/>
      </w:rPr>
    </w:lvl>
    <w:lvl w:ilvl="3" w:tplc="4CB89A88">
      <w:numFmt w:val="bullet"/>
      <w:lvlText w:val="•"/>
      <w:lvlJc w:val="left"/>
      <w:pPr>
        <w:ind w:left="1866" w:hanging="312"/>
      </w:pPr>
      <w:rPr>
        <w:rFonts w:hint="default"/>
        <w:lang w:val="ru-RU" w:eastAsia="en-US" w:bidi="ar-SA"/>
      </w:rPr>
    </w:lvl>
    <w:lvl w:ilvl="4" w:tplc="C666CE48">
      <w:numFmt w:val="bullet"/>
      <w:lvlText w:val="•"/>
      <w:lvlJc w:val="left"/>
      <w:pPr>
        <w:ind w:left="2448" w:hanging="312"/>
      </w:pPr>
      <w:rPr>
        <w:rFonts w:hint="default"/>
        <w:lang w:val="ru-RU" w:eastAsia="en-US" w:bidi="ar-SA"/>
      </w:rPr>
    </w:lvl>
    <w:lvl w:ilvl="5" w:tplc="5E1276E2">
      <w:numFmt w:val="bullet"/>
      <w:lvlText w:val="•"/>
      <w:lvlJc w:val="left"/>
      <w:pPr>
        <w:ind w:left="3030" w:hanging="312"/>
      </w:pPr>
      <w:rPr>
        <w:rFonts w:hint="default"/>
        <w:lang w:val="ru-RU" w:eastAsia="en-US" w:bidi="ar-SA"/>
      </w:rPr>
    </w:lvl>
    <w:lvl w:ilvl="6" w:tplc="43EC3342">
      <w:numFmt w:val="bullet"/>
      <w:lvlText w:val="•"/>
      <w:lvlJc w:val="left"/>
      <w:pPr>
        <w:ind w:left="3612" w:hanging="312"/>
      </w:pPr>
      <w:rPr>
        <w:rFonts w:hint="default"/>
        <w:lang w:val="ru-RU" w:eastAsia="en-US" w:bidi="ar-SA"/>
      </w:rPr>
    </w:lvl>
    <w:lvl w:ilvl="7" w:tplc="B9D47956">
      <w:numFmt w:val="bullet"/>
      <w:lvlText w:val="•"/>
      <w:lvlJc w:val="left"/>
      <w:pPr>
        <w:ind w:left="4194" w:hanging="312"/>
      </w:pPr>
      <w:rPr>
        <w:rFonts w:hint="default"/>
        <w:lang w:val="ru-RU" w:eastAsia="en-US" w:bidi="ar-SA"/>
      </w:rPr>
    </w:lvl>
    <w:lvl w:ilvl="8" w:tplc="5C06ABBE">
      <w:numFmt w:val="bullet"/>
      <w:lvlText w:val="•"/>
      <w:lvlJc w:val="left"/>
      <w:pPr>
        <w:ind w:left="4776" w:hanging="312"/>
      </w:pPr>
      <w:rPr>
        <w:rFonts w:hint="default"/>
        <w:lang w:val="ru-RU" w:eastAsia="en-US" w:bidi="ar-SA"/>
      </w:rPr>
    </w:lvl>
  </w:abstractNum>
  <w:abstractNum w:abstractNumId="99">
    <w:nsid w:val="4F3749AF"/>
    <w:multiLevelType w:val="hybridMultilevel"/>
    <w:tmpl w:val="B4661D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0">
    <w:nsid w:val="526F3872"/>
    <w:multiLevelType w:val="hybridMultilevel"/>
    <w:tmpl w:val="26F265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1">
    <w:nsid w:val="534701B0"/>
    <w:multiLevelType w:val="hybridMultilevel"/>
    <w:tmpl w:val="F2D45574"/>
    <w:lvl w:ilvl="0" w:tplc="A8B6FAFC">
      <w:numFmt w:val="bullet"/>
      <w:lvlText w:val="-"/>
      <w:lvlJc w:val="left"/>
      <w:pPr>
        <w:ind w:left="11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BB4535A">
      <w:numFmt w:val="bullet"/>
      <w:lvlText w:val="•"/>
      <w:lvlJc w:val="left"/>
      <w:pPr>
        <w:ind w:left="702" w:hanging="116"/>
      </w:pPr>
      <w:rPr>
        <w:rFonts w:hint="default"/>
        <w:lang w:val="ru-RU" w:eastAsia="en-US" w:bidi="ar-SA"/>
      </w:rPr>
    </w:lvl>
    <w:lvl w:ilvl="2" w:tplc="FACAC8F4">
      <w:numFmt w:val="bullet"/>
      <w:lvlText w:val="•"/>
      <w:lvlJc w:val="left"/>
      <w:pPr>
        <w:ind w:left="1284" w:hanging="116"/>
      </w:pPr>
      <w:rPr>
        <w:rFonts w:hint="default"/>
        <w:lang w:val="ru-RU" w:eastAsia="en-US" w:bidi="ar-SA"/>
      </w:rPr>
    </w:lvl>
    <w:lvl w:ilvl="3" w:tplc="C1C081A0">
      <w:numFmt w:val="bullet"/>
      <w:lvlText w:val="•"/>
      <w:lvlJc w:val="left"/>
      <w:pPr>
        <w:ind w:left="1866" w:hanging="116"/>
      </w:pPr>
      <w:rPr>
        <w:rFonts w:hint="default"/>
        <w:lang w:val="ru-RU" w:eastAsia="en-US" w:bidi="ar-SA"/>
      </w:rPr>
    </w:lvl>
    <w:lvl w:ilvl="4" w:tplc="71625EFE">
      <w:numFmt w:val="bullet"/>
      <w:lvlText w:val="•"/>
      <w:lvlJc w:val="left"/>
      <w:pPr>
        <w:ind w:left="2448" w:hanging="116"/>
      </w:pPr>
      <w:rPr>
        <w:rFonts w:hint="default"/>
        <w:lang w:val="ru-RU" w:eastAsia="en-US" w:bidi="ar-SA"/>
      </w:rPr>
    </w:lvl>
    <w:lvl w:ilvl="5" w:tplc="8C5ADB4E">
      <w:numFmt w:val="bullet"/>
      <w:lvlText w:val="•"/>
      <w:lvlJc w:val="left"/>
      <w:pPr>
        <w:ind w:left="3030" w:hanging="116"/>
      </w:pPr>
      <w:rPr>
        <w:rFonts w:hint="default"/>
        <w:lang w:val="ru-RU" w:eastAsia="en-US" w:bidi="ar-SA"/>
      </w:rPr>
    </w:lvl>
    <w:lvl w:ilvl="6" w:tplc="F378C3EA">
      <w:numFmt w:val="bullet"/>
      <w:lvlText w:val="•"/>
      <w:lvlJc w:val="left"/>
      <w:pPr>
        <w:ind w:left="3612" w:hanging="116"/>
      </w:pPr>
      <w:rPr>
        <w:rFonts w:hint="default"/>
        <w:lang w:val="ru-RU" w:eastAsia="en-US" w:bidi="ar-SA"/>
      </w:rPr>
    </w:lvl>
    <w:lvl w:ilvl="7" w:tplc="7772E424">
      <w:numFmt w:val="bullet"/>
      <w:lvlText w:val="•"/>
      <w:lvlJc w:val="left"/>
      <w:pPr>
        <w:ind w:left="4194" w:hanging="116"/>
      </w:pPr>
      <w:rPr>
        <w:rFonts w:hint="default"/>
        <w:lang w:val="ru-RU" w:eastAsia="en-US" w:bidi="ar-SA"/>
      </w:rPr>
    </w:lvl>
    <w:lvl w:ilvl="8" w:tplc="F57090C2">
      <w:numFmt w:val="bullet"/>
      <w:lvlText w:val="•"/>
      <w:lvlJc w:val="left"/>
      <w:pPr>
        <w:ind w:left="4776" w:hanging="116"/>
      </w:pPr>
      <w:rPr>
        <w:rFonts w:hint="default"/>
        <w:lang w:val="ru-RU" w:eastAsia="en-US" w:bidi="ar-SA"/>
      </w:rPr>
    </w:lvl>
  </w:abstractNum>
  <w:abstractNum w:abstractNumId="102">
    <w:nsid w:val="53DE3C25"/>
    <w:multiLevelType w:val="hybridMultilevel"/>
    <w:tmpl w:val="139237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3">
    <w:nsid w:val="5512650E"/>
    <w:multiLevelType w:val="hybridMultilevel"/>
    <w:tmpl w:val="325667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4">
    <w:nsid w:val="55CB1166"/>
    <w:multiLevelType w:val="hybridMultilevel"/>
    <w:tmpl w:val="47E81E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5">
    <w:nsid w:val="561A67ED"/>
    <w:multiLevelType w:val="hybridMultilevel"/>
    <w:tmpl w:val="87EE2D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6">
    <w:nsid w:val="57407BE7"/>
    <w:multiLevelType w:val="hybridMultilevel"/>
    <w:tmpl w:val="1AB4D5CA"/>
    <w:lvl w:ilvl="0" w:tplc="5BF2AA38">
      <w:numFmt w:val="bullet"/>
      <w:lvlText w:val="-"/>
      <w:lvlJc w:val="left"/>
      <w:pPr>
        <w:ind w:left="111" w:hanging="23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6240FD2">
      <w:numFmt w:val="bullet"/>
      <w:lvlText w:val="•"/>
      <w:lvlJc w:val="left"/>
      <w:pPr>
        <w:ind w:left="702" w:hanging="233"/>
      </w:pPr>
      <w:rPr>
        <w:rFonts w:hint="default"/>
        <w:lang w:val="ru-RU" w:eastAsia="en-US" w:bidi="ar-SA"/>
      </w:rPr>
    </w:lvl>
    <w:lvl w:ilvl="2" w:tplc="32241FEA">
      <w:numFmt w:val="bullet"/>
      <w:lvlText w:val="•"/>
      <w:lvlJc w:val="left"/>
      <w:pPr>
        <w:ind w:left="1284" w:hanging="233"/>
      </w:pPr>
      <w:rPr>
        <w:rFonts w:hint="default"/>
        <w:lang w:val="ru-RU" w:eastAsia="en-US" w:bidi="ar-SA"/>
      </w:rPr>
    </w:lvl>
    <w:lvl w:ilvl="3" w:tplc="A9C67C08">
      <w:numFmt w:val="bullet"/>
      <w:lvlText w:val="•"/>
      <w:lvlJc w:val="left"/>
      <w:pPr>
        <w:ind w:left="1866" w:hanging="233"/>
      </w:pPr>
      <w:rPr>
        <w:rFonts w:hint="default"/>
        <w:lang w:val="ru-RU" w:eastAsia="en-US" w:bidi="ar-SA"/>
      </w:rPr>
    </w:lvl>
    <w:lvl w:ilvl="4" w:tplc="C85CE79E">
      <w:numFmt w:val="bullet"/>
      <w:lvlText w:val="•"/>
      <w:lvlJc w:val="left"/>
      <w:pPr>
        <w:ind w:left="2448" w:hanging="233"/>
      </w:pPr>
      <w:rPr>
        <w:rFonts w:hint="default"/>
        <w:lang w:val="ru-RU" w:eastAsia="en-US" w:bidi="ar-SA"/>
      </w:rPr>
    </w:lvl>
    <w:lvl w:ilvl="5" w:tplc="3A0C6AFC">
      <w:numFmt w:val="bullet"/>
      <w:lvlText w:val="•"/>
      <w:lvlJc w:val="left"/>
      <w:pPr>
        <w:ind w:left="3030" w:hanging="233"/>
      </w:pPr>
      <w:rPr>
        <w:rFonts w:hint="default"/>
        <w:lang w:val="ru-RU" w:eastAsia="en-US" w:bidi="ar-SA"/>
      </w:rPr>
    </w:lvl>
    <w:lvl w:ilvl="6" w:tplc="DACEBFB0">
      <w:numFmt w:val="bullet"/>
      <w:lvlText w:val="•"/>
      <w:lvlJc w:val="left"/>
      <w:pPr>
        <w:ind w:left="3612" w:hanging="233"/>
      </w:pPr>
      <w:rPr>
        <w:rFonts w:hint="default"/>
        <w:lang w:val="ru-RU" w:eastAsia="en-US" w:bidi="ar-SA"/>
      </w:rPr>
    </w:lvl>
    <w:lvl w:ilvl="7" w:tplc="6454445E">
      <w:numFmt w:val="bullet"/>
      <w:lvlText w:val="•"/>
      <w:lvlJc w:val="left"/>
      <w:pPr>
        <w:ind w:left="4194" w:hanging="233"/>
      </w:pPr>
      <w:rPr>
        <w:rFonts w:hint="default"/>
        <w:lang w:val="ru-RU" w:eastAsia="en-US" w:bidi="ar-SA"/>
      </w:rPr>
    </w:lvl>
    <w:lvl w:ilvl="8" w:tplc="23EA4D32">
      <w:numFmt w:val="bullet"/>
      <w:lvlText w:val="•"/>
      <w:lvlJc w:val="left"/>
      <w:pPr>
        <w:ind w:left="4776" w:hanging="233"/>
      </w:pPr>
      <w:rPr>
        <w:rFonts w:hint="default"/>
        <w:lang w:val="ru-RU" w:eastAsia="en-US" w:bidi="ar-SA"/>
      </w:rPr>
    </w:lvl>
  </w:abstractNum>
  <w:abstractNum w:abstractNumId="107">
    <w:nsid w:val="57842170"/>
    <w:multiLevelType w:val="hybridMultilevel"/>
    <w:tmpl w:val="F8FA3DCC"/>
    <w:lvl w:ilvl="0" w:tplc="2E6C7288">
      <w:numFmt w:val="bullet"/>
      <w:lvlText w:val="-"/>
      <w:lvlJc w:val="left"/>
      <w:pPr>
        <w:ind w:left="220" w:hanging="11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2E153E">
      <w:numFmt w:val="bullet"/>
      <w:lvlText w:val="•"/>
      <w:lvlJc w:val="left"/>
      <w:pPr>
        <w:ind w:left="783" w:hanging="113"/>
      </w:pPr>
      <w:rPr>
        <w:rFonts w:hint="default"/>
        <w:lang w:val="ru-RU" w:eastAsia="en-US" w:bidi="ar-SA"/>
      </w:rPr>
    </w:lvl>
    <w:lvl w:ilvl="2" w:tplc="4B288C0A">
      <w:numFmt w:val="bullet"/>
      <w:lvlText w:val="•"/>
      <w:lvlJc w:val="left"/>
      <w:pPr>
        <w:ind w:left="1347" w:hanging="113"/>
      </w:pPr>
      <w:rPr>
        <w:rFonts w:hint="default"/>
        <w:lang w:val="ru-RU" w:eastAsia="en-US" w:bidi="ar-SA"/>
      </w:rPr>
    </w:lvl>
    <w:lvl w:ilvl="3" w:tplc="EBB077D4">
      <w:numFmt w:val="bullet"/>
      <w:lvlText w:val="•"/>
      <w:lvlJc w:val="left"/>
      <w:pPr>
        <w:ind w:left="1910" w:hanging="113"/>
      </w:pPr>
      <w:rPr>
        <w:rFonts w:hint="default"/>
        <w:lang w:val="ru-RU" w:eastAsia="en-US" w:bidi="ar-SA"/>
      </w:rPr>
    </w:lvl>
    <w:lvl w:ilvl="4" w:tplc="744C19E2">
      <w:numFmt w:val="bullet"/>
      <w:lvlText w:val="•"/>
      <w:lvlJc w:val="left"/>
      <w:pPr>
        <w:ind w:left="2474" w:hanging="113"/>
      </w:pPr>
      <w:rPr>
        <w:rFonts w:hint="default"/>
        <w:lang w:val="ru-RU" w:eastAsia="en-US" w:bidi="ar-SA"/>
      </w:rPr>
    </w:lvl>
    <w:lvl w:ilvl="5" w:tplc="437E8A02">
      <w:numFmt w:val="bullet"/>
      <w:lvlText w:val="•"/>
      <w:lvlJc w:val="left"/>
      <w:pPr>
        <w:ind w:left="3037" w:hanging="113"/>
      </w:pPr>
      <w:rPr>
        <w:rFonts w:hint="default"/>
        <w:lang w:val="ru-RU" w:eastAsia="en-US" w:bidi="ar-SA"/>
      </w:rPr>
    </w:lvl>
    <w:lvl w:ilvl="6" w:tplc="E0860BB0">
      <w:numFmt w:val="bullet"/>
      <w:lvlText w:val="•"/>
      <w:lvlJc w:val="left"/>
      <w:pPr>
        <w:ind w:left="3601" w:hanging="113"/>
      </w:pPr>
      <w:rPr>
        <w:rFonts w:hint="default"/>
        <w:lang w:val="ru-RU" w:eastAsia="en-US" w:bidi="ar-SA"/>
      </w:rPr>
    </w:lvl>
    <w:lvl w:ilvl="7" w:tplc="C344AD3C">
      <w:numFmt w:val="bullet"/>
      <w:lvlText w:val="•"/>
      <w:lvlJc w:val="left"/>
      <w:pPr>
        <w:ind w:left="4164" w:hanging="113"/>
      </w:pPr>
      <w:rPr>
        <w:rFonts w:hint="default"/>
        <w:lang w:val="ru-RU" w:eastAsia="en-US" w:bidi="ar-SA"/>
      </w:rPr>
    </w:lvl>
    <w:lvl w:ilvl="8" w:tplc="77AC8198">
      <w:numFmt w:val="bullet"/>
      <w:lvlText w:val="•"/>
      <w:lvlJc w:val="left"/>
      <w:pPr>
        <w:ind w:left="4728" w:hanging="113"/>
      </w:pPr>
      <w:rPr>
        <w:rFonts w:hint="default"/>
        <w:lang w:val="ru-RU" w:eastAsia="en-US" w:bidi="ar-SA"/>
      </w:rPr>
    </w:lvl>
  </w:abstractNum>
  <w:abstractNum w:abstractNumId="108">
    <w:nsid w:val="578C5731"/>
    <w:multiLevelType w:val="hybridMultilevel"/>
    <w:tmpl w:val="97E84D6A"/>
    <w:lvl w:ilvl="0" w:tplc="6AEAFBE0">
      <w:numFmt w:val="bullet"/>
      <w:lvlText w:val="-"/>
      <w:lvlJc w:val="left"/>
      <w:pPr>
        <w:ind w:left="226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90A027C">
      <w:numFmt w:val="bullet"/>
      <w:lvlText w:val="•"/>
      <w:lvlJc w:val="left"/>
      <w:pPr>
        <w:ind w:left="792" w:hanging="116"/>
      </w:pPr>
      <w:rPr>
        <w:rFonts w:hint="default"/>
        <w:lang w:val="ru-RU" w:eastAsia="en-US" w:bidi="ar-SA"/>
      </w:rPr>
    </w:lvl>
    <w:lvl w:ilvl="2" w:tplc="9FEA3BB6">
      <w:numFmt w:val="bullet"/>
      <w:lvlText w:val="•"/>
      <w:lvlJc w:val="left"/>
      <w:pPr>
        <w:ind w:left="1364" w:hanging="116"/>
      </w:pPr>
      <w:rPr>
        <w:rFonts w:hint="default"/>
        <w:lang w:val="ru-RU" w:eastAsia="en-US" w:bidi="ar-SA"/>
      </w:rPr>
    </w:lvl>
    <w:lvl w:ilvl="3" w:tplc="06FEBC60">
      <w:numFmt w:val="bullet"/>
      <w:lvlText w:val="•"/>
      <w:lvlJc w:val="left"/>
      <w:pPr>
        <w:ind w:left="1936" w:hanging="116"/>
      </w:pPr>
      <w:rPr>
        <w:rFonts w:hint="default"/>
        <w:lang w:val="ru-RU" w:eastAsia="en-US" w:bidi="ar-SA"/>
      </w:rPr>
    </w:lvl>
    <w:lvl w:ilvl="4" w:tplc="24A2CD04">
      <w:numFmt w:val="bullet"/>
      <w:lvlText w:val="•"/>
      <w:lvlJc w:val="left"/>
      <w:pPr>
        <w:ind w:left="2508" w:hanging="116"/>
      </w:pPr>
      <w:rPr>
        <w:rFonts w:hint="default"/>
        <w:lang w:val="ru-RU" w:eastAsia="en-US" w:bidi="ar-SA"/>
      </w:rPr>
    </w:lvl>
    <w:lvl w:ilvl="5" w:tplc="B0425330">
      <w:numFmt w:val="bullet"/>
      <w:lvlText w:val="•"/>
      <w:lvlJc w:val="left"/>
      <w:pPr>
        <w:ind w:left="3080" w:hanging="116"/>
      </w:pPr>
      <w:rPr>
        <w:rFonts w:hint="default"/>
        <w:lang w:val="ru-RU" w:eastAsia="en-US" w:bidi="ar-SA"/>
      </w:rPr>
    </w:lvl>
    <w:lvl w:ilvl="6" w:tplc="A9E079DC">
      <w:numFmt w:val="bullet"/>
      <w:lvlText w:val="•"/>
      <w:lvlJc w:val="left"/>
      <w:pPr>
        <w:ind w:left="3652" w:hanging="116"/>
      </w:pPr>
      <w:rPr>
        <w:rFonts w:hint="default"/>
        <w:lang w:val="ru-RU" w:eastAsia="en-US" w:bidi="ar-SA"/>
      </w:rPr>
    </w:lvl>
    <w:lvl w:ilvl="7" w:tplc="52285A3A">
      <w:numFmt w:val="bullet"/>
      <w:lvlText w:val="•"/>
      <w:lvlJc w:val="left"/>
      <w:pPr>
        <w:ind w:left="4224" w:hanging="116"/>
      </w:pPr>
      <w:rPr>
        <w:rFonts w:hint="default"/>
        <w:lang w:val="ru-RU" w:eastAsia="en-US" w:bidi="ar-SA"/>
      </w:rPr>
    </w:lvl>
    <w:lvl w:ilvl="8" w:tplc="B5C24516">
      <w:numFmt w:val="bullet"/>
      <w:lvlText w:val="•"/>
      <w:lvlJc w:val="left"/>
      <w:pPr>
        <w:ind w:left="4796" w:hanging="116"/>
      </w:pPr>
      <w:rPr>
        <w:rFonts w:hint="default"/>
        <w:lang w:val="ru-RU" w:eastAsia="en-US" w:bidi="ar-SA"/>
      </w:rPr>
    </w:lvl>
  </w:abstractNum>
  <w:abstractNum w:abstractNumId="109">
    <w:nsid w:val="57DC4F83"/>
    <w:multiLevelType w:val="hybridMultilevel"/>
    <w:tmpl w:val="352C6810"/>
    <w:lvl w:ilvl="0" w:tplc="B2109BC4">
      <w:numFmt w:val="bullet"/>
      <w:lvlText w:val="-"/>
      <w:lvlJc w:val="left"/>
      <w:pPr>
        <w:ind w:left="111" w:hanging="13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810FFD6">
      <w:numFmt w:val="bullet"/>
      <w:lvlText w:val="•"/>
      <w:lvlJc w:val="left"/>
      <w:pPr>
        <w:ind w:left="702" w:hanging="130"/>
      </w:pPr>
      <w:rPr>
        <w:rFonts w:hint="default"/>
        <w:lang w:val="ru-RU" w:eastAsia="en-US" w:bidi="ar-SA"/>
      </w:rPr>
    </w:lvl>
    <w:lvl w:ilvl="2" w:tplc="60447D72">
      <w:numFmt w:val="bullet"/>
      <w:lvlText w:val="•"/>
      <w:lvlJc w:val="left"/>
      <w:pPr>
        <w:ind w:left="1284" w:hanging="130"/>
      </w:pPr>
      <w:rPr>
        <w:rFonts w:hint="default"/>
        <w:lang w:val="ru-RU" w:eastAsia="en-US" w:bidi="ar-SA"/>
      </w:rPr>
    </w:lvl>
    <w:lvl w:ilvl="3" w:tplc="FB6CED0C">
      <w:numFmt w:val="bullet"/>
      <w:lvlText w:val="•"/>
      <w:lvlJc w:val="left"/>
      <w:pPr>
        <w:ind w:left="1866" w:hanging="130"/>
      </w:pPr>
      <w:rPr>
        <w:rFonts w:hint="default"/>
        <w:lang w:val="ru-RU" w:eastAsia="en-US" w:bidi="ar-SA"/>
      </w:rPr>
    </w:lvl>
    <w:lvl w:ilvl="4" w:tplc="AA0C22BA">
      <w:numFmt w:val="bullet"/>
      <w:lvlText w:val="•"/>
      <w:lvlJc w:val="left"/>
      <w:pPr>
        <w:ind w:left="2448" w:hanging="130"/>
      </w:pPr>
      <w:rPr>
        <w:rFonts w:hint="default"/>
        <w:lang w:val="ru-RU" w:eastAsia="en-US" w:bidi="ar-SA"/>
      </w:rPr>
    </w:lvl>
    <w:lvl w:ilvl="5" w:tplc="8AAE9CDA">
      <w:numFmt w:val="bullet"/>
      <w:lvlText w:val="•"/>
      <w:lvlJc w:val="left"/>
      <w:pPr>
        <w:ind w:left="3030" w:hanging="130"/>
      </w:pPr>
      <w:rPr>
        <w:rFonts w:hint="default"/>
        <w:lang w:val="ru-RU" w:eastAsia="en-US" w:bidi="ar-SA"/>
      </w:rPr>
    </w:lvl>
    <w:lvl w:ilvl="6" w:tplc="CF16F608">
      <w:numFmt w:val="bullet"/>
      <w:lvlText w:val="•"/>
      <w:lvlJc w:val="left"/>
      <w:pPr>
        <w:ind w:left="3612" w:hanging="130"/>
      </w:pPr>
      <w:rPr>
        <w:rFonts w:hint="default"/>
        <w:lang w:val="ru-RU" w:eastAsia="en-US" w:bidi="ar-SA"/>
      </w:rPr>
    </w:lvl>
    <w:lvl w:ilvl="7" w:tplc="33FA68BC">
      <w:numFmt w:val="bullet"/>
      <w:lvlText w:val="•"/>
      <w:lvlJc w:val="left"/>
      <w:pPr>
        <w:ind w:left="4194" w:hanging="130"/>
      </w:pPr>
      <w:rPr>
        <w:rFonts w:hint="default"/>
        <w:lang w:val="ru-RU" w:eastAsia="en-US" w:bidi="ar-SA"/>
      </w:rPr>
    </w:lvl>
    <w:lvl w:ilvl="8" w:tplc="6CF69386">
      <w:numFmt w:val="bullet"/>
      <w:lvlText w:val="•"/>
      <w:lvlJc w:val="left"/>
      <w:pPr>
        <w:ind w:left="4776" w:hanging="130"/>
      </w:pPr>
      <w:rPr>
        <w:rFonts w:hint="default"/>
        <w:lang w:val="ru-RU" w:eastAsia="en-US" w:bidi="ar-SA"/>
      </w:rPr>
    </w:lvl>
  </w:abstractNum>
  <w:abstractNum w:abstractNumId="110">
    <w:nsid w:val="589630BD"/>
    <w:multiLevelType w:val="hybridMultilevel"/>
    <w:tmpl w:val="F80809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1">
    <w:nsid w:val="589E5F18"/>
    <w:multiLevelType w:val="hybridMultilevel"/>
    <w:tmpl w:val="C7BC2C06"/>
    <w:lvl w:ilvl="0" w:tplc="2D429646">
      <w:numFmt w:val="bullet"/>
      <w:lvlText w:val="-"/>
      <w:lvlJc w:val="left"/>
      <w:pPr>
        <w:ind w:left="11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CD2D464">
      <w:numFmt w:val="bullet"/>
      <w:lvlText w:val="•"/>
      <w:lvlJc w:val="left"/>
      <w:pPr>
        <w:ind w:left="702" w:hanging="116"/>
      </w:pPr>
      <w:rPr>
        <w:rFonts w:hint="default"/>
        <w:lang w:val="ru-RU" w:eastAsia="en-US" w:bidi="ar-SA"/>
      </w:rPr>
    </w:lvl>
    <w:lvl w:ilvl="2" w:tplc="A1CECFA6">
      <w:numFmt w:val="bullet"/>
      <w:lvlText w:val="•"/>
      <w:lvlJc w:val="left"/>
      <w:pPr>
        <w:ind w:left="1284" w:hanging="116"/>
      </w:pPr>
      <w:rPr>
        <w:rFonts w:hint="default"/>
        <w:lang w:val="ru-RU" w:eastAsia="en-US" w:bidi="ar-SA"/>
      </w:rPr>
    </w:lvl>
    <w:lvl w:ilvl="3" w:tplc="BE02CA3E">
      <w:numFmt w:val="bullet"/>
      <w:lvlText w:val="•"/>
      <w:lvlJc w:val="left"/>
      <w:pPr>
        <w:ind w:left="1866" w:hanging="116"/>
      </w:pPr>
      <w:rPr>
        <w:rFonts w:hint="default"/>
        <w:lang w:val="ru-RU" w:eastAsia="en-US" w:bidi="ar-SA"/>
      </w:rPr>
    </w:lvl>
    <w:lvl w:ilvl="4" w:tplc="6BA643C8">
      <w:numFmt w:val="bullet"/>
      <w:lvlText w:val="•"/>
      <w:lvlJc w:val="left"/>
      <w:pPr>
        <w:ind w:left="2448" w:hanging="116"/>
      </w:pPr>
      <w:rPr>
        <w:rFonts w:hint="default"/>
        <w:lang w:val="ru-RU" w:eastAsia="en-US" w:bidi="ar-SA"/>
      </w:rPr>
    </w:lvl>
    <w:lvl w:ilvl="5" w:tplc="AB90626C">
      <w:numFmt w:val="bullet"/>
      <w:lvlText w:val="•"/>
      <w:lvlJc w:val="left"/>
      <w:pPr>
        <w:ind w:left="3030" w:hanging="116"/>
      </w:pPr>
      <w:rPr>
        <w:rFonts w:hint="default"/>
        <w:lang w:val="ru-RU" w:eastAsia="en-US" w:bidi="ar-SA"/>
      </w:rPr>
    </w:lvl>
    <w:lvl w:ilvl="6" w:tplc="1FE4D8C8">
      <w:numFmt w:val="bullet"/>
      <w:lvlText w:val="•"/>
      <w:lvlJc w:val="left"/>
      <w:pPr>
        <w:ind w:left="3612" w:hanging="116"/>
      </w:pPr>
      <w:rPr>
        <w:rFonts w:hint="default"/>
        <w:lang w:val="ru-RU" w:eastAsia="en-US" w:bidi="ar-SA"/>
      </w:rPr>
    </w:lvl>
    <w:lvl w:ilvl="7" w:tplc="1FB02860">
      <w:numFmt w:val="bullet"/>
      <w:lvlText w:val="•"/>
      <w:lvlJc w:val="left"/>
      <w:pPr>
        <w:ind w:left="4194" w:hanging="116"/>
      </w:pPr>
      <w:rPr>
        <w:rFonts w:hint="default"/>
        <w:lang w:val="ru-RU" w:eastAsia="en-US" w:bidi="ar-SA"/>
      </w:rPr>
    </w:lvl>
    <w:lvl w:ilvl="8" w:tplc="35DCA1B2">
      <w:numFmt w:val="bullet"/>
      <w:lvlText w:val="•"/>
      <w:lvlJc w:val="left"/>
      <w:pPr>
        <w:ind w:left="4776" w:hanging="116"/>
      </w:pPr>
      <w:rPr>
        <w:rFonts w:hint="default"/>
        <w:lang w:val="ru-RU" w:eastAsia="en-US" w:bidi="ar-SA"/>
      </w:rPr>
    </w:lvl>
  </w:abstractNum>
  <w:abstractNum w:abstractNumId="112">
    <w:nsid w:val="5963063C"/>
    <w:multiLevelType w:val="hybridMultilevel"/>
    <w:tmpl w:val="A948E23E"/>
    <w:lvl w:ilvl="0" w:tplc="E27C46D2">
      <w:numFmt w:val="bullet"/>
      <w:lvlText w:val="-"/>
      <w:lvlJc w:val="left"/>
      <w:pPr>
        <w:ind w:left="11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FAEDD36">
      <w:numFmt w:val="bullet"/>
      <w:lvlText w:val="•"/>
      <w:lvlJc w:val="left"/>
      <w:pPr>
        <w:ind w:left="702" w:hanging="116"/>
      </w:pPr>
      <w:rPr>
        <w:rFonts w:hint="default"/>
        <w:lang w:val="ru-RU" w:eastAsia="en-US" w:bidi="ar-SA"/>
      </w:rPr>
    </w:lvl>
    <w:lvl w:ilvl="2" w:tplc="FBBCE77E">
      <w:numFmt w:val="bullet"/>
      <w:lvlText w:val="•"/>
      <w:lvlJc w:val="left"/>
      <w:pPr>
        <w:ind w:left="1284" w:hanging="116"/>
      </w:pPr>
      <w:rPr>
        <w:rFonts w:hint="default"/>
        <w:lang w:val="ru-RU" w:eastAsia="en-US" w:bidi="ar-SA"/>
      </w:rPr>
    </w:lvl>
    <w:lvl w:ilvl="3" w:tplc="672210DC">
      <w:numFmt w:val="bullet"/>
      <w:lvlText w:val="•"/>
      <w:lvlJc w:val="left"/>
      <w:pPr>
        <w:ind w:left="1866" w:hanging="116"/>
      </w:pPr>
      <w:rPr>
        <w:rFonts w:hint="default"/>
        <w:lang w:val="ru-RU" w:eastAsia="en-US" w:bidi="ar-SA"/>
      </w:rPr>
    </w:lvl>
    <w:lvl w:ilvl="4" w:tplc="33A6AE5A">
      <w:numFmt w:val="bullet"/>
      <w:lvlText w:val="•"/>
      <w:lvlJc w:val="left"/>
      <w:pPr>
        <w:ind w:left="2448" w:hanging="116"/>
      </w:pPr>
      <w:rPr>
        <w:rFonts w:hint="default"/>
        <w:lang w:val="ru-RU" w:eastAsia="en-US" w:bidi="ar-SA"/>
      </w:rPr>
    </w:lvl>
    <w:lvl w:ilvl="5" w:tplc="2BE8B98C">
      <w:numFmt w:val="bullet"/>
      <w:lvlText w:val="•"/>
      <w:lvlJc w:val="left"/>
      <w:pPr>
        <w:ind w:left="3030" w:hanging="116"/>
      </w:pPr>
      <w:rPr>
        <w:rFonts w:hint="default"/>
        <w:lang w:val="ru-RU" w:eastAsia="en-US" w:bidi="ar-SA"/>
      </w:rPr>
    </w:lvl>
    <w:lvl w:ilvl="6" w:tplc="C3203FDA">
      <w:numFmt w:val="bullet"/>
      <w:lvlText w:val="•"/>
      <w:lvlJc w:val="left"/>
      <w:pPr>
        <w:ind w:left="3612" w:hanging="116"/>
      </w:pPr>
      <w:rPr>
        <w:rFonts w:hint="default"/>
        <w:lang w:val="ru-RU" w:eastAsia="en-US" w:bidi="ar-SA"/>
      </w:rPr>
    </w:lvl>
    <w:lvl w:ilvl="7" w:tplc="1E5894DE">
      <w:numFmt w:val="bullet"/>
      <w:lvlText w:val="•"/>
      <w:lvlJc w:val="left"/>
      <w:pPr>
        <w:ind w:left="4194" w:hanging="116"/>
      </w:pPr>
      <w:rPr>
        <w:rFonts w:hint="default"/>
        <w:lang w:val="ru-RU" w:eastAsia="en-US" w:bidi="ar-SA"/>
      </w:rPr>
    </w:lvl>
    <w:lvl w:ilvl="8" w:tplc="A0CE74D0">
      <w:numFmt w:val="bullet"/>
      <w:lvlText w:val="•"/>
      <w:lvlJc w:val="left"/>
      <w:pPr>
        <w:ind w:left="4776" w:hanging="116"/>
      </w:pPr>
      <w:rPr>
        <w:rFonts w:hint="default"/>
        <w:lang w:val="ru-RU" w:eastAsia="en-US" w:bidi="ar-SA"/>
      </w:rPr>
    </w:lvl>
  </w:abstractNum>
  <w:abstractNum w:abstractNumId="113">
    <w:nsid w:val="59ADCABA"/>
    <w:multiLevelType w:val="multilevel"/>
    <w:tmpl w:val="59ADCABA"/>
    <w:lvl w:ilvl="0">
      <w:numFmt w:val="bullet"/>
      <w:lvlText w:val="•"/>
      <w:lvlJc w:val="left"/>
      <w:pPr>
        <w:ind w:left="105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445" w:hanging="13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0" w:hanging="1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5" w:hanging="1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1" w:hanging="1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6" w:hanging="1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1" w:hanging="1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7" w:hanging="1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2" w:hanging="139"/>
      </w:pPr>
      <w:rPr>
        <w:rFonts w:hint="default"/>
        <w:lang w:val="ru-RU" w:eastAsia="en-US" w:bidi="ar-SA"/>
      </w:rPr>
    </w:lvl>
  </w:abstractNum>
  <w:abstractNum w:abstractNumId="114">
    <w:nsid w:val="5B045F4A"/>
    <w:multiLevelType w:val="hybridMultilevel"/>
    <w:tmpl w:val="DAC8B2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5B912666"/>
    <w:multiLevelType w:val="hybridMultilevel"/>
    <w:tmpl w:val="7CF2B5D0"/>
    <w:lvl w:ilvl="0" w:tplc="A21ED0B0">
      <w:numFmt w:val="bullet"/>
      <w:lvlText w:val="-"/>
      <w:lvlJc w:val="left"/>
      <w:pPr>
        <w:ind w:left="226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282E31A">
      <w:numFmt w:val="bullet"/>
      <w:lvlText w:val="•"/>
      <w:lvlJc w:val="left"/>
      <w:pPr>
        <w:ind w:left="792" w:hanging="116"/>
      </w:pPr>
      <w:rPr>
        <w:rFonts w:hint="default"/>
        <w:lang w:val="ru-RU" w:eastAsia="en-US" w:bidi="ar-SA"/>
      </w:rPr>
    </w:lvl>
    <w:lvl w:ilvl="2" w:tplc="EF0E801E">
      <w:numFmt w:val="bullet"/>
      <w:lvlText w:val="•"/>
      <w:lvlJc w:val="left"/>
      <w:pPr>
        <w:ind w:left="1364" w:hanging="116"/>
      </w:pPr>
      <w:rPr>
        <w:rFonts w:hint="default"/>
        <w:lang w:val="ru-RU" w:eastAsia="en-US" w:bidi="ar-SA"/>
      </w:rPr>
    </w:lvl>
    <w:lvl w:ilvl="3" w:tplc="774E4640">
      <w:numFmt w:val="bullet"/>
      <w:lvlText w:val="•"/>
      <w:lvlJc w:val="left"/>
      <w:pPr>
        <w:ind w:left="1936" w:hanging="116"/>
      </w:pPr>
      <w:rPr>
        <w:rFonts w:hint="default"/>
        <w:lang w:val="ru-RU" w:eastAsia="en-US" w:bidi="ar-SA"/>
      </w:rPr>
    </w:lvl>
    <w:lvl w:ilvl="4" w:tplc="75D83E64">
      <w:numFmt w:val="bullet"/>
      <w:lvlText w:val="•"/>
      <w:lvlJc w:val="left"/>
      <w:pPr>
        <w:ind w:left="2508" w:hanging="116"/>
      </w:pPr>
      <w:rPr>
        <w:rFonts w:hint="default"/>
        <w:lang w:val="ru-RU" w:eastAsia="en-US" w:bidi="ar-SA"/>
      </w:rPr>
    </w:lvl>
    <w:lvl w:ilvl="5" w:tplc="D876CB90">
      <w:numFmt w:val="bullet"/>
      <w:lvlText w:val="•"/>
      <w:lvlJc w:val="left"/>
      <w:pPr>
        <w:ind w:left="3080" w:hanging="116"/>
      </w:pPr>
      <w:rPr>
        <w:rFonts w:hint="default"/>
        <w:lang w:val="ru-RU" w:eastAsia="en-US" w:bidi="ar-SA"/>
      </w:rPr>
    </w:lvl>
    <w:lvl w:ilvl="6" w:tplc="FFDE87EC">
      <w:numFmt w:val="bullet"/>
      <w:lvlText w:val="•"/>
      <w:lvlJc w:val="left"/>
      <w:pPr>
        <w:ind w:left="3652" w:hanging="116"/>
      </w:pPr>
      <w:rPr>
        <w:rFonts w:hint="default"/>
        <w:lang w:val="ru-RU" w:eastAsia="en-US" w:bidi="ar-SA"/>
      </w:rPr>
    </w:lvl>
    <w:lvl w:ilvl="7" w:tplc="F99EC56C">
      <w:numFmt w:val="bullet"/>
      <w:lvlText w:val="•"/>
      <w:lvlJc w:val="left"/>
      <w:pPr>
        <w:ind w:left="4224" w:hanging="116"/>
      </w:pPr>
      <w:rPr>
        <w:rFonts w:hint="default"/>
        <w:lang w:val="ru-RU" w:eastAsia="en-US" w:bidi="ar-SA"/>
      </w:rPr>
    </w:lvl>
    <w:lvl w:ilvl="8" w:tplc="4A7E21A8">
      <w:numFmt w:val="bullet"/>
      <w:lvlText w:val="•"/>
      <w:lvlJc w:val="left"/>
      <w:pPr>
        <w:ind w:left="4796" w:hanging="116"/>
      </w:pPr>
      <w:rPr>
        <w:rFonts w:hint="default"/>
        <w:lang w:val="ru-RU" w:eastAsia="en-US" w:bidi="ar-SA"/>
      </w:rPr>
    </w:lvl>
  </w:abstractNum>
  <w:abstractNum w:abstractNumId="116">
    <w:nsid w:val="5C5C775A"/>
    <w:multiLevelType w:val="hybridMultilevel"/>
    <w:tmpl w:val="F2CABF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5CBA25D2"/>
    <w:multiLevelType w:val="hybridMultilevel"/>
    <w:tmpl w:val="238C21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8">
    <w:nsid w:val="5D7E76B3"/>
    <w:multiLevelType w:val="hybridMultilevel"/>
    <w:tmpl w:val="1CBEF6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9">
    <w:nsid w:val="5E010890"/>
    <w:multiLevelType w:val="multilevel"/>
    <w:tmpl w:val="5E010890"/>
    <w:lvl w:ilvl="0">
      <w:start w:val="3"/>
      <w:numFmt w:val="decimal"/>
      <w:lvlText w:val="%1"/>
      <w:lvlJc w:val="left"/>
      <w:pPr>
        <w:ind w:left="425" w:hanging="38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25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83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180"/>
      </w:pPr>
      <w:rPr>
        <w:rFonts w:hint="default"/>
        <w:lang w:val="ru-RU" w:eastAsia="en-US" w:bidi="ar-SA"/>
      </w:rPr>
    </w:lvl>
  </w:abstractNum>
  <w:abstractNum w:abstractNumId="120">
    <w:nsid w:val="5ED726E5"/>
    <w:multiLevelType w:val="hybridMultilevel"/>
    <w:tmpl w:val="BCE2A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1">
    <w:nsid w:val="5F800540"/>
    <w:multiLevelType w:val="hybridMultilevel"/>
    <w:tmpl w:val="3B06C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60E209C0"/>
    <w:multiLevelType w:val="multilevel"/>
    <w:tmpl w:val="60E209C0"/>
    <w:lvl w:ilvl="0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6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360"/>
      </w:pPr>
      <w:rPr>
        <w:rFonts w:hint="default"/>
        <w:lang w:val="ru-RU" w:eastAsia="en-US" w:bidi="ar-SA"/>
      </w:rPr>
    </w:lvl>
  </w:abstractNum>
  <w:abstractNum w:abstractNumId="123">
    <w:nsid w:val="625D5D19"/>
    <w:multiLevelType w:val="multilevel"/>
    <w:tmpl w:val="94E248E6"/>
    <w:lvl w:ilvl="0">
      <w:start w:val="1"/>
      <w:numFmt w:val="bullet"/>
      <w:lvlText w:val="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633B0A54"/>
    <w:multiLevelType w:val="hybridMultilevel"/>
    <w:tmpl w:val="CDB404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64B53006"/>
    <w:multiLevelType w:val="hybridMultilevel"/>
    <w:tmpl w:val="4984CA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64B70538"/>
    <w:multiLevelType w:val="hybridMultilevel"/>
    <w:tmpl w:val="A96C14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7">
    <w:nsid w:val="65703C2C"/>
    <w:multiLevelType w:val="multilevel"/>
    <w:tmpl w:val="94E248E6"/>
    <w:lvl w:ilvl="0">
      <w:start w:val="1"/>
      <w:numFmt w:val="bullet"/>
      <w:lvlText w:val="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66C313A5"/>
    <w:multiLevelType w:val="hybridMultilevel"/>
    <w:tmpl w:val="B83432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9">
    <w:nsid w:val="683A587F"/>
    <w:multiLevelType w:val="hybridMultilevel"/>
    <w:tmpl w:val="702813E4"/>
    <w:lvl w:ilvl="0" w:tplc="61E2B966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2EF1B0">
      <w:numFmt w:val="bullet"/>
      <w:lvlText w:val="•"/>
      <w:lvlJc w:val="left"/>
      <w:pPr>
        <w:ind w:left="675" w:hanging="128"/>
      </w:pPr>
      <w:rPr>
        <w:rFonts w:hint="default"/>
        <w:lang w:val="ru-RU" w:eastAsia="en-US" w:bidi="ar-SA"/>
      </w:rPr>
    </w:lvl>
    <w:lvl w:ilvl="2" w:tplc="AF945134">
      <w:numFmt w:val="bullet"/>
      <w:lvlText w:val="•"/>
      <w:lvlJc w:val="left"/>
      <w:pPr>
        <w:ind w:left="1251" w:hanging="128"/>
      </w:pPr>
      <w:rPr>
        <w:rFonts w:hint="default"/>
        <w:lang w:val="ru-RU" w:eastAsia="en-US" w:bidi="ar-SA"/>
      </w:rPr>
    </w:lvl>
    <w:lvl w:ilvl="3" w:tplc="C64E1CBA">
      <w:numFmt w:val="bullet"/>
      <w:lvlText w:val="•"/>
      <w:lvlJc w:val="left"/>
      <w:pPr>
        <w:ind w:left="1826" w:hanging="128"/>
      </w:pPr>
      <w:rPr>
        <w:rFonts w:hint="default"/>
        <w:lang w:val="ru-RU" w:eastAsia="en-US" w:bidi="ar-SA"/>
      </w:rPr>
    </w:lvl>
    <w:lvl w:ilvl="4" w:tplc="8B5CD0A4">
      <w:numFmt w:val="bullet"/>
      <w:lvlText w:val="•"/>
      <w:lvlJc w:val="left"/>
      <w:pPr>
        <w:ind w:left="2402" w:hanging="128"/>
      </w:pPr>
      <w:rPr>
        <w:rFonts w:hint="default"/>
        <w:lang w:val="ru-RU" w:eastAsia="en-US" w:bidi="ar-SA"/>
      </w:rPr>
    </w:lvl>
    <w:lvl w:ilvl="5" w:tplc="D0CA7E4C">
      <w:numFmt w:val="bullet"/>
      <w:lvlText w:val="•"/>
      <w:lvlJc w:val="left"/>
      <w:pPr>
        <w:ind w:left="2977" w:hanging="128"/>
      </w:pPr>
      <w:rPr>
        <w:rFonts w:hint="default"/>
        <w:lang w:val="ru-RU" w:eastAsia="en-US" w:bidi="ar-SA"/>
      </w:rPr>
    </w:lvl>
    <w:lvl w:ilvl="6" w:tplc="9012AF60">
      <w:numFmt w:val="bullet"/>
      <w:lvlText w:val="•"/>
      <w:lvlJc w:val="left"/>
      <w:pPr>
        <w:ind w:left="3553" w:hanging="128"/>
      </w:pPr>
      <w:rPr>
        <w:rFonts w:hint="default"/>
        <w:lang w:val="ru-RU" w:eastAsia="en-US" w:bidi="ar-SA"/>
      </w:rPr>
    </w:lvl>
    <w:lvl w:ilvl="7" w:tplc="71765B4A">
      <w:numFmt w:val="bullet"/>
      <w:lvlText w:val="•"/>
      <w:lvlJc w:val="left"/>
      <w:pPr>
        <w:ind w:left="4128" w:hanging="128"/>
      </w:pPr>
      <w:rPr>
        <w:rFonts w:hint="default"/>
        <w:lang w:val="ru-RU" w:eastAsia="en-US" w:bidi="ar-SA"/>
      </w:rPr>
    </w:lvl>
    <w:lvl w:ilvl="8" w:tplc="9E709C68">
      <w:numFmt w:val="bullet"/>
      <w:lvlText w:val="•"/>
      <w:lvlJc w:val="left"/>
      <w:pPr>
        <w:ind w:left="4704" w:hanging="128"/>
      </w:pPr>
      <w:rPr>
        <w:rFonts w:hint="default"/>
        <w:lang w:val="ru-RU" w:eastAsia="en-US" w:bidi="ar-SA"/>
      </w:rPr>
    </w:lvl>
  </w:abstractNum>
  <w:abstractNum w:abstractNumId="130">
    <w:nsid w:val="69E53593"/>
    <w:multiLevelType w:val="hybridMultilevel"/>
    <w:tmpl w:val="F4AE681A"/>
    <w:lvl w:ilvl="0" w:tplc="4C920254">
      <w:numFmt w:val="bullet"/>
      <w:lvlText w:val="-"/>
      <w:lvlJc w:val="left"/>
      <w:pPr>
        <w:ind w:left="11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8A491DC">
      <w:numFmt w:val="bullet"/>
      <w:lvlText w:val="•"/>
      <w:lvlJc w:val="left"/>
      <w:pPr>
        <w:ind w:left="702" w:hanging="116"/>
      </w:pPr>
      <w:rPr>
        <w:rFonts w:hint="default"/>
        <w:lang w:val="ru-RU" w:eastAsia="en-US" w:bidi="ar-SA"/>
      </w:rPr>
    </w:lvl>
    <w:lvl w:ilvl="2" w:tplc="2154EDE0">
      <w:numFmt w:val="bullet"/>
      <w:lvlText w:val="•"/>
      <w:lvlJc w:val="left"/>
      <w:pPr>
        <w:ind w:left="1284" w:hanging="116"/>
      </w:pPr>
      <w:rPr>
        <w:rFonts w:hint="default"/>
        <w:lang w:val="ru-RU" w:eastAsia="en-US" w:bidi="ar-SA"/>
      </w:rPr>
    </w:lvl>
    <w:lvl w:ilvl="3" w:tplc="6226B00C">
      <w:numFmt w:val="bullet"/>
      <w:lvlText w:val="•"/>
      <w:lvlJc w:val="left"/>
      <w:pPr>
        <w:ind w:left="1866" w:hanging="116"/>
      </w:pPr>
      <w:rPr>
        <w:rFonts w:hint="default"/>
        <w:lang w:val="ru-RU" w:eastAsia="en-US" w:bidi="ar-SA"/>
      </w:rPr>
    </w:lvl>
    <w:lvl w:ilvl="4" w:tplc="5C4C2C5A">
      <w:numFmt w:val="bullet"/>
      <w:lvlText w:val="•"/>
      <w:lvlJc w:val="left"/>
      <w:pPr>
        <w:ind w:left="2448" w:hanging="116"/>
      </w:pPr>
      <w:rPr>
        <w:rFonts w:hint="default"/>
        <w:lang w:val="ru-RU" w:eastAsia="en-US" w:bidi="ar-SA"/>
      </w:rPr>
    </w:lvl>
    <w:lvl w:ilvl="5" w:tplc="C694A2CC">
      <w:numFmt w:val="bullet"/>
      <w:lvlText w:val="•"/>
      <w:lvlJc w:val="left"/>
      <w:pPr>
        <w:ind w:left="3030" w:hanging="116"/>
      </w:pPr>
      <w:rPr>
        <w:rFonts w:hint="default"/>
        <w:lang w:val="ru-RU" w:eastAsia="en-US" w:bidi="ar-SA"/>
      </w:rPr>
    </w:lvl>
    <w:lvl w:ilvl="6" w:tplc="012662F4">
      <w:numFmt w:val="bullet"/>
      <w:lvlText w:val="•"/>
      <w:lvlJc w:val="left"/>
      <w:pPr>
        <w:ind w:left="3612" w:hanging="116"/>
      </w:pPr>
      <w:rPr>
        <w:rFonts w:hint="default"/>
        <w:lang w:val="ru-RU" w:eastAsia="en-US" w:bidi="ar-SA"/>
      </w:rPr>
    </w:lvl>
    <w:lvl w:ilvl="7" w:tplc="9B9081DE">
      <w:numFmt w:val="bullet"/>
      <w:lvlText w:val="•"/>
      <w:lvlJc w:val="left"/>
      <w:pPr>
        <w:ind w:left="4194" w:hanging="116"/>
      </w:pPr>
      <w:rPr>
        <w:rFonts w:hint="default"/>
        <w:lang w:val="ru-RU" w:eastAsia="en-US" w:bidi="ar-SA"/>
      </w:rPr>
    </w:lvl>
    <w:lvl w:ilvl="8" w:tplc="B110512A">
      <w:numFmt w:val="bullet"/>
      <w:lvlText w:val="•"/>
      <w:lvlJc w:val="left"/>
      <w:pPr>
        <w:ind w:left="4776" w:hanging="116"/>
      </w:pPr>
      <w:rPr>
        <w:rFonts w:hint="default"/>
        <w:lang w:val="ru-RU" w:eastAsia="en-US" w:bidi="ar-SA"/>
      </w:rPr>
    </w:lvl>
  </w:abstractNum>
  <w:abstractNum w:abstractNumId="131">
    <w:nsid w:val="6C6646A7"/>
    <w:multiLevelType w:val="hybridMultilevel"/>
    <w:tmpl w:val="7A86F83E"/>
    <w:lvl w:ilvl="0" w:tplc="06043AEA">
      <w:numFmt w:val="bullet"/>
      <w:lvlText w:val="-"/>
      <w:lvlJc w:val="left"/>
      <w:pPr>
        <w:ind w:left="11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A0ADC48">
      <w:numFmt w:val="bullet"/>
      <w:lvlText w:val="•"/>
      <w:lvlJc w:val="left"/>
      <w:pPr>
        <w:ind w:left="702" w:hanging="116"/>
      </w:pPr>
      <w:rPr>
        <w:rFonts w:hint="default"/>
        <w:lang w:val="ru-RU" w:eastAsia="en-US" w:bidi="ar-SA"/>
      </w:rPr>
    </w:lvl>
    <w:lvl w:ilvl="2" w:tplc="31307906">
      <w:numFmt w:val="bullet"/>
      <w:lvlText w:val="•"/>
      <w:lvlJc w:val="left"/>
      <w:pPr>
        <w:ind w:left="1284" w:hanging="116"/>
      </w:pPr>
      <w:rPr>
        <w:rFonts w:hint="default"/>
        <w:lang w:val="ru-RU" w:eastAsia="en-US" w:bidi="ar-SA"/>
      </w:rPr>
    </w:lvl>
    <w:lvl w:ilvl="3" w:tplc="4086D596">
      <w:numFmt w:val="bullet"/>
      <w:lvlText w:val="•"/>
      <w:lvlJc w:val="left"/>
      <w:pPr>
        <w:ind w:left="1866" w:hanging="116"/>
      </w:pPr>
      <w:rPr>
        <w:rFonts w:hint="default"/>
        <w:lang w:val="ru-RU" w:eastAsia="en-US" w:bidi="ar-SA"/>
      </w:rPr>
    </w:lvl>
    <w:lvl w:ilvl="4" w:tplc="5B58B256">
      <w:numFmt w:val="bullet"/>
      <w:lvlText w:val="•"/>
      <w:lvlJc w:val="left"/>
      <w:pPr>
        <w:ind w:left="2448" w:hanging="116"/>
      </w:pPr>
      <w:rPr>
        <w:rFonts w:hint="default"/>
        <w:lang w:val="ru-RU" w:eastAsia="en-US" w:bidi="ar-SA"/>
      </w:rPr>
    </w:lvl>
    <w:lvl w:ilvl="5" w:tplc="FA1A43E8">
      <w:numFmt w:val="bullet"/>
      <w:lvlText w:val="•"/>
      <w:lvlJc w:val="left"/>
      <w:pPr>
        <w:ind w:left="3030" w:hanging="116"/>
      </w:pPr>
      <w:rPr>
        <w:rFonts w:hint="default"/>
        <w:lang w:val="ru-RU" w:eastAsia="en-US" w:bidi="ar-SA"/>
      </w:rPr>
    </w:lvl>
    <w:lvl w:ilvl="6" w:tplc="8E4A237C">
      <w:numFmt w:val="bullet"/>
      <w:lvlText w:val="•"/>
      <w:lvlJc w:val="left"/>
      <w:pPr>
        <w:ind w:left="3612" w:hanging="116"/>
      </w:pPr>
      <w:rPr>
        <w:rFonts w:hint="default"/>
        <w:lang w:val="ru-RU" w:eastAsia="en-US" w:bidi="ar-SA"/>
      </w:rPr>
    </w:lvl>
    <w:lvl w:ilvl="7" w:tplc="AC86FDCC">
      <w:numFmt w:val="bullet"/>
      <w:lvlText w:val="•"/>
      <w:lvlJc w:val="left"/>
      <w:pPr>
        <w:ind w:left="4194" w:hanging="116"/>
      </w:pPr>
      <w:rPr>
        <w:rFonts w:hint="default"/>
        <w:lang w:val="ru-RU" w:eastAsia="en-US" w:bidi="ar-SA"/>
      </w:rPr>
    </w:lvl>
    <w:lvl w:ilvl="8" w:tplc="2A28C7CC">
      <w:numFmt w:val="bullet"/>
      <w:lvlText w:val="•"/>
      <w:lvlJc w:val="left"/>
      <w:pPr>
        <w:ind w:left="4776" w:hanging="116"/>
      </w:pPr>
      <w:rPr>
        <w:rFonts w:hint="default"/>
        <w:lang w:val="ru-RU" w:eastAsia="en-US" w:bidi="ar-SA"/>
      </w:rPr>
    </w:lvl>
  </w:abstractNum>
  <w:abstractNum w:abstractNumId="132">
    <w:nsid w:val="6CC10082"/>
    <w:multiLevelType w:val="multilevel"/>
    <w:tmpl w:val="6CC10082"/>
    <w:lvl w:ilvl="0">
      <w:numFmt w:val="bullet"/>
      <w:lvlText w:val=""/>
      <w:lvlJc w:val="left"/>
      <w:pPr>
        <w:ind w:left="285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6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4" w:hanging="708"/>
      </w:pPr>
      <w:rPr>
        <w:rFonts w:hint="default"/>
        <w:lang w:val="ru-RU" w:eastAsia="en-US" w:bidi="ar-SA"/>
      </w:rPr>
    </w:lvl>
  </w:abstractNum>
  <w:abstractNum w:abstractNumId="133">
    <w:nsid w:val="6D0B067A"/>
    <w:multiLevelType w:val="multilevel"/>
    <w:tmpl w:val="94E248E6"/>
    <w:lvl w:ilvl="0">
      <w:start w:val="1"/>
      <w:numFmt w:val="bullet"/>
      <w:lvlText w:val="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6DC03E67"/>
    <w:multiLevelType w:val="hybridMultilevel"/>
    <w:tmpl w:val="8C60A62A"/>
    <w:lvl w:ilvl="0" w:tplc="252ED3FA">
      <w:numFmt w:val="bullet"/>
      <w:lvlText w:val="-"/>
      <w:lvlJc w:val="left"/>
      <w:pPr>
        <w:ind w:left="11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E825520">
      <w:numFmt w:val="bullet"/>
      <w:lvlText w:val="•"/>
      <w:lvlJc w:val="left"/>
      <w:pPr>
        <w:ind w:left="702" w:hanging="116"/>
      </w:pPr>
      <w:rPr>
        <w:rFonts w:hint="default"/>
        <w:lang w:val="ru-RU" w:eastAsia="en-US" w:bidi="ar-SA"/>
      </w:rPr>
    </w:lvl>
    <w:lvl w:ilvl="2" w:tplc="40DE0614">
      <w:numFmt w:val="bullet"/>
      <w:lvlText w:val="•"/>
      <w:lvlJc w:val="left"/>
      <w:pPr>
        <w:ind w:left="1284" w:hanging="116"/>
      </w:pPr>
      <w:rPr>
        <w:rFonts w:hint="default"/>
        <w:lang w:val="ru-RU" w:eastAsia="en-US" w:bidi="ar-SA"/>
      </w:rPr>
    </w:lvl>
    <w:lvl w:ilvl="3" w:tplc="83F26DB2">
      <w:numFmt w:val="bullet"/>
      <w:lvlText w:val="•"/>
      <w:lvlJc w:val="left"/>
      <w:pPr>
        <w:ind w:left="1866" w:hanging="116"/>
      </w:pPr>
      <w:rPr>
        <w:rFonts w:hint="default"/>
        <w:lang w:val="ru-RU" w:eastAsia="en-US" w:bidi="ar-SA"/>
      </w:rPr>
    </w:lvl>
    <w:lvl w:ilvl="4" w:tplc="ABE62D82">
      <w:numFmt w:val="bullet"/>
      <w:lvlText w:val="•"/>
      <w:lvlJc w:val="left"/>
      <w:pPr>
        <w:ind w:left="2448" w:hanging="116"/>
      </w:pPr>
      <w:rPr>
        <w:rFonts w:hint="default"/>
        <w:lang w:val="ru-RU" w:eastAsia="en-US" w:bidi="ar-SA"/>
      </w:rPr>
    </w:lvl>
    <w:lvl w:ilvl="5" w:tplc="2D00C26A">
      <w:numFmt w:val="bullet"/>
      <w:lvlText w:val="•"/>
      <w:lvlJc w:val="left"/>
      <w:pPr>
        <w:ind w:left="3030" w:hanging="116"/>
      </w:pPr>
      <w:rPr>
        <w:rFonts w:hint="default"/>
        <w:lang w:val="ru-RU" w:eastAsia="en-US" w:bidi="ar-SA"/>
      </w:rPr>
    </w:lvl>
    <w:lvl w:ilvl="6" w:tplc="E83E1CF4">
      <w:numFmt w:val="bullet"/>
      <w:lvlText w:val="•"/>
      <w:lvlJc w:val="left"/>
      <w:pPr>
        <w:ind w:left="3612" w:hanging="116"/>
      </w:pPr>
      <w:rPr>
        <w:rFonts w:hint="default"/>
        <w:lang w:val="ru-RU" w:eastAsia="en-US" w:bidi="ar-SA"/>
      </w:rPr>
    </w:lvl>
    <w:lvl w:ilvl="7" w:tplc="15BC4AEE">
      <w:numFmt w:val="bullet"/>
      <w:lvlText w:val="•"/>
      <w:lvlJc w:val="left"/>
      <w:pPr>
        <w:ind w:left="4194" w:hanging="116"/>
      </w:pPr>
      <w:rPr>
        <w:rFonts w:hint="default"/>
        <w:lang w:val="ru-RU" w:eastAsia="en-US" w:bidi="ar-SA"/>
      </w:rPr>
    </w:lvl>
    <w:lvl w:ilvl="8" w:tplc="240A098E">
      <w:numFmt w:val="bullet"/>
      <w:lvlText w:val="•"/>
      <w:lvlJc w:val="left"/>
      <w:pPr>
        <w:ind w:left="4776" w:hanging="116"/>
      </w:pPr>
      <w:rPr>
        <w:rFonts w:hint="default"/>
        <w:lang w:val="ru-RU" w:eastAsia="en-US" w:bidi="ar-SA"/>
      </w:rPr>
    </w:lvl>
  </w:abstractNum>
  <w:abstractNum w:abstractNumId="135">
    <w:nsid w:val="6E1267A5"/>
    <w:multiLevelType w:val="multilevel"/>
    <w:tmpl w:val="6E1267A5"/>
    <w:lvl w:ilvl="0">
      <w:numFmt w:val="bullet"/>
      <w:lvlText w:val=""/>
      <w:lvlJc w:val="left"/>
      <w:pPr>
        <w:ind w:left="56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>
      <w:numFmt w:val="bullet"/>
      <w:lvlText w:val="-"/>
      <w:lvlJc w:val="left"/>
      <w:pPr>
        <w:ind w:left="285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47" w:hanging="2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5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2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0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8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219"/>
      </w:pPr>
      <w:rPr>
        <w:rFonts w:hint="default"/>
        <w:lang w:val="ru-RU" w:eastAsia="en-US" w:bidi="ar-SA"/>
      </w:rPr>
    </w:lvl>
  </w:abstractNum>
  <w:abstractNum w:abstractNumId="136">
    <w:nsid w:val="6E230FB6"/>
    <w:multiLevelType w:val="hybridMultilevel"/>
    <w:tmpl w:val="F76A66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7">
    <w:nsid w:val="7002493B"/>
    <w:multiLevelType w:val="hybridMultilevel"/>
    <w:tmpl w:val="2B7226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8">
    <w:nsid w:val="700A7A1F"/>
    <w:multiLevelType w:val="hybridMultilevel"/>
    <w:tmpl w:val="B7941D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9">
    <w:nsid w:val="71947BD7"/>
    <w:multiLevelType w:val="hybridMultilevel"/>
    <w:tmpl w:val="71DEEC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0">
    <w:nsid w:val="726D0C8C"/>
    <w:multiLevelType w:val="hybridMultilevel"/>
    <w:tmpl w:val="FB9C3610"/>
    <w:lvl w:ilvl="0" w:tplc="94841F92">
      <w:numFmt w:val="bullet"/>
      <w:lvlText w:val="-"/>
      <w:lvlJc w:val="left"/>
      <w:pPr>
        <w:ind w:left="220" w:hanging="11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58559C">
      <w:numFmt w:val="bullet"/>
      <w:lvlText w:val="•"/>
      <w:lvlJc w:val="left"/>
      <w:pPr>
        <w:ind w:left="783" w:hanging="113"/>
      </w:pPr>
      <w:rPr>
        <w:rFonts w:hint="default"/>
        <w:lang w:val="ru-RU" w:eastAsia="en-US" w:bidi="ar-SA"/>
      </w:rPr>
    </w:lvl>
    <w:lvl w:ilvl="2" w:tplc="C576B1A0">
      <w:numFmt w:val="bullet"/>
      <w:lvlText w:val="•"/>
      <w:lvlJc w:val="left"/>
      <w:pPr>
        <w:ind w:left="1347" w:hanging="113"/>
      </w:pPr>
      <w:rPr>
        <w:rFonts w:hint="default"/>
        <w:lang w:val="ru-RU" w:eastAsia="en-US" w:bidi="ar-SA"/>
      </w:rPr>
    </w:lvl>
    <w:lvl w:ilvl="3" w:tplc="C7E63A76">
      <w:numFmt w:val="bullet"/>
      <w:lvlText w:val="•"/>
      <w:lvlJc w:val="left"/>
      <w:pPr>
        <w:ind w:left="1910" w:hanging="113"/>
      </w:pPr>
      <w:rPr>
        <w:rFonts w:hint="default"/>
        <w:lang w:val="ru-RU" w:eastAsia="en-US" w:bidi="ar-SA"/>
      </w:rPr>
    </w:lvl>
    <w:lvl w:ilvl="4" w:tplc="35D216EE">
      <w:numFmt w:val="bullet"/>
      <w:lvlText w:val="•"/>
      <w:lvlJc w:val="left"/>
      <w:pPr>
        <w:ind w:left="2474" w:hanging="113"/>
      </w:pPr>
      <w:rPr>
        <w:rFonts w:hint="default"/>
        <w:lang w:val="ru-RU" w:eastAsia="en-US" w:bidi="ar-SA"/>
      </w:rPr>
    </w:lvl>
    <w:lvl w:ilvl="5" w:tplc="0BE81C54">
      <w:numFmt w:val="bullet"/>
      <w:lvlText w:val="•"/>
      <w:lvlJc w:val="left"/>
      <w:pPr>
        <w:ind w:left="3037" w:hanging="113"/>
      </w:pPr>
      <w:rPr>
        <w:rFonts w:hint="default"/>
        <w:lang w:val="ru-RU" w:eastAsia="en-US" w:bidi="ar-SA"/>
      </w:rPr>
    </w:lvl>
    <w:lvl w:ilvl="6" w:tplc="174C14FA">
      <w:numFmt w:val="bullet"/>
      <w:lvlText w:val="•"/>
      <w:lvlJc w:val="left"/>
      <w:pPr>
        <w:ind w:left="3601" w:hanging="113"/>
      </w:pPr>
      <w:rPr>
        <w:rFonts w:hint="default"/>
        <w:lang w:val="ru-RU" w:eastAsia="en-US" w:bidi="ar-SA"/>
      </w:rPr>
    </w:lvl>
    <w:lvl w:ilvl="7" w:tplc="363A9D92">
      <w:numFmt w:val="bullet"/>
      <w:lvlText w:val="•"/>
      <w:lvlJc w:val="left"/>
      <w:pPr>
        <w:ind w:left="4164" w:hanging="113"/>
      </w:pPr>
      <w:rPr>
        <w:rFonts w:hint="default"/>
        <w:lang w:val="ru-RU" w:eastAsia="en-US" w:bidi="ar-SA"/>
      </w:rPr>
    </w:lvl>
    <w:lvl w:ilvl="8" w:tplc="93F0E8A2">
      <w:numFmt w:val="bullet"/>
      <w:lvlText w:val="•"/>
      <w:lvlJc w:val="left"/>
      <w:pPr>
        <w:ind w:left="4728" w:hanging="113"/>
      </w:pPr>
      <w:rPr>
        <w:rFonts w:hint="default"/>
        <w:lang w:val="ru-RU" w:eastAsia="en-US" w:bidi="ar-SA"/>
      </w:rPr>
    </w:lvl>
  </w:abstractNum>
  <w:abstractNum w:abstractNumId="141">
    <w:nsid w:val="74890EC7"/>
    <w:multiLevelType w:val="hybridMultilevel"/>
    <w:tmpl w:val="57B2DC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2">
    <w:nsid w:val="74C45663"/>
    <w:multiLevelType w:val="hybridMultilevel"/>
    <w:tmpl w:val="BEAC4696"/>
    <w:lvl w:ilvl="0" w:tplc="6CEC15D8">
      <w:numFmt w:val="bullet"/>
      <w:lvlText w:val="-"/>
      <w:lvlJc w:val="left"/>
      <w:pPr>
        <w:ind w:left="226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8C62ABA">
      <w:numFmt w:val="bullet"/>
      <w:lvlText w:val="•"/>
      <w:lvlJc w:val="left"/>
      <w:pPr>
        <w:ind w:left="736" w:hanging="116"/>
      </w:pPr>
      <w:rPr>
        <w:rFonts w:hint="default"/>
        <w:lang w:val="ru-RU" w:eastAsia="en-US" w:bidi="ar-SA"/>
      </w:rPr>
    </w:lvl>
    <w:lvl w:ilvl="2" w:tplc="7B2A60FA">
      <w:numFmt w:val="bullet"/>
      <w:lvlText w:val="•"/>
      <w:lvlJc w:val="left"/>
      <w:pPr>
        <w:ind w:left="1252" w:hanging="116"/>
      </w:pPr>
      <w:rPr>
        <w:rFonts w:hint="default"/>
        <w:lang w:val="ru-RU" w:eastAsia="en-US" w:bidi="ar-SA"/>
      </w:rPr>
    </w:lvl>
    <w:lvl w:ilvl="3" w:tplc="DF30CBD6">
      <w:numFmt w:val="bullet"/>
      <w:lvlText w:val="•"/>
      <w:lvlJc w:val="left"/>
      <w:pPr>
        <w:ind w:left="1768" w:hanging="116"/>
      </w:pPr>
      <w:rPr>
        <w:rFonts w:hint="default"/>
        <w:lang w:val="ru-RU" w:eastAsia="en-US" w:bidi="ar-SA"/>
      </w:rPr>
    </w:lvl>
    <w:lvl w:ilvl="4" w:tplc="62642360">
      <w:numFmt w:val="bullet"/>
      <w:lvlText w:val="•"/>
      <w:lvlJc w:val="left"/>
      <w:pPr>
        <w:ind w:left="2284" w:hanging="116"/>
      </w:pPr>
      <w:rPr>
        <w:rFonts w:hint="default"/>
        <w:lang w:val="ru-RU" w:eastAsia="en-US" w:bidi="ar-SA"/>
      </w:rPr>
    </w:lvl>
    <w:lvl w:ilvl="5" w:tplc="7206C906">
      <w:numFmt w:val="bullet"/>
      <w:lvlText w:val="•"/>
      <w:lvlJc w:val="left"/>
      <w:pPr>
        <w:ind w:left="2800" w:hanging="116"/>
      </w:pPr>
      <w:rPr>
        <w:rFonts w:hint="default"/>
        <w:lang w:val="ru-RU" w:eastAsia="en-US" w:bidi="ar-SA"/>
      </w:rPr>
    </w:lvl>
    <w:lvl w:ilvl="6" w:tplc="6BFC2F4A">
      <w:numFmt w:val="bullet"/>
      <w:lvlText w:val="•"/>
      <w:lvlJc w:val="left"/>
      <w:pPr>
        <w:ind w:left="3316" w:hanging="116"/>
      </w:pPr>
      <w:rPr>
        <w:rFonts w:hint="default"/>
        <w:lang w:val="ru-RU" w:eastAsia="en-US" w:bidi="ar-SA"/>
      </w:rPr>
    </w:lvl>
    <w:lvl w:ilvl="7" w:tplc="6F10441C">
      <w:numFmt w:val="bullet"/>
      <w:lvlText w:val="•"/>
      <w:lvlJc w:val="left"/>
      <w:pPr>
        <w:ind w:left="3832" w:hanging="116"/>
      </w:pPr>
      <w:rPr>
        <w:rFonts w:hint="default"/>
        <w:lang w:val="ru-RU" w:eastAsia="en-US" w:bidi="ar-SA"/>
      </w:rPr>
    </w:lvl>
    <w:lvl w:ilvl="8" w:tplc="57C0F0AC">
      <w:numFmt w:val="bullet"/>
      <w:lvlText w:val="•"/>
      <w:lvlJc w:val="left"/>
      <w:pPr>
        <w:ind w:left="4348" w:hanging="116"/>
      </w:pPr>
      <w:rPr>
        <w:rFonts w:hint="default"/>
        <w:lang w:val="ru-RU" w:eastAsia="en-US" w:bidi="ar-SA"/>
      </w:rPr>
    </w:lvl>
  </w:abstractNum>
  <w:abstractNum w:abstractNumId="143">
    <w:nsid w:val="75A92537"/>
    <w:multiLevelType w:val="hybridMultilevel"/>
    <w:tmpl w:val="EFAADC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4">
    <w:nsid w:val="78970AC8"/>
    <w:multiLevelType w:val="multilevel"/>
    <w:tmpl w:val="94E248E6"/>
    <w:lvl w:ilvl="0">
      <w:start w:val="1"/>
      <w:numFmt w:val="bullet"/>
      <w:lvlText w:val="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>
    <w:nsid w:val="78B61EBB"/>
    <w:multiLevelType w:val="hybridMultilevel"/>
    <w:tmpl w:val="25A0E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6">
    <w:nsid w:val="78BB7F13"/>
    <w:multiLevelType w:val="multilevel"/>
    <w:tmpl w:val="78BB7F13"/>
    <w:lvl w:ilvl="0">
      <w:numFmt w:val="bullet"/>
      <w:lvlText w:val="-"/>
      <w:lvlJc w:val="left"/>
      <w:pPr>
        <w:ind w:left="425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41" w:hanging="2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62" w:hanging="2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2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2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2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2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220"/>
      </w:pPr>
      <w:rPr>
        <w:rFonts w:hint="default"/>
        <w:lang w:val="ru-RU" w:eastAsia="en-US" w:bidi="ar-SA"/>
      </w:rPr>
    </w:lvl>
  </w:abstractNum>
  <w:abstractNum w:abstractNumId="147">
    <w:nsid w:val="78DC7148"/>
    <w:multiLevelType w:val="hybridMultilevel"/>
    <w:tmpl w:val="55D0A256"/>
    <w:lvl w:ilvl="0" w:tplc="4AB6B346">
      <w:numFmt w:val="bullet"/>
      <w:lvlText w:val=""/>
      <w:lvlJc w:val="left"/>
      <w:pPr>
        <w:ind w:left="1100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F0C5530">
      <w:numFmt w:val="bullet"/>
      <w:lvlText w:val="•"/>
      <w:lvlJc w:val="left"/>
      <w:pPr>
        <w:ind w:left="2079" w:hanging="284"/>
      </w:pPr>
      <w:rPr>
        <w:rFonts w:hint="default"/>
        <w:lang w:val="ru-RU" w:eastAsia="en-US" w:bidi="ar-SA"/>
      </w:rPr>
    </w:lvl>
    <w:lvl w:ilvl="2" w:tplc="99DC29CC">
      <w:numFmt w:val="bullet"/>
      <w:lvlText w:val="•"/>
      <w:lvlJc w:val="left"/>
      <w:pPr>
        <w:ind w:left="3058" w:hanging="284"/>
      </w:pPr>
      <w:rPr>
        <w:rFonts w:hint="default"/>
        <w:lang w:val="ru-RU" w:eastAsia="en-US" w:bidi="ar-SA"/>
      </w:rPr>
    </w:lvl>
    <w:lvl w:ilvl="3" w:tplc="D6AE776E">
      <w:numFmt w:val="bullet"/>
      <w:lvlText w:val="•"/>
      <w:lvlJc w:val="left"/>
      <w:pPr>
        <w:ind w:left="4037" w:hanging="284"/>
      </w:pPr>
      <w:rPr>
        <w:rFonts w:hint="default"/>
        <w:lang w:val="ru-RU" w:eastAsia="en-US" w:bidi="ar-SA"/>
      </w:rPr>
    </w:lvl>
    <w:lvl w:ilvl="4" w:tplc="5720C0A8">
      <w:numFmt w:val="bullet"/>
      <w:lvlText w:val="•"/>
      <w:lvlJc w:val="left"/>
      <w:pPr>
        <w:ind w:left="5016" w:hanging="284"/>
      </w:pPr>
      <w:rPr>
        <w:rFonts w:hint="default"/>
        <w:lang w:val="ru-RU" w:eastAsia="en-US" w:bidi="ar-SA"/>
      </w:rPr>
    </w:lvl>
    <w:lvl w:ilvl="5" w:tplc="7E96B61E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1A8CE120">
      <w:numFmt w:val="bullet"/>
      <w:lvlText w:val="•"/>
      <w:lvlJc w:val="left"/>
      <w:pPr>
        <w:ind w:left="6974" w:hanging="284"/>
      </w:pPr>
      <w:rPr>
        <w:rFonts w:hint="default"/>
        <w:lang w:val="ru-RU" w:eastAsia="en-US" w:bidi="ar-SA"/>
      </w:rPr>
    </w:lvl>
    <w:lvl w:ilvl="7" w:tplc="3594E3BA">
      <w:numFmt w:val="bullet"/>
      <w:lvlText w:val="•"/>
      <w:lvlJc w:val="left"/>
      <w:pPr>
        <w:ind w:left="7953" w:hanging="284"/>
      </w:pPr>
      <w:rPr>
        <w:rFonts w:hint="default"/>
        <w:lang w:val="ru-RU" w:eastAsia="en-US" w:bidi="ar-SA"/>
      </w:rPr>
    </w:lvl>
    <w:lvl w:ilvl="8" w:tplc="F6B63012">
      <w:numFmt w:val="bullet"/>
      <w:lvlText w:val="•"/>
      <w:lvlJc w:val="left"/>
      <w:pPr>
        <w:ind w:left="8932" w:hanging="284"/>
      </w:pPr>
      <w:rPr>
        <w:rFonts w:hint="default"/>
        <w:lang w:val="ru-RU" w:eastAsia="en-US" w:bidi="ar-SA"/>
      </w:rPr>
    </w:lvl>
  </w:abstractNum>
  <w:abstractNum w:abstractNumId="148">
    <w:nsid w:val="793C3F85"/>
    <w:multiLevelType w:val="hybridMultilevel"/>
    <w:tmpl w:val="344CD7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9">
    <w:nsid w:val="79DA6827"/>
    <w:multiLevelType w:val="hybridMultilevel"/>
    <w:tmpl w:val="CBFE53B4"/>
    <w:lvl w:ilvl="0" w:tplc="A15E272E">
      <w:numFmt w:val="bullet"/>
      <w:lvlText w:val="-"/>
      <w:lvlJc w:val="left"/>
      <w:pPr>
        <w:ind w:left="226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400991E">
      <w:numFmt w:val="bullet"/>
      <w:lvlText w:val="•"/>
      <w:lvlJc w:val="left"/>
      <w:pPr>
        <w:ind w:left="792" w:hanging="116"/>
      </w:pPr>
      <w:rPr>
        <w:rFonts w:hint="default"/>
        <w:lang w:val="ru-RU" w:eastAsia="en-US" w:bidi="ar-SA"/>
      </w:rPr>
    </w:lvl>
    <w:lvl w:ilvl="2" w:tplc="A58091E6">
      <w:numFmt w:val="bullet"/>
      <w:lvlText w:val="•"/>
      <w:lvlJc w:val="left"/>
      <w:pPr>
        <w:ind w:left="1364" w:hanging="116"/>
      </w:pPr>
      <w:rPr>
        <w:rFonts w:hint="default"/>
        <w:lang w:val="ru-RU" w:eastAsia="en-US" w:bidi="ar-SA"/>
      </w:rPr>
    </w:lvl>
    <w:lvl w:ilvl="3" w:tplc="B2D293AA">
      <w:numFmt w:val="bullet"/>
      <w:lvlText w:val="•"/>
      <w:lvlJc w:val="left"/>
      <w:pPr>
        <w:ind w:left="1936" w:hanging="116"/>
      </w:pPr>
      <w:rPr>
        <w:rFonts w:hint="default"/>
        <w:lang w:val="ru-RU" w:eastAsia="en-US" w:bidi="ar-SA"/>
      </w:rPr>
    </w:lvl>
    <w:lvl w:ilvl="4" w:tplc="5D9CAE00">
      <w:numFmt w:val="bullet"/>
      <w:lvlText w:val="•"/>
      <w:lvlJc w:val="left"/>
      <w:pPr>
        <w:ind w:left="2508" w:hanging="116"/>
      </w:pPr>
      <w:rPr>
        <w:rFonts w:hint="default"/>
        <w:lang w:val="ru-RU" w:eastAsia="en-US" w:bidi="ar-SA"/>
      </w:rPr>
    </w:lvl>
    <w:lvl w:ilvl="5" w:tplc="DE5C1AA0">
      <w:numFmt w:val="bullet"/>
      <w:lvlText w:val="•"/>
      <w:lvlJc w:val="left"/>
      <w:pPr>
        <w:ind w:left="3080" w:hanging="116"/>
      </w:pPr>
      <w:rPr>
        <w:rFonts w:hint="default"/>
        <w:lang w:val="ru-RU" w:eastAsia="en-US" w:bidi="ar-SA"/>
      </w:rPr>
    </w:lvl>
    <w:lvl w:ilvl="6" w:tplc="B904408A">
      <w:numFmt w:val="bullet"/>
      <w:lvlText w:val="•"/>
      <w:lvlJc w:val="left"/>
      <w:pPr>
        <w:ind w:left="3652" w:hanging="116"/>
      </w:pPr>
      <w:rPr>
        <w:rFonts w:hint="default"/>
        <w:lang w:val="ru-RU" w:eastAsia="en-US" w:bidi="ar-SA"/>
      </w:rPr>
    </w:lvl>
    <w:lvl w:ilvl="7" w:tplc="73A4CAF0">
      <w:numFmt w:val="bullet"/>
      <w:lvlText w:val="•"/>
      <w:lvlJc w:val="left"/>
      <w:pPr>
        <w:ind w:left="4224" w:hanging="116"/>
      </w:pPr>
      <w:rPr>
        <w:rFonts w:hint="default"/>
        <w:lang w:val="ru-RU" w:eastAsia="en-US" w:bidi="ar-SA"/>
      </w:rPr>
    </w:lvl>
    <w:lvl w:ilvl="8" w:tplc="051E8CEA">
      <w:numFmt w:val="bullet"/>
      <w:lvlText w:val="•"/>
      <w:lvlJc w:val="left"/>
      <w:pPr>
        <w:ind w:left="4796" w:hanging="116"/>
      </w:pPr>
      <w:rPr>
        <w:rFonts w:hint="default"/>
        <w:lang w:val="ru-RU" w:eastAsia="en-US" w:bidi="ar-SA"/>
      </w:rPr>
    </w:lvl>
  </w:abstractNum>
  <w:abstractNum w:abstractNumId="150">
    <w:nsid w:val="7B0C603D"/>
    <w:multiLevelType w:val="hybridMultilevel"/>
    <w:tmpl w:val="AF9A17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1">
    <w:nsid w:val="7B900A92"/>
    <w:multiLevelType w:val="hybridMultilevel"/>
    <w:tmpl w:val="4ED848E4"/>
    <w:lvl w:ilvl="0" w:tplc="DC6824B4">
      <w:numFmt w:val="bullet"/>
      <w:lvlText w:val="-"/>
      <w:lvlJc w:val="left"/>
      <w:pPr>
        <w:ind w:left="111" w:hanging="38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5BC075E">
      <w:numFmt w:val="bullet"/>
      <w:lvlText w:val="•"/>
      <w:lvlJc w:val="left"/>
      <w:pPr>
        <w:ind w:left="702" w:hanging="389"/>
      </w:pPr>
      <w:rPr>
        <w:rFonts w:hint="default"/>
        <w:lang w:val="ru-RU" w:eastAsia="en-US" w:bidi="ar-SA"/>
      </w:rPr>
    </w:lvl>
    <w:lvl w:ilvl="2" w:tplc="F810284E">
      <w:numFmt w:val="bullet"/>
      <w:lvlText w:val="•"/>
      <w:lvlJc w:val="left"/>
      <w:pPr>
        <w:ind w:left="1284" w:hanging="389"/>
      </w:pPr>
      <w:rPr>
        <w:rFonts w:hint="default"/>
        <w:lang w:val="ru-RU" w:eastAsia="en-US" w:bidi="ar-SA"/>
      </w:rPr>
    </w:lvl>
    <w:lvl w:ilvl="3" w:tplc="C01430AC">
      <w:numFmt w:val="bullet"/>
      <w:lvlText w:val="•"/>
      <w:lvlJc w:val="left"/>
      <w:pPr>
        <w:ind w:left="1866" w:hanging="389"/>
      </w:pPr>
      <w:rPr>
        <w:rFonts w:hint="default"/>
        <w:lang w:val="ru-RU" w:eastAsia="en-US" w:bidi="ar-SA"/>
      </w:rPr>
    </w:lvl>
    <w:lvl w:ilvl="4" w:tplc="9CBC64A4">
      <w:numFmt w:val="bullet"/>
      <w:lvlText w:val="•"/>
      <w:lvlJc w:val="left"/>
      <w:pPr>
        <w:ind w:left="2448" w:hanging="389"/>
      </w:pPr>
      <w:rPr>
        <w:rFonts w:hint="default"/>
        <w:lang w:val="ru-RU" w:eastAsia="en-US" w:bidi="ar-SA"/>
      </w:rPr>
    </w:lvl>
    <w:lvl w:ilvl="5" w:tplc="731C6CEE">
      <w:numFmt w:val="bullet"/>
      <w:lvlText w:val="•"/>
      <w:lvlJc w:val="left"/>
      <w:pPr>
        <w:ind w:left="3030" w:hanging="389"/>
      </w:pPr>
      <w:rPr>
        <w:rFonts w:hint="default"/>
        <w:lang w:val="ru-RU" w:eastAsia="en-US" w:bidi="ar-SA"/>
      </w:rPr>
    </w:lvl>
    <w:lvl w:ilvl="6" w:tplc="66C03146">
      <w:numFmt w:val="bullet"/>
      <w:lvlText w:val="•"/>
      <w:lvlJc w:val="left"/>
      <w:pPr>
        <w:ind w:left="3612" w:hanging="389"/>
      </w:pPr>
      <w:rPr>
        <w:rFonts w:hint="default"/>
        <w:lang w:val="ru-RU" w:eastAsia="en-US" w:bidi="ar-SA"/>
      </w:rPr>
    </w:lvl>
    <w:lvl w:ilvl="7" w:tplc="C7720B24">
      <w:numFmt w:val="bullet"/>
      <w:lvlText w:val="•"/>
      <w:lvlJc w:val="left"/>
      <w:pPr>
        <w:ind w:left="4194" w:hanging="389"/>
      </w:pPr>
      <w:rPr>
        <w:rFonts w:hint="default"/>
        <w:lang w:val="ru-RU" w:eastAsia="en-US" w:bidi="ar-SA"/>
      </w:rPr>
    </w:lvl>
    <w:lvl w:ilvl="8" w:tplc="A4224A76">
      <w:numFmt w:val="bullet"/>
      <w:lvlText w:val="•"/>
      <w:lvlJc w:val="left"/>
      <w:pPr>
        <w:ind w:left="4776" w:hanging="389"/>
      </w:pPr>
      <w:rPr>
        <w:rFonts w:hint="default"/>
        <w:lang w:val="ru-RU" w:eastAsia="en-US" w:bidi="ar-SA"/>
      </w:rPr>
    </w:lvl>
  </w:abstractNum>
  <w:abstractNum w:abstractNumId="152">
    <w:nsid w:val="7CCF5FAA"/>
    <w:multiLevelType w:val="multilevel"/>
    <w:tmpl w:val="94E248E6"/>
    <w:lvl w:ilvl="0">
      <w:start w:val="1"/>
      <w:numFmt w:val="bullet"/>
      <w:lvlText w:val="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>
    <w:nsid w:val="7E0848D1"/>
    <w:multiLevelType w:val="hybridMultilevel"/>
    <w:tmpl w:val="90C662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4">
    <w:nsid w:val="7EF962EF"/>
    <w:multiLevelType w:val="hybridMultilevel"/>
    <w:tmpl w:val="5D584C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5">
    <w:nsid w:val="7F6C37DB"/>
    <w:multiLevelType w:val="hybridMultilevel"/>
    <w:tmpl w:val="589A9448"/>
    <w:lvl w:ilvl="0" w:tplc="0352CFD8">
      <w:start w:val="3"/>
      <w:numFmt w:val="decimal"/>
      <w:lvlText w:val="%1"/>
      <w:lvlJc w:val="left"/>
      <w:pPr>
        <w:ind w:left="118" w:hanging="704"/>
      </w:pPr>
      <w:rPr>
        <w:rFonts w:hint="default"/>
        <w:lang w:val="ru-RU" w:eastAsia="en-US" w:bidi="ar-SA"/>
      </w:rPr>
    </w:lvl>
    <w:lvl w:ilvl="1" w:tplc="421ED374">
      <w:numFmt w:val="none"/>
      <w:lvlText w:val=""/>
      <w:lvlJc w:val="left"/>
      <w:pPr>
        <w:tabs>
          <w:tab w:val="num" w:pos="360"/>
        </w:tabs>
      </w:pPr>
    </w:lvl>
    <w:lvl w:ilvl="2" w:tplc="958C9916">
      <w:numFmt w:val="none"/>
      <w:lvlText w:val=""/>
      <w:lvlJc w:val="left"/>
      <w:pPr>
        <w:tabs>
          <w:tab w:val="num" w:pos="360"/>
        </w:tabs>
      </w:pPr>
    </w:lvl>
    <w:lvl w:ilvl="3" w:tplc="7C2AF70E">
      <w:numFmt w:val="bullet"/>
      <w:lvlText w:val="•"/>
      <w:lvlJc w:val="left"/>
      <w:pPr>
        <w:ind w:left="478" w:hanging="14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 w:tplc="63146F4E">
      <w:numFmt w:val="bullet"/>
      <w:lvlText w:val="•"/>
      <w:lvlJc w:val="left"/>
      <w:pPr>
        <w:ind w:left="3868" w:hanging="142"/>
      </w:pPr>
      <w:rPr>
        <w:rFonts w:hint="default"/>
        <w:lang w:val="ru-RU" w:eastAsia="en-US" w:bidi="ar-SA"/>
      </w:rPr>
    </w:lvl>
    <w:lvl w:ilvl="5" w:tplc="6806432C">
      <w:numFmt w:val="bullet"/>
      <w:lvlText w:val="•"/>
      <w:lvlJc w:val="left"/>
      <w:pPr>
        <w:ind w:left="4998" w:hanging="142"/>
      </w:pPr>
      <w:rPr>
        <w:rFonts w:hint="default"/>
        <w:lang w:val="ru-RU" w:eastAsia="en-US" w:bidi="ar-SA"/>
      </w:rPr>
    </w:lvl>
    <w:lvl w:ilvl="6" w:tplc="7146F6FA">
      <w:numFmt w:val="bullet"/>
      <w:lvlText w:val="•"/>
      <w:lvlJc w:val="left"/>
      <w:pPr>
        <w:ind w:left="6128" w:hanging="142"/>
      </w:pPr>
      <w:rPr>
        <w:rFonts w:hint="default"/>
        <w:lang w:val="ru-RU" w:eastAsia="en-US" w:bidi="ar-SA"/>
      </w:rPr>
    </w:lvl>
    <w:lvl w:ilvl="7" w:tplc="995AB6D4">
      <w:numFmt w:val="bullet"/>
      <w:lvlText w:val="•"/>
      <w:lvlJc w:val="left"/>
      <w:pPr>
        <w:ind w:left="7257" w:hanging="142"/>
      </w:pPr>
      <w:rPr>
        <w:rFonts w:hint="default"/>
        <w:lang w:val="ru-RU" w:eastAsia="en-US" w:bidi="ar-SA"/>
      </w:rPr>
    </w:lvl>
    <w:lvl w:ilvl="8" w:tplc="9566EAB0">
      <w:numFmt w:val="bullet"/>
      <w:lvlText w:val="•"/>
      <w:lvlJc w:val="left"/>
      <w:pPr>
        <w:ind w:left="8387" w:hanging="142"/>
      </w:pPr>
      <w:rPr>
        <w:rFonts w:hint="default"/>
        <w:lang w:val="ru-RU" w:eastAsia="en-US" w:bidi="ar-SA"/>
      </w:rPr>
    </w:lvl>
  </w:abstractNum>
  <w:num w:numId="1">
    <w:abstractNumId w:val="83"/>
  </w:num>
  <w:num w:numId="2">
    <w:abstractNumId w:val="30"/>
  </w:num>
  <w:num w:numId="3">
    <w:abstractNumId w:val="64"/>
  </w:num>
  <w:num w:numId="4">
    <w:abstractNumId w:val="61"/>
  </w:num>
  <w:num w:numId="5">
    <w:abstractNumId w:val="24"/>
  </w:num>
  <w:num w:numId="6">
    <w:abstractNumId w:val="104"/>
  </w:num>
  <w:num w:numId="7">
    <w:abstractNumId w:val="29"/>
  </w:num>
  <w:num w:numId="8">
    <w:abstractNumId w:val="43"/>
  </w:num>
  <w:num w:numId="9">
    <w:abstractNumId w:val="70"/>
  </w:num>
  <w:num w:numId="10">
    <w:abstractNumId w:val="120"/>
  </w:num>
  <w:num w:numId="11">
    <w:abstractNumId w:val="75"/>
  </w:num>
  <w:num w:numId="12">
    <w:abstractNumId w:val="12"/>
  </w:num>
  <w:num w:numId="13">
    <w:abstractNumId w:val="124"/>
  </w:num>
  <w:num w:numId="14">
    <w:abstractNumId w:val="114"/>
  </w:num>
  <w:num w:numId="15">
    <w:abstractNumId w:val="93"/>
  </w:num>
  <w:num w:numId="16">
    <w:abstractNumId w:val="79"/>
  </w:num>
  <w:num w:numId="17">
    <w:abstractNumId w:val="59"/>
  </w:num>
  <w:num w:numId="18">
    <w:abstractNumId w:val="65"/>
  </w:num>
  <w:num w:numId="19">
    <w:abstractNumId w:val="125"/>
  </w:num>
  <w:num w:numId="20">
    <w:abstractNumId w:val="71"/>
  </w:num>
  <w:num w:numId="21">
    <w:abstractNumId w:val="116"/>
  </w:num>
  <w:num w:numId="22">
    <w:abstractNumId w:val="63"/>
  </w:num>
  <w:num w:numId="23">
    <w:abstractNumId w:val="91"/>
  </w:num>
  <w:num w:numId="24">
    <w:abstractNumId w:val="133"/>
  </w:num>
  <w:num w:numId="25">
    <w:abstractNumId w:val="123"/>
  </w:num>
  <w:num w:numId="26">
    <w:abstractNumId w:val="127"/>
  </w:num>
  <w:num w:numId="27">
    <w:abstractNumId w:val="67"/>
  </w:num>
  <w:num w:numId="28">
    <w:abstractNumId w:val="152"/>
  </w:num>
  <w:num w:numId="29">
    <w:abstractNumId w:val="76"/>
  </w:num>
  <w:num w:numId="30">
    <w:abstractNumId w:val="33"/>
  </w:num>
  <w:num w:numId="31">
    <w:abstractNumId w:val="144"/>
  </w:num>
  <w:num w:numId="32">
    <w:abstractNumId w:val="77"/>
  </w:num>
  <w:num w:numId="33">
    <w:abstractNumId w:val="80"/>
  </w:num>
  <w:num w:numId="34">
    <w:abstractNumId w:val="53"/>
  </w:num>
  <w:num w:numId="35">
    <w:abstractNumId w:val="92"/>
  </w:num>
  <w:num w:numId="36">
    <w:abstractNumId w:val="9"/>
  </w:num>
  <w:num w:numId="37">
    <w:abstractNumId w:val="154"/>
  </w:num>
  <w:num w:numId="38">
    <w:abstractNumId w:val="19"/>
  </w:num>
  <w:num w:numId="39">
    <w:abstractNumId w:val="96"/>
  </w:num>
  <w:num w:numId="40">
    <w:abstractNumId w:val="48"/>
  </w:num>
  <w:num w:numId="41">
    <w:abstractNumId w:val="143"/>
  </w:num>
  <w:num w:numId="42">
    <w:abstractNumId w:val="26"/>
  </w:num>
  <w:num w:numId="43">
    <w:abstractNumId w:val="88"/>
  </w:num>
  <w:num w:numId="44">
    <w:abstractNumId w:val="150"/>
  </w:num>
  <w:num w:numId="45">
    <w:abstractNumId w:val="90"/>
  </w:num>
  <w:num w:numId="46">
    <w:abstractNumId w:val="50"/>
  </w:num>
  <w:num w:numId="47">
    <w:abstractNumId w:val="69"/>
  </w:num>
  <w:num w:numId="48">
    <w:abstractNumId w:val="55"/>
  </w:num>
  <w:num w:numId="49">
    <w:abstractNumId w:val="84"/>
  </w:num>
  <w:num w:numId="50">
    <w:abstractNumId w:val="58"/>
  </w:num>
  <w:num w:numId="51">
    <w:abstractNumId w:val="86"/>
  </w:num>
  <w:num w:numId="52">
    <w:abstractNumId w:val="37"/>
  </w:num>
  <w:num w:numId="53">
    <w:abstractNumId w:val="4"/>
  </w:num>
  <w:num w:numId="54">
    <w:abstractNumId w:val="102"/>
  </w:num>
  <w:num w:numId="55">
    <w:abstractNumId w:val="136"/>
  </w:num>
  <w:num w:numId="56">
    <w:abstractNumId w:val="47"/>
  </w:num>
  <w:num w:numId="57">
    <w:abstractNumId w:val="13"/>
  </w:num>
  <w:num w:numId="58">
    <w:abstractNumId w:val="66"/>
  </w:num>
  <w:num w:numId="59">
    <w:abstractNumId w:val="153"/>
  </w:num>
  <w:num w:numId="60">
    <w:abstractNumId w:val="15"/>
  </w:num>
  <w:num w:numId="61">
    <w:abstractNumId w:val="31"/>
  </w:num>
  <w:num w:numId="62">
    <w:abstractNumId w:val="23"/>
  </w:num>
  <w:num w:numId="63">
    <w:abstractNumId w:val="20"/>
  </w:num>
  <w:num w:numId="64">
    <w:abstractNumId w:val="137"/>
  </w:num>
  <w:num w:numId="65">
    <w:abstractNumId w:val="32"/>
  </w:num>
  <w:num w:numId="66">
    <w:abstractNumId w:val="105"/>
  </w:num>
  <w:num w:numId="67">
    <w:abstractNumId w:val="51"/>
  </w:num>
  <w:num w:numId="68">
    <w:abstractNumId w:val="40"/>
  </w:num>
  <w:num w:numId="69">
    <w:abstractNumId w:val="10"/>
  </w:num>
  <w:num w:numId="70">
    <w:abstractNumId w:val="126"/>
  </w:num>
  <w:num w:numId="71">
    <w:abstractNumId w:val="60"/>
  </w:num>
  <w:num w:numId="72">
    <w:abstractNumId w:val="95"/>
  </w:num>
  <w:num w:numId="73">
    <w:abstractNumId w:val="145"/>
  </w:num>
  <w:num w:numId="74">
    <w:abstractNumId w:val="78"/>
  </w:num>
  <w:num w:numId="75">
    <w:abstractNumId w:val="45"/>
  </w:num>
  <w:num w:numId="76">
    <w:abstractNumId w:val="118"/>
  </w:num>
  <w:num w:numId="77">
    <w:abstractNumId w:val="34"/>
  </w:num>
  <w:num w:numId="78">
    <w:abstractNumId w:val="117"/>
  </w:num>
  <w:num w:numId="79">
    <w:abstractNumId w:val="138"/>
  </w:num>
  <w:num w:numId="80">
    <w:abstractNumId w:val="148"/>
  </w:num>
  <w:num w:numId="81">
    <w:abstractNumId w:val="68"/>
  </w:num>
  <w:num w:numId="82">
    <w:abstractNumId w:val="103"/>
  </w:num>
  <w:num w:numId="83">
    <w:abstractNumId w:val="38"/>
  </w:num>
  <w:num w:numId="84">
    <w:abstractNumId w:val="121"/>
  </w:num>
  <w:num w:numId="85">
    <w:abstractNumId w:val="110"/>
  </w:num>
  <w:num w:numId="86">
    <w:abstractNumId w:val="27"/>
  </w:num>
  <w:num w:numId="87">
    <w:abstractNumId w:val="99"/>
  </w:num>
  <w:num w:numId="88">
    <w:abstractNumId w:val="74"/>
  </w:num>
  <w:num w:numId="89">
    <w:abstractNumId w:val="97"/>
  </w:num>
  <w:num w:numId="90">
    <w:abstractNumId w:val="100"/>
  </w:num>
  <w:num w:numId="91">
    <w:abstractNumId w:val="14"/>
  </w:num>
  <w:num w:numId="92">
    <w:abstractNumId w:val="8"/>
  </w:num>
  <w:num w:numId="93">
    <w:abstractNumId w:val="128"/>
  </w:num>
  <w:num w:numId="94">
    <w:abstractNumId w:val="87"/>
  </w:num>
  <w:num w:numId="95">
    <w:abstractNumId w:val="141"/>
  </w:num>
  <w:num w:numId="96">
    <w:abstractNumId w:val="139"/>
  </w:num>
  <w:num w:numId="97">
    <w:abstractNumId w:val="85"/>
  </w:num>
  <w:num w:numId="98">
    <w:abstractNumId w:val="36"/>
  </w:num>
  <w:num w:numId="99">
    <w:abstractNumId w:val="57"/>
  </w:num>
  <w:num w:numId="100">
    <w:abstractNumId w:val="135"/>
  </w:num>
  <w:num w:numId="101">
    <w:abstractNumId w:val="22"/>
  </w:num>
  <w:num w:numId="102">
    <w:abstractNumId w:val="132"/>
  </w:num>
  <w:num w:numId="103">
    <w:abstractNumId w:val="72"/>
  </w:num>
  <w:num w:numId="104">
    <w:abstractNumId w:val="146"/>
  </w:num>
  <w:num w:numId="105">
    <w:abstractNumId w:val="46"/>
  </w:num>
  <w:num w:numId="106">
    <w:abstractNumId w:val="122"/>
  </w:num>
  <w:num w:numId="107">
    <w:abstractNumId w:val="119"/>
  </w:num>
  <w:num w:numId="108">
    <w:abstractNumId w:val="39"/>
  </w:num>
  <w:num w:numId="109">
    <w:abstractNumId w:val="44"/>
  </w:num>
  <w:num w:numId="110">
    <w:abstractNumId w:val="115"/>
  </w:num>
  <w:num w:numId="111">
    <w:abstractNumId w:val="98"/>
  </w:num>
  <w:num w:numId="112">
    <w:abstractNumId w:val="17"/>
  </w:num>
  <w:num w:numId="113">
    <w:abstractNumId w:val="111"/>
  </w:num>
  <w:num w:numId="114">
    <w:abstractNumId w:val="130"/>
  </w:num>
  <w:num w:numId="115">
    <w:abstractNumId w:val="28"/>
  </w:num>
  <w:num w:numId="116">
    <w:abstractNumId w:val="109"/>
  </w:num>
  <w:num w:numId="117">
    <w:abstractNumId w:val="142"/>
  </w:num>
  <w:num w:numId="118">
    <w:abstractNumId w:val="101"/>
  </w:num>
  <w:num w:numId="119">
    <w:abstractNumId w:val="134"/>
  </w:num>
  <w:num w:numId="120">
    <w:abstractNumId w:val="151"/>
  </w:num>
  <w:num w:numId="121">
    <w:abstractNumId w:val="18"/>
  </w:num>
  <w:num w:numId="122">
    <w:abstractNumId w:val="7"/>
  </w:num>
  <w:num w:numId="123">
    <w:abstractNumId w:val="35"/>
  </w:num>
  <w:num w:numId="124">
    <w:abstractNumId w:val="16"/>
  </w:num>
  <w:num w:numId="125">
    <w:abstractNumId w:val="112"/>
  </w:num>
  <w:num w:numId="126">
    <w:abstractNumId w:val="131"/>
  </w:num>
  <w:num w:numId="127">
    <w:abstractNumId w:val="81"/>
  </w:num>
  <w:num w:numId="128">
    <w:abstractNumId w:val="41"/>
  </w:num>
  <w:num w:numId="129">
    <w:abstractNumId w:val="149"/>
  </w:num>
  <w:num w:numId="130">
    <w:abstractNumId w:val="73"/>
  </w:num>
  <w:num w:numId="131">
    <w:abstractNumId w:val="108"/>
  </w:num>
  <w:num w:numId="132">
    <w:abstractNumId w:val="106"/>
  </w:num>
  <w:num w:numId="133">
    <w:abstractNumId w:val="5"/>
  </w:num>
  <w:num w:numId="134">
    <w:abstractNumId w:val="155"/>
  </w:num>
  <w:num w:numId="135">
    <w:abstractNumId w:val="25"/>
  </w:num>
  <w:num w:numId="136">
    <w:abstractNumId w:val="107"/>
  </w:num>
  <w:num w:numId="137">
    <w:abstractNumId w:val="3"/>
  </w:num>
  <w:num w:numId="138">
    <w:abstractNumId w:val="129"/>
  </w:num>
  <w:num w:numId="139">
    <w:abstractNumId w:val="140"/>
  </w:num>
  <w:num w:numId="140">
    <w:abstractNumId w:val="42"/>
  </w:num>
  <w:num w:numId="141">
    <w:abstractNumId w:val="82"/>
  </w:num>
  <w:num w:numId="142">
    <w:abstractNumId w:val="147"/>
  </w:num>
  <w:num w:numId="143">
    <w:abstractNumId w:val="56"/>
  </w:num>
  <w:num w:numId="144">
    <w:abstractNumId w:val="21"/>
  </w:num>
  <w:num w:numId="145">
    <w:abstractNumId w:val="54"/>
  </w:num>
  <w:num w:numId="146">
    <w:abstractNumId w:val="11"/>
  </w:num>
  <w:num w:numId="147">
    <w:abstractNumId w:val="89"/>
  </w:num>
  <w:num w:numId="148">
    <w:abstractNumId w:val="52"/>
  </w:num>
  <w:num w:numId="149">
    <w:abstractNumId w:val="94"/>
  </w:num>
  <w:num w:numId="150">
    <w:abstractNumId w:val="62"/>
  </w:num>
  <w:num w:numId="151">
    <w:abstractNumId w:val="2"/>
  </w:num>
  <w:num w:numId="152">
    <w:abstractNumId w:val="113"/>
  </w:num>
  <w:num w:numId="153">
    <w:abstractNumId w:val="1"/>
  </w:num>
  <w:num w:numId="154">
    <w:abstractNumId w:val="0"/>
  </w:num>
  <w:num w:numId="155">
    <w:abstractNumId w:val="6"/>
  </w:num>
  <w:num w:numId="156">
    <w:abstractNumId w:val="49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00"/>
  <w:displayHorizontalDrawingGridEvery w:val="2"/>
  <w:characterSpacingControl w:val="doNotCompress"/>
  <w:hdrShapeDefaults>
    <o:shapedefaults v:ext="edit" spidmax="12290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6DA4"/>
    <w:rsid w:val="00002517"/>
    <w:rsid w:val="00007AE4"/>
    <w:rsid w:val="0001343E"/>
    <w:rsid w:val="00017586"/>
    <w:rsid w:val="0002224D"/>
    <w:rsid w:val="00022C8A"/>
    <w:rsid w:val="000255D7"/>
    <w:rsid w:val="00026B70"/>
    <w:rsid w:val="00032CA3"/>
    <w:rsid w:val="00034550"/>
    <w:rsid w:val="00035A3B"/>
    <w:rsid w:val="00040C06"/>
    <w:rsid w:val="00044397"/>
    <w:rsid w:val="00054AE1"/>
    <w:rsid w:val="00055015"/>
    <w:rsid w:val="00061401"/>
    <w:rsid w:val="0007629D"/>
    <w:rsid w:val="00084423"/>
    <w:rsid w:val="000A7E12"/>
    <w:rsid w:val="000C0436"/>
    <w:rsid w:val="000C330D"/>
    <w:rsid w:val="000F016C"/>
    <w:rsid w:val="00100017"/>
    <w:rsid w:val="00112526"/>
    <w:rsid w:val="00121015"/>
    <w:rsid w:val="00122973"/>
    <w:rsid w:val="00125D51"/>
    <w:rsid w:val="00133644"/>
    <w:rsid w:val="001368B6"/>
    <w:rsid w:val="00136932"/>
    <w:rsid w:val="00140845"/>
    <w:rsid w:val="00140904"/>
    <w:rsid w:val="00140DA1"/>
    <w:rsid w:val="0014502F"/>
    <w:rsid w:val="00150A7F"/>
    <w:rsid w:val="00152BF8"/>
    <w:rsid w:val="00153761"/>
    <w:rsid w:val="00164228"/>
    <w:rsid w:val="00164E2A"/>
    <w:rsid w:val="001670EB"/>
    <w:rsid w:val="00172578"/>
    <w:rsid w:val="00174E9D"/>
    <w:rsid w:val="001832FE"/>
    <w:rsid w:val="001878BD"/>
    <w:rsid w:val="00195792"/>
    <w:rsid w:val="001B30B4"/>
    <w:rsid w:val="001B3935"/>
    <w:rsid w:val="001C53C6"/>
    <w:rsid w:val="001D73FE"/>
    <w:rsid w:val="001E327D"/>
    <w:rsid w:val="001F27E4"/>
    <w:rsid w:val="001F4A01"/>
    <w:rsid w:val="0020324E"/>
    <w:rsid w:val="002042F9"/>
    <w:rsid w:val="00204CB8"/>
    <w:rsid w:val="00210DA4"/>
    <w:rsid w:val="00222AE8"/>
    <w:rsid w:val="00223BBC"/>
    <w:rsid w:val="00224B78"/>
    <w:rsid w:val="00225540"/>
    <w:rsid w:val="00242F70"/>
    <w:rsid w:val="00253414"/>
    <w:rsid w:val="00254483"/>
    <w:rsid w:val="002623EA"/>
    <w:rsid w:val="002657A7"/>
    <w:rsid w:val="00274852"/>
    <w:rsid w:val="0028414D"/>
    <w:rsid w:val="002B42BD"/>
    <w:rsid w:val="002C27CA"/>
    <w:rsid w:val="002D00C9"/>
    <w:rsid w:val="002E4691"/>
    <w:rsid w:val="002F4C58"/>
    <w:rsid w:val="00332F33"/>
    <w:rsid w:val="003340C9"/>
    <w:rsid w:val="00350775"/>
    <w:rsid w:val="003529EC"/>
    <w:rsid w:val="00357465"/>
    <w:rsid w:val="00360C78"/>
    <w:rsid w:val="00365950"/>
    <w:rsid w:val="00367B94"/>
    <w:rsid w:val="00372C39"/>
    <w:rsid w:val="003762C0"/>
    <w:rsid w:val="00377A07"/>
    <w:rsid w:val="00382773"/>
    <w:rsid w:val="003853FF"/>
    <w:rsid w:val="003A102C"/>
    <w:rsid w:val="003A5EC2"/>
    <w:rsid w:val="003B25DB"/>
    <w:rsid w:val="003B7C15"/>
    <w:rsid w:val="003C1D39"/>
    <w:rsid w:val="003C5903"/>
    <w:rsid w:val="003D24BC"/>
    <w:rsid w:val="003E0AD3"/>
    <w:rsid w:val="0040025A"/>
    <w:rsid w:val="004004CB"/>
    <w:rsid w:val="004110C8"/>
    <w:rsid w:val="004179ED"/>
    <w:rsid w:val="00423288"/>
    <w:rsid w:val="00425C1E"/>
    <w:rsid w:val="00434F40"/>
    <w:rsid w:val="0044388B"/>
    <w:rsid w:val="0048132C"/>
    <w:rsid w:val="00482B31"/>
    <w:rsid w:val="00482E39"/>
    <w:rsid w:val="004B11FA"/>
    <w:rsid w:val="004C1D69"/>
    <w:rsid w:val="004C26C7"/>
    <w:rsid w:val="004C38E9"/>
    <w:rsid w:val="004C4610"/>
    <w:rsid w:val="004D1C18"/>
    <w:rsid w:val="004D4859"/>
    <w:rsid w:val="004E08B3"/>
    <w:rsid w:val="004E09FF"/>
    <w:rsid w:val="004E21C2"/>
    <w:rsid w:val="004E2BB2"/>
    <w:rsid w:val="004E4AA5"/>
    <w:rsid w:val="004F1E88"/>
    <w:rsid w:val="004F3275"/>
    <w:rsid w:val="004F4DD4"/>
    <w:rsid w:val="004F75F2"/>
    <w:rsid w:val="00500560"/>
    <w:rsid w:val="00500F07"/>
    <w:rsid w:val="00502FB5"/>
    <w:rsid w:val="00504066"/>
    <w:rsid w:val="00505EFC"/>
    <w:rsid w:val="005135CA"/>
    <w:rsid w:val="00515CE2"/>
    <w:rsid w:val="005209C5"/>
    <w:rsid w:val="00521428"/>
    <w:rsid w:val="00541245"/>
    <w:rsid w:val="0055182B"/>
    <w:rsid w:val="00551F62"/>
    <w:rsid w:val="0055291C"/>
    <w:rsid w:val="00555A3E"/>
    <w:rsid w:val="0056095D"/>
    <w:rsid w:val="00565329"/>
    <w:rsid w:val="0058088C"/>
    <w:rsid w:val="005877DC"/>
    <w:rsid w:val="00593DAC"/>
    <w:rsid w:val="00594B4F"/>
    <w:rsid w:val="00597493"/>
    <w:rsid w:val="005A7302"/>
    <w:rsid w:val="005B19AD"/>
    <w:rsid w:val="005B4A1A"/>
    <w:rsid w:val="005C4545"/>
    <w:rsid w:val="005D23DB"/>
    <w:rsid w:val="005D5E8D"/>
    <w:rsid w:val="005F32E6"/>
    <w:rsid w:val="005F4AD6"/>
    <w:rsid w:val="005F7A0C"/>
    <w:rsid w:val="006127BB"/>
    <w:rsid w:val="00617318"/>
    <w:rsid w:val="00624DAF"/>
    <w:rsid w:val="006557F8"/>
    <w:rsid w:val="00675A9B"/>
    <w:rsid w:val="00694DDF"/>
    <w:rsid w:val="006962BC"/>
    <w:rsid w:val="006A1047"/>
    <w:rsid w:val="006B24A4"/>
    <w:rsid w:val="006B4A34"/>
    <w:rsid w:val="006C1537"/>
    <w:rsid w:val="006C303F"/>
    <w:rsid w:val="006C548B"/>
    <w:rsid w:val="006D05A3"/>
    <w:rsid w:val="006D0CBC"/>
    <w:rsid w:val="006D1544"/>
    <w:rsid w:val="006D18DC"/>
    <w:rsid w:val="006D40C0"/>
    <w:rsid w:val="006D7BF5"/>
    <w:rsid w:val="006E25CB"/>
    <w:rsid w:val="006F6EED"/>
    <w:rsid w:val="006F6FA7"/>
    <w:rsid w:val="006F77DF"/>
    <w:rsid w:val="007026E4"/>
    <w:rsid w:val="00705668"/>
    <w:rsid w:val="007309D6"/>
    <w:rsid w:val="0073376C"/>
    <w:rsid w:val="007437F1"/>
    <w:rsid w:val="00746579"/>
    <w:rsid w:val="007555AD"/>
    <w:rsid w:val="00761F92"/>
    <w:rsid w:val="00765D2C"/>
    <w:rsid w:val="00766015"/>
    <w:rsid w:val="0076649E"/>
    <w:rsid w:val="0077687C"/>
    <w:rsid w:val="00786D81"/>
    <w:rsid w:val="00790D1C"/>
    <w:rsid w:val="007931A5"/>
    <w:rsid w:val="007B6AF6"/>
    <w:rsid w:val="007C4065"/>
    <w:rsid w:val="007D17EC"/>
    <w:rsid w:val="007D3041"/>
    <w:rsid w:val="007D6BAD"/>
    <w:rsid w:val="007E324E"/>
    <w:rsid w:val="007E56B0"/>
    <w:rsid w:val="007E57ED"/>
    <w:rsid w:val="007E7F27"/>
    <w:rsid w:val="007F01DA"/>
    <w:rsid w:val="007F4834"/>
    <w:rsid w:val="008011CC"/>
    <w:rsid w:val="008032FF"/>
    <w:rsid w:val="00811AC4"/>
    <w:rsid w:val="008126EF"/>
    <w:rsid w:val="00813CAC"/>
    <w:rsid w:val="008167E4"/>
    <w:rsid w:val="00825CD5"/>
    <w:rsid w:val="008268FA"/>
    <w:rsid w:val="008379DB"/>
    <w:rsid w:val="00847D97"/>
    <w:rsid w:val="00851558"/>
    <w:rsid w:val="00853E44"/>
    <w:rsid w:val="00857137"/>
    <w:rsid w:val="0086122E"/>
    <w:rsid w:val="00867B8B"/>
    <w:rsid w:val="00872296"/>
    <w:rsid w:val="00874E3E"/>
    <w:rsid w:val="0087769D"/>
    <w:rsid w:val="00882A30"/>
    <w:rsid w:val="008869A8"/>
    <w:rsid w:val="00891D5E"/>
    <w:rsid w:val="008A0660"/>
    <w:rsid w:val="008A1B16"/>
    <w:rsid w:val="008B546C"/>
    <w:rsid w:val="008B606D"/>
    <w:rsid w:val="008C35FD"/>
    <w:rsid w:val="008C3794"/>
    <w:rsid w:val="008D14AC"/>
    <w:rsid w:val="008E1054"/>
    <w:rsid w:val="008E3736"/>
    <w:rsid w:val="008F7A2B"/>
    <w:rsid w:val="00911ECD"/>
    <w:rsid w:val="00912E15"/>
    <w:rsid w:val="00913DC1"/>
    <w:rsid w:val="00916127"/>
    <w:rsid w:val="0092073F"/>
    <w:rsid w:val="00925631"/>
    <w:rsid w:val="009347C3"/>
    <w:rsid w:val="00935E3D"/>
    <w:rsid w:val="00940938"/>
    <w:rsid w:val="00945971"/>
    <w:rsid w:val="00945975"/>
    <w:rsid w:val="00945A14"/>
    <w:rsid w:val="0095359C"/>
    <w:rsid w:val="00954F29"/>
    <w:rsid w:val="00957597"/>
    <w:rsid w:val="00967CFD"/>
    <w:rsid w:val="009741C9"/>
    <w:rsid w:val="00974A21"/>
    <w:rsid w:val="00980A5A"/>
    <w:rsid w:val="0098406E"/>
    <w:rsid w:val="009859B3"/>
    <w:rsid w:val="00987094"/>
    <w:rsid w:val="00992887"/>
    <w:rsid w:val="0099403E"/>
    <w:rsid w:val="00996984"/>
    <w:rsid w:val="0099721D"/>
    <w:rsid w:val="009A406E"/>
    <w:rsid w:val="009B0797"/>
    <w:rsid w:val="009B2239"/>
    <w:rsid w:val="009D3DC9"/>
    <w:rsid w:val="009D5E0B"/>
    <w:rsid w:val="009E33C4"/>
    <w:rsid w:val="009F75D0"/>
    <w:rsid w:val="00A010B4"/>
    <w:rsid w:val="00A0226F"/>
    <w:rsid w:val="00A02414"/>
    <w:rsid w:val="00A02C08"/>
    <w:rsid w:val="00A04E00"/>
    <w:rsid w:val="00A1083F"/>
    <w:rsid w:val="00A16635"/>
    <w:rsid w:val="00A25C70"/>
    <w:rsid w:val="00A3133B"/>
    <w:rsid w:val="00A346EA"/>
    <w:rsid w:val="00A352EB"/>
    <w:rsid w:val="00A5705C"/>
    <w:rsid w:val="00A637A6"/>
    <w:rsid w:val="00A6424F"/>
    <w:rsid w:val="00A73D67"/>
    <w:rsid w:val="00A81A08"/>
    <w:rsid w:val="00A92EDB"/>
    <w:rsid w:val="00A962BF"/>
    <w:rsid w:val="00A965B9"/>
    <w:rsid w:val="00AA7886"/>
    <w:rsid w:val="00AC2D05"/>
    <w:rsid w:val="00AC5EC0"/>
    <w:rsid w:val="00AF14D5"/>
    <w:rsid w:val="00AF4B45"/>
    <w:rsid w:val="00AF6B7F"/>
    <w:rsid w:val="00AF6E76"/>
    <w:rsid w:val="00B02C13"/>
    <w:rsid w:val="00B03F2C"/>
    <w:rsid w:val="00B14FE9"/>
    <w:rsid w:val="00B250C6"/>
    <w:rsid w:val="00B2664D"/>
    <w:rsid w:val="00B26E33"/>
    <w:rsid w:val="00B276AE"/>
    <w:rsid w:val="00B307F1"/>
    <w:rsid w:val="00B342B7"/>
    <w:rsid w:val="00B355B4"/>
    <w:rsid w:val="00B3779B"/>
    <w:rsid w:val="00B37F30"/>
    <w:rsid w:val="00B42052"/>
    <w:rsid w:val="00B46F66"/>
    <w:rsid w:val="00B50D9D"/>
    <w:rsid w:val="00B5484A"/>
    <w:rsid w:val="00B61606"/>
    <w:rsid w:val="00B73B23"/>
    <w:rsid w:val="00B84880"/>
    <w:rsid w:val="00B9277B"/>
    <w:rsid w:val="00B948C1"/>
    <w:rsid w:val="00BA09A2"/>
    <w:rsid w:val="00BA5DD4"/>
    <w:rsid w:val="00BA6F40"/>
    <w:rsid w:val="00BA7F40"/>
    <w:rsid w:val="00BB0838"/>
    <w:rsid w:val="00BC01D6"/>
    <w:rsid w:val="00BD29EC"/>
    <w:rsid w:val="00BD68D1"/>
    <w:rsid w:val="00BE4839"/>
    <w:rsid w:val="00BF0CFD"/>
    <w:rsid w:val="00BF70DA"/>
    <w:rsid w:val="00C014A5"/>
    <w:rsid w:val="00C059A8"/>
    <w:rsid w:val="00C127E2"/>
    <w:rsid w:val="00C24CF9"/>
    <w:rsid w:val="00C36451"/>
    <w:rsid w:val="00C41D8D"/>
    <w:rsid w:val="00C41E2A"/>
    <w:rsid w:val="00C4748E"/>
    <w:rsid w:val="00C556BB"/>
    <w:rsid w:val="00C56621"/>
    <w:rsid w:val="00C66F5D"/>
    <w:rsid w:val="00C74F8C"/>
    <w:rsid w:val="00C7665F"/>
    <w:rsid w:val="00C81087"/>
    <w:rsid w:val="00C8721A"/>
    <w:rsid w:val="00C903AE"/>
    <w:rsid w:val="00CA0DB4"/>
    <w:rsid w:val="00CA20BE"/>
    <w:rsid w:val="00CA2F4A"/>
    <w:rsid w:val="00CB2E76"/>
    <w:rsid w:val="00CB604C"/>
    <w:rsid w:val="00CC6945"/>
    <w:rsid w:val="00CD2C0B"/>
    <w:rsid w:val="00CD553D"/>
    <w:rsid w:val="00CE5929"/>
    <w:rsid w:val="00CF2DE6"/>
    <w:rsid w:val="00D10DAF"/>
    <w:rsid w:val="00D128A1"/>
    <w:rsid w:val="00D14EC6"/>
    <w:rsid w:val="00D16406"/>
    <w:rsid w:val="00D22C2E"/>
    <w:rsid w:val="00D319C4"/>
    <w:rsid w:val="00D3242A"/>
    <w:rsid w:val="00D36408"/>
    <w:rsid w:val="00D5031F"/>
    <w:rsid w:val="00D5796D"/>
    <w:rsid w:val="00D60FEC"/>
    <w:rsid w:val="00D7053D"/>
    <w:rsid w:val="00D741E8"/>
    <w:rsid w:val="00D76726"/>
    <w:rsid w:val="00D77391"/>
    <w:rsid w:val="00D839B3"/>
    <w:rsid w:val="00D87253"/>
    <w:rsid w:val="00D975E6"/>
    <w:rsid w:val="00DA457F"/>
    <w:rsid w:val="00DB409F"/>
    <w:rsid w:val="00DB63BA"/>
    <w:rsid w:val="00DB6673"/>
    <w:rsid w:val="00DC2E9B"/>
    <w:rsid w:val="00DC4C21"/>
    <w:rsid w:val="00DC512B"/>
    <w:rsid w:val="00DC6CF2"/>
    <w:rsid w:val="00DD0400"/>
    <w:rsid w:val="00DF20B0"/>
    <w:rsid w:val="00DF43BF"/>
    <w:rsid w:val="00DF48C1"/>
    <w:rsid w:val="00DF4B15"/>
    <w:rsid w:val="00E00D78"/>
    <w:rsid w:val="00E06D09"/>
    <w:rsid w:val="00E12830"/>
    <w:rsid w:val="00E26B34"/>
    <w:rsid w:val="00E34115"/>
    <w:rsid w:val="00E37C3E"/>
    <w:rsid w:val="00E523BE"/>
    <w:rsid w:val="00E669C1"/>
    <w:rsid w:val="00E67507"/>
    <w:rsid w:val="00E87287"/>
    <w:rsid w:val="00E9186D"/>
    <w:rsid w:val="00E96F9A"/>
    <w:rsid w:val="00EA0B60"/>
    <w:rsid w:val="00EA1944"/>
    <w:rsid w:val="00EC67AC"/>
    <w:rsid w:val="00ED308C"/>
    <w:rsid w:val="00EE5CF5"/>
    <w:rsid w:val="00EE7560"/>
    <w:rsid w:val="00EF3865"/>
    <w:rsid w:val="00EF7C76"/>
    <w:rsid w:val="00F014DA"/>
    <w:rsid w:val="00F0233F"/>
    <w:rsid w:val="00F0261D"/>
    <w:rsid w:val="00F02CFD"/>
    <w:rsid w:val="00F12004"/>
    <w:rsid w:val="00F12AEE"/>
    <w:rsid w:val="00F26707"/>
    <w:rsid w:val="00F3699F"/>
    <w:rsid w:val="00F52D32"/>
    <w:rsid w:val="00F52DE9"/>
    <w:rsid w:val="00F53AA7"/>
    <w:rsid w:val="00F651FF"/>
    <w:rsid w:val="00F814AB"/>
    <w:rsid w:val="00F83414"/>
    <w:rsid w:val="00F85B27"/>
    <w:rsid w:val="00F94EA4"/>
    <w:rsid w:val="00FB03F2"/>
    <w:rsid w:val="00FB2376"/>
    <w:rsid w:val="00FB6644"/>
    <w:rsid w:val="00FB6D49"/>
    <w:rsid w:val="00FC3899"/>
    <w:rsid w:val="00FD2609"/>
    <w:rsid w:val="00FD6DA4"/>
    <w:rsid w:val="00FE2AD5"/>
    <w:rsid w:val="00FF7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DA4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2A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70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B11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962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next w:val="a"/>
    <w:link w:val="50"/>
    <w:uiPriority w:val="9"/>
    <w:unhideWhenUsed/>
    <w:qFormat/>
    <w:rsid w:val="006962BC"/>
    <w:pPr>
      <w:keepNext/>
      <w:keepLines/>
      <w:spacing w:after="0"/>
      <w:ind w:left="891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paragraph" w:styleId="6">
    <w:name w:val="heading 6"/>
    <w:next w:val="a"/>
    <w:link w:val="60"/>
    <w:uiPriority w:val="9"/>
    <w:unhideWhenUsed/>
    <w:qFormat/>
    <w:rsid w:val="006962BC"/>
    <w:pPr>
      <w:keepNext/>
      <w:keepLines/>
      <w:spacing w:after="0"/>
      <w:ind w:left="351" w:hanging="10"/>
      <w:jc w:val="center"/>
      <w:outlineLvl w:val="5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AD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70D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11F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6962BC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962BC"/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962B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styleId="a3">
    <w:name w:val="Table Grid"/>
    <w:basedOn w:val="a1"/>
    <w:uiPriority w:val="39"/>
    <w:qFormat/>
    <w:rsid w:val="00FD6DA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D6DA4"/>
    <w:rPr>
      <w:color w:val="0563C1" w:themeColor="hyperlink"/>
      <w:u w:val="single"/>
    </w:rPr>
  </w:style>
  <w:style w:type="paragraph" w:styleId="a5">
    <w:name w:val="TOC Heading"/>
    <w:basedOn w:val="1"/>
    <w:next w:val="a"/>
    <w:uiPriority w:val="39"/>
    <w:unhideWhenUsed/>
    <w:qFormat/>
    <w:rsid w:val="00FE2AD5"/>
    <w:pPr>
      <w:spacing w:line="259" w:lineRule="auto"/>
      <w:ind w:firstLine="0"/>
      <w:jc w:val="left"/>
      <w:outlineLvl w:val="9"/>
    </w:pPr>
  </w:style>
  <w:style w:type="character" w:customStyle="1" w:styleId="a6">
    <w:name w:val="Сноска_"/>
    <w:link w:val="a7"/>
    <w:locked/>
    <w:rsid w:val="00FE2AD5"/>
    <w:rPr>
      <w:rFonts w:ascii="Georgia" w:hAnsi="Georgia" w:cs="Georgia"/>
      <w:color w:val="231E20"/>
      <w:sz w:val="19"/>
      <w:szCs w:val="19"/>
    </w:rPr>
  </w:style>
  <w:style w:type="paragraph" w:customStyle="1" w:styleId="a7">
    <w:name w:val="Сноска"/>
    <w:basedOn w:val="a"/>
    <w:link w:val="a6"/>
    <w:rsid w:val="00FE2AD5"/>
    <w:pPr>
      <w:widowControl w:val="0"/>
      <w:spacing w:line="223" w:lineRule="auto"/>
      <w:ind w:left="240" w:hanging="240"/>
      <w:jc w:val="left"/>
    </w:pPr>
    <w:rPr>
      <w:rFonts w:ascii="Georgia" w:eastAsiaTheme="minorHAnsi" w:hAnsi="Georgia" w:cs="Georgia"/>
      <w:color w:val="231E20"/>
      <w:sz w:val="19"/>
      <w:szCs w:val="19"/>
      <w:lang w:eastAsia="en-US"/>
    </w:rPr>
  </w:style>
  <w:style w:type="character" w:customStyle="1" w:styleId="31">
    <w:name w:val="Основной текст (3)_"/>
    <w:link w:val="32"/>
    <w:uiPriority w:val="99"/>
    <w:locked/>
    <w:rsid w:val="00FE2AD5"/>
    <w:rPr>
      <w:rFonts w:ascii="Arial" w:hAnsi="Arial" w:cs="Arial"/>
      <w:b/>
      <w:bCs/>
      <w:color w:val="231E20"/>
      <w:sz w:val="19"/>
      <w:szCs w:val="19"/>
    </w:rPr>
  </w:style>
  <w:style w:type="paragraph" w:customStyle="1" w:styleId="32">
    <w:name w:val="Основной текст (3)"/>
    <w:basedOn w:val="a"/>
    <w:link w:val="31"/>
    <w:uiPriority w:val="99"/>
    <w:rsid w:val="00FE2AD5"/>
    <w:pPr>
      <w:widowControl w:val="0"/>
      <w:spacing w:after="240" w:line="276" w:lineRule="auto"/>
      <w:ind w:firstLine="0"/>
      <w:jc w:val="left"/>
    </w:pPr>
    <w:rPr>
      <w:rFonts w:ascii="Arial" w:eastAsiaTheme="minorHAnsi" w:hAnsi="Arial" w:cs="Arial"/>
      <w:b/>
      <w:bCs/>
      <w:color w:val="231E20"/>
      <w:sz w:val="19"/>
      <w:szCs w:val="19"/>
      <w:lang w:eastAsia="en-US"/>
    </w:rPr>
  </w:style>
  <w:style w:type="character" w:customStyle="1" w:styleId="33">
    <w:name w:val="Заголовок №3_"/>
    <w:link w:val="34"/>
    <w:uiPriority w:val="99"/>
    <w:locked/>
    <w:rsid w:val="00FE2AD5"/>
    <w:rPr>
      <w:rFonts w:ascii="Arial" w:hAnsi="Arial" w:cs="Arial"/>
      <w:b/>
      <w:bCs/>
      <w:color w:val="231E20"/>
      <w:sz w:val="18"/>
      <w:szCs w:val="18"/>
    </w:rPr>
  </w:style>
  <w:style w:type="paragraph" w:customStyle="1" w:styleId="34">
    <w:name w:val="Заголовок №3"/>
    <w:basedOn w:val="a"/>
    <w:link w:val="33"/>
    <w:qFormat/>
    <w:rsid w:val="00FE2AD5"/>
    <w:pPr>
      <w:widowControl w:val="0"/>
      <w:spacing w:after="70" w:line="276" w:lineRule="auto"/>
      <w:ind w:firstLine="0"/>
      <w:jc w:val="left"/>
      <w:outlineLvl w:val="2"/>
    </w:pPr>
    <w:rPr>
      <w:rFonts w:ascii="Arial" w:eastAsiaTheme="minorHAnsi" w:hAnsi="Arial" w:cs="Arial"/>
      <w:b/>
      <w:bCs/>
      <w:color w:val="231E20"/>
      <w:sz w:val="18"/>
      <w:szCs w:val="18"/>
      <w:lang w:eastAsia="en-US"/>
    </w:rPr>
  </w:style>
  <w:style w:type="character" w:customStyle="1" w:styleId="11">
    <w:name w:val="Основной текст Знак1"/>
    <w:link w:val="a8"/>
    <w:uiPriority w:val="99"/>
    <w:locked/>
    <w:rsid w:val="00FE2AD5"/>
    <w:rPr>
      <w:rFonts w:ascii="Georgia" w:hAnsi="Georgia" w:cs="Georgia"/>
      <w:color w:val="231E20"/>
      <w:sz w:val="19"/>
      <w:szCs w:val="19"/>
    </w:rPr>
  </w:style>
  <w:style w:type="paragraph" w:styleId="a8">
    <w:name w:val="Body Text"/>
    <w:basedOn w:val="a"/>
    <w:link w:val="11"/>
    <w:uiPriority w:val="1"/>
    <w:qFormat/>
    <w:rsid w:val="00FE2AD5"/>
    <w:pPr>
      <w:widowControl w:val="0"/>
      <w:spacing w:line="271" w:lineRule="auto"/>
      <w:ind w:firstLine="240"/>
      <w:jc w:val="left"/>
    </w:pPr>
    <w:rPr>
      <w:rFonts w:ascii="Georgia" w:eastAsiaTheme="minorHAnsi" w:hAnsi="Georgia" w:cs="Georgia"/>
      <w:color w:val="231E20"/>
      <w:sz w:val="19"/>
      <w:szCs w:val="19"/>
      <w:lang w:eastAsia="en-US"/>
    </w:rPr>
  </w:style>
  <w:style w:type="character" w:customStyle="1" w:styleId="21">
    <w:name w:val="Основной текст (2)_"/>
    <w:link w:val="22"/>
    <w:uiPriority w:val="99"/>
    <w:locked/>
    <w:rsid w:val="00FE2AD5"/>
    <w:rPr>
      <w:rFonts w:ascii="Tahoma" w:hAnsi="Tahoma" w:cs="Tahoma"/>
      <w:b/>
      <w:bCs/>
      <w:color w:val="231E20"/>
      <w:w w:val="80"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FE2AD5"/>
    <w:pPr>
      <w:widowControl w:val="0"/>
      <w:spacing w:after="80" w:line="240" w:lineRule="auto"/>
      <w:ind w:firstLine="0"/>
      <w:jc w:val="left"/>
    </w:pPr>
    <w:rPr>
      <w:rFonts w:ascii="Tahoma" w:eastAsiaTheme="minorHAnsi" w:hAnsi="Tahoma" w:cs="Tahoma"/>
      <w:b/>
      <w:bCs/>
      <w:color w:val="231E20"/>
      <w:w w:val="80"/>
      <w:szCs w:val="20"/>
      <w:lang w:eastAsia="en-US"/>
    </w:rPr>
  </w:style>
  <w:style w:type="character" w:customStyle="1" w:styleId="a9">
    <w:name w:val="Основной текст Знак"/>
    <w:basedOn w:val="a0"/>
    <w:uiPriority w:val="1"/>
    <w:qFormat/>
    <w:rsid w:val="00FE2AD5"/>
    <w:rPr>
      <w:rFonts w:ascii="Times New Roman" w:eastAsiaTheme="minorEastAsia" w:hAnsi="Times New Roman"/>
      <w:sz w:val="20"/>
      <w:lang w:eastAsia="ru-RU"/>
    </w:rPr>
  </w:style>
  <w:style w:type="paragraph" w:styleId="aa">
    <w:name w:val="List Paragraph"/>
    <w:basedOn w:val="a"/>
    <w:link w:val="ab"/>
    <w:uiPriority w:val="99"/>
    <w:qFormat/>
    <w:rsid w:val="00BF70DA"/>
    <w:pPr>
      <w:ind w:left="720"/>
      <w:contextualSpacing/>
    </w:pPr>
  </w:style>
  <w:style w:type="character" w:customStyle="1" w:styleId="ab">
    <w:name w:val="Абзац списка Знак"/>
    <w:link w:val="aa"/>
    <w:uiPriority w:val="99"/>
    <w:qFormat/>
    <w:locked/>
    <w:rsid w:val="00253414"/>
    <w:rPr>
      <w:rFonts w:ascii="Times New Roman" w:eastAsiaTheme="minorEastAsia" w:hAnsi="Times New Roman"/>
      <w:sz w:val="20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4B11FA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qFormat/>
    <w:rsid w:val="004B11FA"/>
    <w:pPr>
      <w:spacing w:after="100"/>
      <w:ind w:left="200"/>
    </w:pPr>
  </w:style>
  <w:style w:type="paragraph" w:styleId="35">
    <w:name w:val="toc 3"/>
    <w:basedOn w:val="a"/>
    <w:next w:val="a"/>
    <w:autoRedefine/>
    <w:uiPriority w:val="39"/>
    <w:unhideWhenUsed/>
    <w:qFormat/>
    <w:rsid w:val="004B11FA"/>
    <w:pPr>
      <w:spacing w:after="100"/>
      <w:ind w:left="400"/>
    </w:pPr>
  </w:style>
  <w:style w:type="paragraph" w:styleId="ac">
    <w:name w:val="No Spacing"/>
    <w:link w:val="ad"/>
    <w:uiPriority w:val="1"/>
    <w:qFormat/>
    <w:rsid w:val="00B355B4"/>
    <w:pPr>
      <w:spacing w:after="0" w:line="240" w:lineRule="auto"/>
    </w:pPr>
  </w:style>
  <w:style w:type="character" w:customStyle="1" w:styleId="ad">
    <w:name w:val="Без интервала Знак"/>
    <w:link w:val="ac"/>
    <w:uiPriority w:val="1"/>
    <w:rsid w:val="00825CD5"/>
  </w:style>
  <w:style w:type="character" w:customStyle="1" w:styleId="s10">
    <w:name w:val="s_10"/>
    <w:basedOn w:val="a0"/>
    <w:rsid w:val="00FD2609"/>
  </w:style>
  <w:style w:type="paragraph" w:styleId="ae">
    <w:name w:val="Normal (Web)"/>
    <w:basedOn w:val="a"/>
    <w:uiPriority w:val="99"/>
    <w:unhideWhenUsed/>
    <w:qFormat/>
    <w:rsid w:val="00C7665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4C38E9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4C38E9"/>
    <w:rPr>
      <w:color w:val="954F72" w:themeColor="followedHyperlink"/>
      <w:u w:val="single"/>
    </w:rPr>
  </w:style>
  <w:style w:type="table" w:customStyle="1" w:styleId="TableGrid">
    <w:name w:val="TableGrid"/>
    <w:rsid w:val="006962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"/>
    <w:rsid w:val="00996984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af0">
    <w:name w:val="Основной текст_"/>
    <w:basedOn w:val="a0"/>
    <w:link w:val="13"/>
    <w:rsid w:val="00500560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3">
    <w:name w:val="Основной текст1"/>
    <w:basedOn w:val="a"/>
    <w:link w:val="af0"/>
    <w:rsid w:val="00500560"/>
    <w:pPr>
      <w:widowControl w:val="0"/>
      <w:spacing w:line="254" w:lineRule="auto"/>
      <w:ind w:firstLine="240"/>
      <w:jc w:val="left"/>
    </w:pPr>
    <w:rPr>
      <w:rFonts w:eastAsia="Times New Roman" w:cs="Times New Roman"/>
      <w:color w:val="231E20"/>
      <w:szCs w:val="20"/>
      <w:lang w:eastAsia="en-US"/>
    </w:rPr>
  </w:style>
  <w:style w:type="character" w:styleId="af1">
    <w:name w:val="endnote reference"/>
    <w:basedOn w:val="a0"/>
    <w:uiPriority w:val="99"/>
    <w:semiHidden/>
    <w:unhideWhenUsed/>
    <w:rsid w:val="00B9277B"/>
    <w:rPr>
      <w:vertAlign w:val="superscript"/>
    </w:rPr>
  </w:style>
  <w:style w:type="paragraph" w:customStyle="1" w:styleId="af2">
    <w:name w:val="Подзаг"/>
    <w:basedOn w:val="a"/>
    <w:qFormat/>
    <w:rsid w:val="00B9277B"/>
    <w:pPr>
      <w:widowControl w:val="0"/>
      <w:spacing w:line="240" w:lineRule="auto"/>
      <w:ind w:firstLine="0"/>
      <w:jc w:val="left"/>
    </w:pPr>
    <w:rPr>
      <w:rFonts w:ascii="Arial" w:eastAsia="Courier New" w:hAnsi="Arial" w:cs="Arial"/>
      <w:b/>
      <w:color w:val="000000"/>
      <w:szCs w:val="20"/>
      <w:lang w:bidi="ru-RU"/>
    </w:rPr>
  </w:style>
  <w:style w:type="paragraph" w:customStyle="1" w:styleId="14">
    <w:name w:val="Подзаг1"/>
    <w:basedOn w:val="a"/>
    <w:qFormat/>
    <w:rsid w:val="00B9277B"/>
    <w:pPr>
      <w:keepNext/>
      <w:keepLines/>
      <w:widowControl w:val="0"/>
      <w:spacing w:line="240" w:lineRule="auto"/>
      <w:ind w:firstLine="0"/>
      <w:jc w:val="left"/>
    </w:pPr>
    <w:rPr>
      <w:rFonts w:ascii="Arial" w:eastAsia="Courier New" w:hAnsi="Arial" w:cs="Arial"/>
      <w:b/>
      <w:i/>
      <w:szCs w:val="20"/>
      <w:lang w:bidi="ru-RU"/>
    </w:rPr>
  </w:style>
  <w:style w:type="character" w:styleId="af3">
    <w:name w:val="Emphasis"/>
    <w:uiPriority w:val="20"/>
    <w:qFormat/>
    <w:rsid w:val="00350775"/>
    <w:rPr>
      <w:i/>
      <w:iCs/>
    </w:rPr>
  </w:style>
  <w:style w:type="paragraph" w:customStyle="1" w:styleId="Default">
    <w:name w:val="Default"/>
    <w:rsid w:val="00BF0CFD"/>
    <w:pPr>
      <w:autoSpaceDE w:val="0"/>
      <w:autoSpaceDN w:val="0"/>
      <w:adjustRightInd w:val="0"/>
      <w:spacing w:after="0" w:line="240" w:lineRule="auto"/>
    </w:pPr>
    <w:rPr>
      <w:rFonts w:ascii="SchoolBookSanPin" w:hAnsi="SchoolBookSanPin" w:cs="SchoolBookSanPin"/>
      <w:color w:val="000000"/>
      <w:sz w:val="24"/>
      <w:szCs w:val="24"/>
    </w:rPr>
  </w:style>
  <w:style w:type="character" w:customStyle="1" w:styleId="A33">
    <w:name w:val="A3+3"/>
    <w:uiPriority w:val="99"/>
    <w:rsid w:val="00BF0CFD"/>
    <w:rPr>
      <w:rFonts w:cs="SchoolBookSanPin"/>
      <w:color w:val="000000"/>
    </w:rPr>
  </w:style>
  <w:style w:type="table" w:customStyle="1" w:styleId="15">
    <w:name w:val="Сетка таблицы1"/>
    <w:basedOn w:val="a1"/>
    <w:next w:val="a3"/>
    <w:uiPriority w:val="39"/>
    <w:qFormat/>
    <w:rsid w:val="002042F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Основной текст-норм"/>
    <w:basedOn w:val="22"/>
    <w:qFormat/>
    <w:rsid w:val="006F77DF"/>
    <w:pPr>
      <w:spacing w:after="0" w:line="286" w:lineRule="auto"/>
      <w:ind w:firstLine="238"/>
      <w:jc w:val="both"/>
    </w:pPr>
    <w:rPr>
      <w:rFonts w:ascii="Times New Roman" w:eastAsia="Courier New" w:hAnsi="Times New Roman" w:cs="Times New Roman"/>
      <w:b w:val="0"/>
      <w:bCs w:val="0"/>
      <w:color w:val="auto"/>
      <w:w w:val="100"/>
      <w:lang w:eastAsia="ru-RU" w:bidi="ru-RU"/>
    </w:rPr>
  </w:style>
  <w:style w:type="character" w:customStyle="1" w:styleId="af4">
    <w:name w:val="Другое_"/>
    <w:basedOn w:val="a0"/>
    <w:link w:val="af5"/>
    <w:rsid w:val="00A25C70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f5">
    <w:name w:val="Другое"/>
    <w:basedOn w:val="a"/>
    <w:link w:val="af4"/>
    <w:rsid w:val="00A25C70"/>
    <w:pPr>
      <w:widowControl w:val="0"/>
      <w:spacing w:line="254" w:lineRule="auto"/>
      <w:ind w:firstLine="240"/>
      <w:jc w:val="left"/>
    </w:pPr>
    <w:rPr>
      <w:rFonts w:eastAsia="Times New Roman" w:cs="Times New Roman"/>
      <w:color w:val="231E20"/>
      <w:szCs w:val="20"/>
      <w:lang w:eastAsia="en-US"/>
    </w:rPr>
  </w:style>
  <w:style w:type="paragraph" w:styleId="af6">
    <w:name w:val="header"/>
    <w:basedOn w:val="a"/>
    <w:link w:val="af7"/>
    <w:uiPriority w:val="99"/>
    <w:unhideWhenUsed/>
    <w:qFormat/>
    <w:rsid w:val="004F4DD4"/>
    <w:pPr>
      <w:tabs>
        <w:tab w:val="center" w:pos="4677"/>
        <w:tab w:val="right" w:pos="9355"/>
      </w:tabs>
      <w:spacing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qFormat/>
    <w:rsid w:val="004F4DD4"/>
    <w:rPr>
      <w:rFonts w:ascii="Times New Roman" w:eastAsiaTheme="minorEastAsia" w:hAnsi="Times New Roman"/>
      <w:sz w:val="20"/>
      <w:lang w:eastAsia="ru-RU"/>
    </w:rPr>
  </w:style>
  <w:style w:type="paragraph" w:styleId="af8">
    <w:name w:val="footer"/>
    <w:basedOn w:val="a"/>
    <w:link w:val="af9"/>
    <w:uiPriority w:val="99"/>
    <w:unhideWhenUsed/>
    <w:qFormat/>
    <w:rsid w:val="004F4DD4"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qFormat/>
    <w:rsid w:val="004F4DD4"/>
    <w:rPr>
      <w:rFonts w:ascii="Times New Roman" w:eastAsiaTheme="minorEastAsia" w:hAnsi="Times New Roman"/>
      <w:sz w:val="20"/>
      <w:lang w:eastAsia="ru-RU"/>
    </w:rPr>
  </w:style>
  <w:style w:type="paragraph" w:customStyle="1" w:styleId="s1">
    <w:name w:val="s_1"/>
    <w:basedOn w:val="a"/>
    <w:rsid w:val="0056095D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formattext">
    <w:name w:val="formattext"/>
    <w:basedOn w:val="a"/>
    <w:rsid w:val="009859B3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onsPlusNormal">
    <w:name w:val="ConsPlusNormal"/>
    <w:rsid w:val="0091612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Nonformat">
    <w:name w:val="ConsPlusNonformat"/>
    <w:rsid w:val="00C014A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014A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customStyle="1" w:styleId="ConsPlusCell">
    <w:name w:val="ConsPlusCell"/>
    <w:rsid w:val="00C014A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014A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18"/>
      <w:lang w:eastAsia="ru-RU"/>
    </w:rPr>
  </w:style>
  <w:style w:type="paragraph" w:customStyle="1" w:styleId="ConsPlusTitlePage">
    <w:name w:val="ConsPlusTitlePage"/>
    <w:rsid w:val="00C014A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014A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014A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fa">
    <w:name w:val="Balloon Text"/>
    <w:basedOn w:val="a"/>
    <w:link w:val="afb"/>
    <w:uiPriority w:val="99"/>
    <w:unhideWhenUsed/>
    <w:qFormat/>
    <w:rsid w:val="008E10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qFormat/>
    <w:rsid w:val="008E105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F85B27"/>
    <w:pPr>
      <w:widowControl w:val="0"/>
      <w:autoSpaceDE w:val="0"/>
      <w:autoSpaceDN w:val="0"/>
      <w:spacing w:line="240" w:lineRule="auto"/>
      <w:ind w:left="9" w:firstLine="0"/>
      <w:jc w:val="left"/>
    </w:pPr>
    <w:rPr>
      <w:rFonts w:eastAsia="Times New Roman" w:cs="Times New Roman"/>
      <w:sz w:val="22"/>
      <w:lang w:eastAsia="en-US"/>
    </w:rPr>
  </w:style>
  <w:style w:type="paragraph" w:customStyle="1" w:styleId="210">
    <w:name w:val="Заголовок 21"/>
    <w:basedOn w:val="a"/>
    <w:uiPriority w:val="1"/>
    <w:qFormat/>
    <w:rsid w:val="00EF3865"/>
    <w:pPr>
      <w:widowControl w:val="0"/>
      <w:autoSpaceDE w:val="0"/>
      <w:autoSpaceDN w:val="0"/>
      <w:spacing w:line="274" w:lineRule="exact"/>
      <w:ind w:left="560" w:firstLine="0"/>
      <w:outlineLvl w:val="2"/>
    </w:pPr>
    <w:rPr>
      <w:rFonts w:eastAsia="Times New Roman" w:cs="Times New Roman"/>
      <w:b/>
      <w:bCs/>
      <w:i/>
      <w:iCs/>
      <w:sz w:val="24"/>
      <w:szCs w:val="24"/>
      <w:lang w:eastAsia="en-US"/>
    </w:rPr>
  </w:style>
  <w:style w:type="paragraph" w:customStyle="1" w:styleId="110">
    <w:name w:val="Заголовок 11"/>
    <w:basedOn w:val="a"/>
    <w:uiPriority w:val="1"/>
    <w:qFormat/>
    <w:rsid w:val="00332F33"/>
    <w:pPr>
      <w:widowControl w:val="0"/>
      <w:autoSpaceDE w:val="0"/>
      <w:autoSpaceDN w:val="0"/>
      <w:spacing w:line="274" w:lineRule="exact"/>
      <w:ind w:left="560" w:firstLine="0"/>
      <w:outlineLvl w:val="1"/>
    </w:pPr>
    <w:rPr>
      <w:rFonts w:eastAsia="Times New Roman" w:cs="Times New Roman"/>
      <w:b/>
      <w:bCs/>
      <w:sz w:val="24"/>
      <w:szCs w:val="24"/>
      <w:lang w:eastAsia="en-US"/>
    </w:rPr>
  </w:style>
  <w:style w:type="paragraph" w:customStyle="1" w:styleId="310">
    <w:name w:val="Заголовок 31"/>
    <w:basedOn w:val="a"/>
    <w:uiPriority w:val="1"/>
    <w:qFormat/>
    <w:rsid w:val="008379DB"/>
    <w:pPr>
      <w:widowControl w:val="0"/>
      <w:autoSpaceDE w:val="0"/>
      <w:autoSpaceDN w:val="0"/>
      <w:spacing w:line="240" w:lineRule="auto"/>
      <w:ind w:left="1468" w:firstLine="0"/>
      <w:outlineLvl w:val="3"/>
    </w:pPr>
    <w:rPr>
      <w:rFonts w:eastAsia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nhideWhenUsed/>
    <w:qFormat/>
    <w:rsid w:val="004F3275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Оглавление 11"/>
    <w:basedOn w:val="a"/>
    <w:uiPriority w:val="1"/>
    <w:qFormat/>
    <w:rsid w:val="00825CD5"/>
    <w:pPr>
      <w:widowControl w:val="0"/>
      <w:autoSpaceDE w:val="0"/>
      <w:autoSpaceDN w:val="0"/>
      <w:spacing w:line="322" w:lineRule="exact"/>
      <w:ind w:left="813" w:hanging="701"/>
      <w:jc w:val="left"/>
    </w:pPr>
    <w:rPr>
      <w:rFonts w:eastAsia="Times New Roman" w:cs="Times New Roman"/>
      <w:sz w:val="28"/>
      <w:szCs w:val="28"/>
      <w:lang w:eastAsia="en-US"/>
    </w:rPr>
  </w:style>
  <w:style w:type="paragraph" w:customStyle="1" w:styleId="211">
    <w:name w:val="Оглавление 21"/>
    <w:basedOn w:val="a"/>
    <w:uiPriority w:val="1"/>
    <w:qFormat/>
    <w:rsid w:val="00825CD5"/>
    <w:pPr>
      <w:widowControl w:val="0"/>
      <w:autoSpaceDE w:val="0"/>
      <w:autoSpaceDN w:val="0"/>
      <w:spacing w:before="121" w:line="319" w:lineRule="exact"/>
      <w:ind w:left="536" w:hanging="424"/>
      <w:jc w:val="left"/>
    </w:pPr>
    <w:rPr>
      <w:rFonts w:eastAsia="Times New Roman" w:cs="Times New Roman"/>
      <w:b/>
      <w:bCs/>
      <w:sz w:val="22"/>
      <w:lang w:eastAsia="en-US"/>
    </w:rPr>
  </w:style>
  <w:style w:type="paragraph" w:customStyle="1" w:styleId="311">
    <w:name w:val="Оглавление 31"/>
    <w:basedOn w:val="a"/>
    <w:uiPriority w:val="1"/>
    <w:qFormat/>
    <w:rsid w:val="00825CD5"/>
    <w:pPr>
      <w:widowControl w:val="0"/>
      <w:autoSpaceDE w:val="0"/>
      <w:autoSpaceDN w:val="0"/>
      <w:spacing w:before="119" w:line="240" w:lineRule="auto"/>
      <w:ind w:left="113" w:hanging="548"/>
      <w:jc w:val="left"/>
    </w:pPr>
    <w:rPr>
      <w:rFonts w:eastAsia="Times New Roman" w:cs="Times New Roman"/>
      <w:b/>
      <w:bCs/>
      <w:i/>
      <w:iCs/>
      <w:sz w:val="22"/>
      <w:lang w:eastAsia="en-US"/>
    </w:rPr>
  </w:style>
  <w:style w:type="paragraph" w:customStyle="1" w:styleId="41">
    <w:name w:val="Оглавление 41"/>
    <w:basedOn w:val="a"/>
    <w:uiPriority w:val="1"/>
    <w:qFormat/>
    <w:rsid w:val="00825CD5"/>
    <w:pPr>
      <w:widowControl w:val="0"/>
      <w:autoSpaceDE w:val="0"/>
      <w:autoSpaceDN w:val="0"/>
      <w:spacing w:before="106" w:line="240" w:lineRule="auto"/>
      <w:ind w:left="993" w:hanging="315"/>
      <w:jc w:val="left"/>
    </w:pPr>
    <w:rPr>
      <w:rFonts w:ascii="Arial" w:eastAsia="Arial" w:hAnsi="Arial" w:cs="Arial"/>
      <w:b/>
      <w:bCs/>
      <w:sz w:val="28"/>
      <w:szCs w:val="28"/>
      <w:lang w:eastAsia="en-US"/>
    </w:rPr>
  </w:style>
  <w:style w:type="paragraph" w:styleId="afc">
    <w:name w:val="Title"/>
    <w:basedOn w:val="a"/>
    <w:link w:val="afd"/>
    <w:uiPriority w:val="10"/>
    <w:qFormat/>
    <w:rsid w:val="00825CD5"/>
    <w:pPr>
      <w:widowControl w:val="0"/>
      <w:autoSpaceDE w:val="0"/>
      <w:autoSpaceDN w:val="0"/>
      <w:spacing w:before="64" w:line="240" w:lineRule="auto"/>
      <w:ind w:left="4198" w:firstLine="0"/>
      <w:jc w:val="left"/>
    </w:pPr>
    <w:rPr>
      <w:rFonts w:ascii="Arial" w:eastAsia="Arial" w:hAnsi="Arial" w:cs="Arial"/>
      <w:b/>
      <w:bCs/>
      <w:sz w:val="32"/>
      <w:szCs w:val="32"/>
      <w:lang w:eastAsia="en-US"/>
    </w:rPr>
  </w:style>
  <w:style w:type="character" w:customStyle="1" w:styleId="afd">
    <w:name w:val="Название Знак"/>
    <w:basedOn w:val="a0"/>
    <w:link w:val="afc"/>
    <w:uiPriority w:val="10"/>
    <w:rsid w:val="00825CD5"/>
    <w:rPr>
      <w:rFonts w:ascii="Arial" w:eastAsia="Arial" w:hAnsi="Arial" w:cs="Arial"/>
      <w:b/>
      <w:bCs/>
      <w:sz w:val="32"/>
      <w:szCs w:val="32"/>
    </w:rPr>
  </w:style>
  <w:style w:type="character" w:customStyle="1" w:styleId="CharAttribute289">
    <w:name w:val="CharAttribute289"/>
    <w:rsid w:val="00825CD5"/>
    <w:rPr>
      <w:rFonts w:ascii="Times New Roman" w:eastAsia="Times New Roman"/>
      <w:sz w:val="28"/>
    </w:rPr>
  </w:style>
  <w:style w:type="character" w:customStyle="1" w:styleId="CharAttribute306">
    <w:name w:val="CharAttribute306"/>
    <w:rsid w:val="00825CD5"/>
    <w:rPr>
      <w:rFonts w:ascii="Times New Roman" w:eastAsia="Times New Roman"/>
      <w:sz w:val="28"/>
    </w:rPr>
  </w:style>
  <w:style w:type="character" w:customStyle="1" w:styleId="CharAttribute301">
    <w:name w:val="CharAttribute301"/>
    <w:rsid w:val="00825CD5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825CD5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825CD5"/>
    <w:rPr>
      <w:rFonts w:ascii="Times New Roman" w:eastAsia="Times New Roman"/>
      <w:sz w:val="28"/>
    </w:rPr>
  </w:style>
  <w:style w:type="character" w:customStyle="1" w:styleId="CharAttribute290">
    <w:name w:val="CharAttribute290"/>
    <w:rsid w:val="00825CD5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825CD5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4">
    <w:name w:val="CharAttribute4"/>
    <w:uiPriority w:val="99"/>
    <w:rsid w:val="00825CD5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825CD5"/>
    <w:rPr>
      <w:rFonts w:ascii="Times New Roman" w:eastAsia="Times New Roman"/>
      <w:sz w:val="28"/>
    </w:rPr>
  </w:style>
  <w:style w:type="character" w:customStyle="1" w:styleId="CharAttribute325">
    <w:name w:val="CharAttribute325"/>
    <w:rsid w:val="00825CD5"/>
    <w:rPr>
      <w:rFonts w:ascii="Times New Roman" w:eastAsia="Times New Roman"/>
      <w:sz w:val="28"/>
    </w:rPr>
  </w:style>
  <w:style w:type="character" w:customStyle="1" w:styleId="CharAttribute272">
    <w:name w:val="CharAttribute272"/>
    <w:rsid w:val="00825CD5"/>
    <w:rPr>
      <w:rFonts w:ascii="Times New Roman" w:eastAsia="Times New Roman"/>
      <w:sz w:val="28"/>
    </w:rPr>
  </w:style>
  <w:style w:type="character" w:customStyle="1" w:styleId="CharAttribute299">
    <w:name w:val="CharAttribute299"/>
    <w:rsid w:val="00825CD5"/>
    <w:rPr>
      <w:rFonts w:ascii="Times New Roman" w:eastAsia="Times New Roman"/>
      <w:sz w:val="28"/>
    </w:rPr>
  </w:style>
  <w:style w:type="character" w:customStyle="1" w:styleId="CharAttribute303">
    <w:name w:val="CharAttribute303"/>
    <w:rsid w:val="00825CD5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825CD5"/>
    <w:rPr>
      <w:rFonts w:ascii="Times New Roman" w:eastAsia="Times New Roman"/>
      <w:sz w:val="28"/>
    </w:rPr>
  </w:style>
  <w:style w:type="character" w:customStyle="1" w:styleId="CharAttribute271">
    <w:name w:val="CharAttribute271"/>
    <w:rsid w:val="00825CD5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825CD5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825CD5"/>
    <w:rPr>
      <w:rFonts w:ascii="Times New Roman" w:eastAsia="Times New Roman"/>
      <w:sz w:val="28"/>
    </w:rPr>
  </w:style>
  <w:style w:type="character" w:customStyle="1" w:styleId="CharAttribute280">
    <w:name w:val="CharAttribute280"/>
    <w:rsid w:val="00825CD5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825CD5"/>
  </w:style>
  <w:style w:type="character" w:customStyle="1" w:styleId="CharAttribute291">
    <w:name w:val="CharAttribute291"/>
    <w:rsid w:val="00825CD5"/>
    <w:rPr>
      <w:rFonts w:ascii="Times New Roman" w:eastAsia="Times New Roman"/>
      <w:sz w:val="28"/>
    </w:rPr>
  </w:style>
  <w:style w:type="character" w:customStyle="1" w:styleId="CharAttribute317">
    <w:name w:val="CharAttribute317"/>
    <w:rsid w:val="00825CD5"/>
    <w:rPr>
      <w:rFonts w:ascii="Times New Roman" w:eastAsia="Times New Roman"/>
      <w:sz w:val="28"/>
    </w:rPr>
  </w:style>
  <w:style w:type="character" w:customStyle="1" w:styleId="CharAttribute285">
    <w:name w:val="CharAttribute285"/>
    <w:rsid w:val="00825CD5"/>
    <w:rPr>
      <w:rFonts w:ascii="Times New Roman" w:eastAsia="Times New Roman"/>
      <w:sz w:val="28"/>
    </w:rPr>
  </w:style>
  <w:style w:type="character" w:customStyle="1" w:styleId="CharAttribute332">
    <w:name w:val="CharAttribute332"/>
    <w:rsid w:val="00825CD5"/>
    <w:rPr>
      <w:rFonts w:ascii="Times New Roman" w:eastAsia="Times New Roman"/>
      <w:sz w:val="28"/>
    </w:rPr>
  </w:style>
  <w:style w:type="character" w:customStyle="1" w:styleId="CharAttribute324">
    <w:name w:val="CharAttribute324"/>
    <w:rsid w:val="00825CD5"/>
    <w:rPr>
      <w:rFonts w:ascii="Times New Roman" w:eastAsia="Times New Roman"/>
      <w:sz w:val="28"/>
    </w:rPr>
  </w:style>
  <w:style w:type="character" w:styleId="afe">
    <w:name w:val="annotation reference"/>
    <w:uiPriority w:val="99"/>
    <w:unhideWhenUsed/>
    <w:rsid w:val="00825CD5"/>
    <w:rPr>
      <w:sz w:val="16"/>
      <w:szCs w:val="16"/>
    </w:rPr>
  </w:style>
  <w:style w:type="character" w:customStyle="1" w:styleId="CharAttribute498">
    <w:name w:val="CharAttribute498"/>
    <w:rsid w:val="00825CD5"/>
    <w:rPr>
      <w:rFonts w:ascii="Times New Roman" w:eastAsia="Times New Roman"/>
      <w:sz w:val="28"/>
    </w:rPr>
  </w:style>
  <w:style w:type="character" w:customStyle="1" w:styleId="CharAttribute268">
    <w:name w:val="CharAttribute268"/>
    <w:rsid w:val="00825CD5"/>
    <w:rPr>
      <w:rFonts w:ascii="Times New Roman" w:eastAsia="Times New Roman"/>
      <w:sz w:val="28"/>
    </w:rPr>
  </w:style>
  <w:style w:type="character" w:customStyle="1" w:styleId="CharAttribute308">
    <w:name w:val="CharAttribute308"/>
    <w:rsid w:val="00825CD5"/>
    <w:rPr>
      <w:rFonts w:ascii="Times New Roman" w:eastAsia="Times New Roman"/>
      <w:sz w:val="28"/>
    </w:rPr>
  </w:style>
  <w:style w:type="character" w:customStyle="1" w:styleId="CharAttribute1">
    <w:name w:val="CharAttribute1"/>
    <w:rsid w:val="00825CD5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825CD5"/>
    <w:rPr>
      <w:rFonts w:ascii="Times New Roman" w:eastAsia="Times New Roman"/>
      <w:sz w:val="28"/>
    </w:rPr>
  </w:style>
  <w:style w:type="character" w:customStyle="1" w:styleId="CharAttribute284">
    <w:name w:val="CharAttribute284"/>
    <w:rsid w:val="00825CD5"/>
    <w:rPr>
      <w:rFonts w:ascii="Times New Roman" w:eastAsia="Times New Roman"/>
      <w:sz w:val="28"/>
    </w:rPr>
  </w:style>
  <w:style w:type="character" w:customStyle="1" w:styleId="CharAttribute274">
    <w:name w:val="CharAttribute274"/>
    <w:rsid w:val="00825CD5"/>
    <w:rPr>
      <w:rFonts w:ascii="Times New Roman" w:eastAsia="Times New Roman"/>
      <w:sz w:val="28"/>
    </w:rPr>
  </w:style>
  <w:style w:type="character" w:customStyle="1" w:styleId="CharAttribute520">
    <w:name w:val="CharAttribute520"/>
    <w:rsid w:val="00825CD5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825CD5"/>
    <w:rPr>
      <w:rFonts w:ascii="Times New Roman" w:eastAsia="Times New Roman"/>
      <w:sz w:val="28"/>
    </w:rPr>
  </w:style>
  <w:style w:type="character" w:customStyle="1" w:styleId="CharAttribute279">
    <w:name w:val="CharAttribute279"/>
    <w:rsid w:val="00825CD5"/>
    <w:rPr>
      <w:rFonts w:ascii="Times New Roman" w:eastAsia="Times New Roman"/>
      <w:color w:val="00000A"/>
      <w:sz w:val="28"/>
    </w:rPr>
  </w:style>
  <w:style w:type="character" w:customStyle="1" w:styleId="24">
    <w:name w:val="Основной текст с отступом 2 Знак"/>
    <w:link w:val="25"/>
    <w:rsid w:val="00825CD5"/>
  </w:style>
  <w:style w:type="paragraph" w:styleId="25">
    <w:name w:val="Body Text Indent 2"/>
    <w:basedOn w:val="a"/>
    <w:link w:val="24"/>
    <w:unhideWhenUsed/>
    <w:rsid w:val="00825CD5"/>
    <w:pPr>
      <w:spacing w:before="64" w:after="120" w:line="480" w:lineRule="auto"/>
      <w:ind w:left="283" w:right="816" w:firstLine="0"/>
    </w:pPr>
    <w:rPr>
      <w:rFonts w:asciiTheme="minorHAnsi" w:eastAsiaTheme="minorHAnsi" w:hAnsiTheme="minorHAnsi"/>
      <w:sz w:val="22"/>
      <w:lang w:eastAsia="en-US"/>
    </w:rPr>
  </w:style>
  <w:style w:type="character" w:customStyle="1" w:styleId="212">
    <w:name w:val="Основной текст с отступом 2 Знак1"/>
    <w:basedOn w:val="a0"/>
    <w:uiPriority w:val="99"/>
    <w:semiHidden/>
    <w:rsid w:val="00825CD5"/>
    <w:rPr>
      <w:rFonts w:ascii="Times New Roman" w:eastAsiaTheme="minorEastAsia" w:hAnsi="Times New Roman"/>
      <w:sz w:val="20"/>
      <w:lang w:eastAsia="ru-RU"/>
    </w:rPr>
  </w:style>
  <w:style w:type="character" w:customStyle="1" w:styleId="CharAttribute504">
    <w:name w:val="CharAttribute504"/>
    <w:rsid w:val="00825CD5"/>
    <w:rPr>
      <w:rFonts w:ascii="Times New Roman" w:eastAsia="Times New Roman"/>
      <w:sz w:val="28"/>
    </w:rPr>
  </w:style>
  <w:style w:type="character" w:customStyle="1" w:styleId="CharAttribute307">
    <w:name w:val="CharAttribute307"/>
    <w:rsid w:val="00825CD5"/>
    <w:rPr>
      <w:rFonts w:ascii="Times New Roman" w:eastAsia="Times New Roman"/>
      <w:sz w:val="28"/>
    </w:rPr>
  </w:style>
  <w:style w:type="character" w:customStyle="1" w:styleId="CharAttribute288">
    <w:name w:val="CharAttribute288"/>
    <w:rsid w:val="00825CD5"/>
    <w:rPr>
      <w:rFonts w:ascii="Times New Roman" w:eastAsia="Times New Roman"/>
      <w:sz w:val="28"/>
    </w:rPr>
  </w:style>
  <w:style w:type="character" w:customStyle="1" w:styleId="CharAttribute329">
    <w:name w:val="CharAttribute329"/>
    <w:rsid w:val="00825CD5"/>
    <w:rPr>
      <w:rFonts w:ascii="Times New Roman" w:eastAsia="Times New Roman"/>
      <w:sz w:val="28"/>
    </w:rPr>
  </w:style>
  <w:style w:type="character" w:customStyle="1" w:styleId="CharAttribute526">
    <w:name w:val="CharAttribute526"/>
    <w:rsid w:val="00825CD5"/>
    <w:rPr>
      <w:rFonts w:ascii="Times New Roman" w:eastAsia="Times New Roman"/>
      <w:sz w:val="28"/>
    </w:rPr>
  </w:style>
  <w:style w:type="character" w:customStyle="1" w:styleId="CharAttribute297">
    <w:name w:val="CharAttribute297"/>
    <w:rsid w:val="00825CD5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825CD5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825CD5"/>
    <w:rPr>
      <w:rFonts w:ascii="Times New Roman" w:eastAsia="Times New Roman"/>
      <w:sz w:val="28"/>
    </w:rPr>
  </w:style>
  <w:style w:type="character" w:customStyle="1" w:styleId="aff">
    <w:name w:val="Текст сноски Знак"/>
    <w:link w:val="aff0"/>
    <w:uiPriority w:val="99"/>
    <w:rsid w:val="00825CD5"/>
    <w:rPr>
      <w:rFonts w:eastAsia="Times New Roman"/>
    </w:rPr>
  </w:style>
  <w:style w:type="paragraph" w:styleId="aff0">
    <w:name w:val="footnote text"/>
    <w:basedOn w:val="a"/>
    <w:link w:val="aff"/>
    <w:uiPriority w:val="99"/>
    <w:rsid w:val="00825CD5"/>
    <w:pPr>
      <w:spacing w:line="240" w:lineRule="auto"/>
      <w:ind w:firstLine="0"/>
      <w:jc w:val="left"/>
    </w:pPr>
    <w:rPr>
      <w:rFonts w:asciiTheme="minorHAnsi" w:eastAsia="Times New Roman" w:hAnsiTheme="minorHAnsi"/>
      <w:sz w:val="22"/>
      <w:lang w:eastAsia="en-US"/>
    </w:rPr>
  </w:style>
  <w:style w:type="character" w:customStyle="1" w:styleId="16">
    <w:name w:val="Текст сноски Знак1"/>
    <w:basedOn w:val="a0"/>
    <w:uiPriority w:val="99"/>
    <w:semiHidden/>
    <w:rsid w:val="00825CD5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CharAttribute5">
    <w:name w:val="CharAttribute5"/>
    <w:qFormat/>
    <w:rsid w:val="00825CD5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825CD5"/>
    <w:rPr>
      <w:rFonts w:ascii="Times New Roman" w:eastAsia="Times New Roman"/>
      <w:sz w:val="28"/>
    </w:rPr>
  </w:style>
  <w:style w:type="character" w:styleId="aff1">
    <w:name w:val="Strong"/>
    <w:uiPriority w:val="22"/>
    <w:qFormat/>
    <w:rsid w:val="00825CD5"/>
    <w:rPr>
      <w:b/>
      <w:bCs/>
    </w:rPr>
  </w:style>
  <w:style w:type="character" w:customStyle="1" w:styleId="CharAttribute286">
    <w:name w:val="CharAttribute286"/>
    <w:rsid w:val="00825CD5"/>
    <w:rPr>
      <w:rFonts w:ascii="Times New Roman" w:eastAsia="Times New Roman"/>
      <w:sz w:val="28"/>
    </w:rPr>
  </w:style>
  <w:style w:type="character" w:customStyle="1" w:styleId="CharAttribute319">
    <w:name w:val="CharAttribute319"/>
    <w:rsid w:val="00825CD5"/>
    <w:rPr>
      <w:rFonts w:ascii="Times New Roman" w:eastAsia="Times New Roman"/>
      <w:sz w:val="28"/>
    </w:rPr>
  </w:style>
  <w:style w:type="character" w:customStyle="1" w:styleId="CharAttribute292">
    <w:name w:val="CharAttribute292"/>
    <w:rsid w:val="00825CD5"/>
    <w:rPr>
      <w:rFonts w:ascii="Times New Roman" w:eastAsia="Times New Roman"/>
      <w:sz w:val="28"/>
    </w:rPr>
  </w:style>
  <w:style w:type="character" w:customStyle="1" w:styleId="CharAttribute321">
    <w:name w:val="CharAttribute321"/>
    <w:rsid w:val="00825CD5"/>
    <w:rPr>
      <w:rFonts w:ascii="Times New Roman" w:eastAsia="Times New Roman"/>
      <w:sz w:val="28"/>
    </w:rPr>
  </w:style>
  <w:style w:type="character" w:customStyle="1" w:styleId="CharAttribute283">
    <w:name w:val="CharAttribute283"/>
    <w:rsid w:val="00825CD5"/>
    <w:rPr>
      <w:rFonts w:ascii="Times New Roman" w:eastAsia="Times New Roman"/>
      <w:i/>
      <w:color w:val="00000A"/>
      <w:sz w:val="28"/>
    </w:rPr>
  </w:style>
  <w:style w:type="character" w:customStyle="1" w:styleId="CharAttribute312">
    <w:name w:val="CharAttribute312"/>
    <w:rsid w:val="00825CD5"/>
    <w:rPr>
      <w:rFonts w:ascii="Times New Roman" w:eastAsia="Times New Roman"/>
      <w:sz w:val="28"/>
    </w:rPr>
  </w:style>
  <w:style w:type="character" w:customStyle="1" w:styleId="36">
    <w:name w:val="Основной текст с отступом 3 Знак"/>
    <w:link w:val="37"/>
    <w:rsid w:val="00825CD5"/>
    <w:rPr>
      <w:sz w:val="16"/>
      <w:szCs w:val="16"/>
    </w:rPr>
  </w:style>
  <w:style w:type="paragraph" w:styleId="37">
    <w:name w:val="Body Text Indent 3"/>
    <w:basedOn w:val="a"/>
    <w:link w:val="36"/>
    <w:unhideWhenUsed/>
    <w:rsid w:val="00825CD5"/>
    <w:pPr>
      <w:spacing w:before="64" w:after="120" w:line="240" w:lineRule="auto"/>
      <w:ind w:left="283" w:right="816" w:firstLine="0"/>
    </w:pPr>
    <w:rPr>
      <w:rFonts w:asciiTheme="minorHAnsi" w:eastAsiaTheme="minorHAnsi" w:hAnsiTheme="minorHAnsi"/>
      <w:sz w:val="16"/>
      <w:szCs w:val="16"/>
      <w:lang w:eastAsia="en-US"/>
    </w:rPr>
  </w:style>
  <w:style w:type="character" w:customStyle="1" w:styleId="312">
    <w:name w:val="Основной текст с отступом 3 Знак1"/>
    <w:basedOn w:val="a0"/>
    <w:uiPriority w:val="99"/>
    <w:semiHidden/>
    <w:rsid w:val="00825CD5"/>
    <w:rPr>
      <w:rFonts w:ascii="Times New Roman" w:eastAsiaTheme="minorEastAsia" w:hAnsi="Times New Roman"/>
      <w:sz w:val="16"/>
      <w:szCs w:val="16"/>
      <w:lang w:eastAsia="ru-RU"/>
    </w:rPr>
  </w:style>
  <w:style w:type="character" w:customStyle="1" w:styleId="CharAttribute512">
    <w:name w:val="CharAttribute512"/>
    <w:rsid w:val="00825CD5"/>
    <w:rPr>
      <w:rFonts w:ascii="Times New Roman" w:eastAsia="Times New Roman"/>
      <w:sz w:val="28"/>
    </w:rPr>
  </w:style>
  <w:style w:type="character" w:customStyle="1" w:styleId="CharAttribute287">
    <w:name w:val="CharAttribute287"/>
    <w:rsid w:val="00825CD5"/>
    <w:rPr>
      <w:rFonts w:ascii="Times New Roman" w:eastAsia="Times New Roman"/>
      <w:sz w:val="28"/>
    </w:rPr>
  </w:style>
  <w:style w:type="character" w:customStyle="1" w:styleId="CharAttribute316">
    <w:name w:val="CharAttribute316"/>
    <w:rsid w:val="00825CD5"/>
    <w:rPr>
      <w:rFonts w:ascii="Times New Roman" w:eastAsia="Times New Roman"/>
      <w:sz w:val="28"/>
    </w:rPr>
  </w:style>
  <w:style w:type="character" w:customStyle="1" w:styleId="CharAttribute502">
    <w:name w:val="CharAttribute502"/>
    <w:rsid w:val="00825CD5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825CD5"/>
    <w:rPr>
      <w:rFonts w:ascii="Times New Roman" w:eastAsia="Times New Roman"/>
      <w:sz w:val="28"/>
    </w:rPr>
  </w:style>
  <w:style w:type="character" w:customStyle="1" w:styleId="CharAttribute294">
    <w:name w:val="CharAttribute294"/>
    <w:rsid w:val="00825CD5"/>
    <w:rPr>
      <w:rFonts w:ascii="Times New Roman" w:eastAsia="Times New Roman"/>
      <w:sz w:val="28"/>
    </w:rPr>
  </w:style>
  <w:style w:type="character" w:customStyle="1" w:styleId="CharAttribute548">
    <w:name w:val="CharAttribute548"/>
    <w:rsid w:val="00825CD5"/>
    <w:rPr>
      <w:rFonts w:ascii="Times New Roman" w:eastAsia="Times New Roman"/>
      <w:sz w:val="24"/>
    </w:rPr>
  </w:style>
  <w:style w:type="character" w:customStyle="1" w:styleId="CharAttribute282">
    <w:name w:val="CharAttribute282"/>
    <w:rsid w:val="00825CD5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825CD5"/>
    <w:rPr>
      <w:rFonts w:ascii="Times New Roman" w:eastAsia="Times New Roman"/>
      <w:sz w:val="28"/>
    </w:rPr>
  </w:style>
  <w:style w:type="character" w:customStyle="1" w:styleId="CharAttribute313">
    <w:name w:val="CharAttribute313"/>
    <w:rsid w:val="00825CD5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825CD5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825CD5"/>
    <w:rPr>
      <w:rFonts w:ascii="Times New Roman" w:eastAsia="Times New Roman"/>
      <w:sz w:val="24"/>
    </w:rPr>
  </w:style>
  <w:style w:type="character" w:customStyle="1" w:styleId="CharAttribute298">
    <w:name w:val="CharAttribute298"/>
    <w:rsid w:val="00825CD5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825CD5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825CD5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825CD5"/>
    <w:rPr>
      <w:rFonts w:ascii="Times New Roman" w:eastAsia="Times New Roman"/>
      <w:sz w:val="28"/>
    </w:rPr>
  </w:style>
  <w:style w:type="character" w:customStyle="1" w:styleId="CharAttribute295">
    <w:name w:val="CharAttribute295"/>
    <w:rsid w:val="00825CD5"/>
    <w:rPr>
      <w:rFonts w:ascii="Times New Roman" w:eastAsia="Times New Roman"/>
      <w:sz w:val="28"/>
    </w:rPr>
  </w:style>
  <w:style w:type="character" w:customStyle="1" w:styleId="CharAttribute269">
    <w:name w:val="CharAttribute269"/>
    <w:rsid w:val="00825CD5"/>
    <w:rPr>
      <w:rFonts w:ascii="Times New Roman" w:eastAsia="Times New Roman"/>
      <w:i/>
      <w:sz w:val="28"/>
    </w:rPr>
  </w:style>
  <w:style w:type="character" w:customStyle="1" w:styleId="aff2">
    <w:name w:val="Тема примечания Знак"/>
    <w:link w:val="aff3"/>
    <w:uiPriority w:val="99"/>
    <w:rsid w:val="00825CD5"/>
    <w:rPr>
      <w:rFonts w:eastAsia="Times New Roman"/>
      <w:b/>
      <w:bCs/>
      <w:kern w:val="2"/>
      <w:lang w:eastAsia="ko-KR"/>
    </w:rPr>
  </w:style>
  <w:style w:type="paragraph" w:styleId="aff3">
    <w:name w:val="annotation subject"/>
    <w:basedOn w:val="aff4"/>
    <w:next w:val="aff4"/>
    <w:link w:val="aff2"/>
    <w:uiPriority w:val="99"/>
    <w:unhideWhenUsed/>
    <w:rsid w:val="00825CD5"/>
    <w:pPr>
      <w:widowControl w:val="0"/>
      <w:wordWrap w:val="0"/>
      <w:autoSpaceDE w:val="0"/>
      <w:autoSpaceDN w:val="0"/>
      <w:ind w:firstLine="0"/>
    </w:pPr>
    <w:rPr>
      <w:rFonts w:asciiTheme="minorHAnsi" w:eastAsia="Times New Roman" w:hAnsiTheme="minorHAnsi"/>
      <w:b/>
      <w:bCs/>
      <w:kern w:val="2"/>
      <w:sz w:val="22"/>
      <w:szCs w:val="22"/>
      <w:lang w:eastAsia="ko-KR"/>
    </w:rPr>
  </w:style>
  <w:style w:type="paragraph" w:styleId="aff4">
    <w:name w:val="annotation text"/>
    <w:basedOn w:val="a"/>
    <w:link w:val="aff5"/>
    <w:uiPriority w:val="99"/>
    <w:unhideWhenUsed/>
    <w:rsid w:val="00825CD5"/>
    <w:pPr>
      <w:spacing w:line="240" w:lineRule="auto"/>
    </w:pPr>
    <w:rPr>
      <w:szCs w:val="20"/>
    </w:rPr>
  </w:style>
  <w:style w:type="character" w:customStyle="1" w:styleId="aff5">
    <w:name w:val="Текст примечания Знак"/>
    <w:basedOn w:val="a0"/>
    <w:link w:val="aff4"/>
    <w:uiPriority w:val="99"/>
    <w:rsid w:val="00825CD5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17">
    <w:name w:val="Тема примечания Знак1"/>
    <w:basedOn w:val="aff5"/>
    <w:uiPriority w:val="99"/>
    <w:semiHidden/>
    <w:rsid w:val="00825CD5"/>
    <w:rPr>
      <w:rFonts w:ascii="Times New Roman" w:eastAsiaTheme="minorEastAsia" w:hAnsi="Times New Roman"/>
      <w:b/>
      <w:bCs/>
      <w:sz w:val="20"/>
      <w:szCs w:val="20"/>
      <w:lang w:eastAsia="ru-RU"/>
    </w:rPr>
  </w:style>
  <w:style w:type="character" w:customStyle="1" w:styleId="CharAttribute500">
    <w:name w:val="CharAttribute500"/>
    <w:rsid w:val="00825CD5"/>
    <w:rPr>
      <w:rFonts w:ascii="Times New Roman" w:eastAsia="Times New Roman"/>
      <w:sz w:val="28"/>
    </w:rPr>
  </w:style>
  <w:style w:type="character" w:customStyle="1" w:styleId="CharAttribute314">
    <w:name w:val="CharAttribute314"/>
    <w:rsid w:val="00825CD5"/>
    <w:rPr>
      <w:rFonts w:ascii="Times New Roman" w:eastAsia="Times New Roman"/>
      <w:sz w:val="28"/>
    </w:rPr>
  </w:style>
  <w:style w:type="character" w:customStyle="1" w:styleId="CharAttribute281">
    <w:name w:val="CharAttribute281"/>
    <w:rsid w:val="00825CD5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825CD5"/>
    <w:rPr>
      <w:rFonts w:ascii="Times New Roman" w:eastAsia="Times New Roman"/>
      <w:sz w:val="28"/>
    </w:rPr>
  </w:style>
  <w:style w:type="character" w:customStyle="1" w:styleId="CharAttribute275">
    <w:name w:val="CharAttribute275"/>
    <w:rsid w:val="00825CD5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825CD5"/>
    <w:rPr>
      <w:rFonts w:ascii="Times New Roman" w:eastAsia="Times New Roman"/>
      <w:sz w:val="28"/>
    </w:rPr>
  </w:style>
  <w:style w:type="character" w:customStyle="1" w:styleId="CharAttribute521">
    <w:name w:val="CharAttribute521"/>
    <w:rsid w:val="00825CD5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825CD5"/>
    <w:rPr>
      <w:rFonts w:ascii="Times New Roman" w:eastAsia="Times New Roman"/>
      <w:sz w:val="28"/>
    </w:rPr>
  </w:style>
  <w:style w:type="character" w:customStyle="1" w:styleId="CharAttribute305">
    <w:name w:val="CharAttribute305"/>
    <w:rsid w:val="00825CD5"/>
    <w:rPr>
      <w:rFonts w:ascii="Times New Roman" w:eastAsia="Times New Roman"/>
      <w:sz w:val="28"/>
    </w:rPr>
  </w:style>
  <w:style w:type="character" w:customStyle="1" w:styleId="CharAttribute300">
    <w:name w:val="CharAttribute300"/>
    <w:rsid w:val="00825CD5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825CD5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825CD5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825CD5"/>
    <w:rPr>
      <w:rFonts w:ascii="Times New Roman" w:eastAsia="Times New Roman"/>
      <w:sz w:val="28"/>
    </w:rPr>
  </w:style>
  <w:style w:type="character" w:customStyle="1" w:styleId="CharAttribute328">
    <w:name w:val="CharAttribute328"/>
    <w:rsid w:val="00825CD5"/>
    <w:rPr>
      <w:rFonts w:ascii="Times New Roman" w:eastAsia="Times New Roman"/>
      <w:sz w:val="28"/>
    </w:rPr>
  </w:style>
  <w:style w:type="character" w:customStyle="1" w:styleId="CharAttribute277">
    <w:name w:val="CharAttribute277"/>
    <w:rsid w:val="00825CD5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825CD5"/>
    <w:rPr>
      <w:rFonts w:ascii="Times New Roman" w:eastAsia="Times New Roman"/>
      <w:sz w:val="28"/>
    </w:rPr>
  </w:style>
  <w:style w:type="character" w:customStyle="1" w:styleId="CharAttribute330">
    <w:name w:val="CharAttribute330"/>
    <w:rsid w:val="00825CD5"/>
    <w:rPr>
      <w:rFonts w:ascii="Times New Roman" w:eastAsia="Times New Roman"/>
      <w:sz w:val="28"/>
    </w:rPr>
  </w:style>
  <w:style w:type="character" w:customStyle="1" w:styleId="CharAttribute273">
    <w:name w:val="CharAttribute273"/>
    <w:rsid w:val="00825CD5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825CD5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825CD5"/>
    <w:rPr>
      <w:rFonts w:ascii="Times New Roman" w:eastAsia="Times New Roman"/>
      <w:sz w:val="28"/>
    </w:rPr>
  </w:style>
  <w:style w:type="character" w:customStyle="1" w:styleId="CharAttribute333">
    <w:name w:val="CharAttribute333"/>
    <w:rsid w:val="00825CD5"/>
    <w:rPr>
      <w:rFonts w:ascii="Times New Roman" w:eastAsia="Times New Roman"/>
      <w:sz w:val="28"/>
    </w:rPr>
  </w:style>
  <w:style w:type="character" w:customStyle="1" w:styleId="CharAttribute311">
    <w:name w:val="CharAttribute311"/>
    <w:rsid w:val="00825CD5"/>
    <w:rPr>
      <w:rFonts w:ascii="Times New Roman" w:eastAsia="Times New Roman"/>
      <w:sz w:val="28"/>
    </w:rPr>
  </w:style>
  <w:style w:type="character" w:customStyle="1" w:styleId="aff6">
    <w:name w:val="Основной текст с отступом Знак"/>
    <w:link w:val="aff7"/>
    <w:rsid w:val="00825CD5"/>
  </w:style>
  <w:style w:type="paragraph" w:styleId="aff7">
    <w:name w:val="Body Text Indent"/>
    <w:basedOn w:val="a"/>
    <w:link w:val="aff6"/>
    <w:unhideWhenUsed/>
    <w:rsid w:val="00825CD5"/>
    <w:pPr>
      <w:spacing w:before="64" w:after="120" w:line="240" w:lineRule="auto"/>
      <w:ind w:left="283" w:right="816" w:firstLine="0"/>
    </w:pPr>
    <w:rPr>
      <w:rFonts w:asciiTheme="minorHAnsi" w:eastAsiaTheme="minorHAnsi" w:hAnsiTheme="minorHAnsi"/>
      <w:sz w:val="22"/>
      <w:lang w:eastAsia="en-US"/>
    </w:rPr>
  </w:style>
  <w:style w:type="character" w:customStyle="1" w:styleId="18">
    <w:name w:val="Основной текст с отступом Знак1"/>
    <w:basedOn w:val="a0"/>
    <w:uiPriority w:val="99"/>
    <w:semiHidden/>
    <w:rsid w:val="00825CD5"/>
    <w:rPr>
      <w:rFonts w:ascii="Times New Roman" w:eastAsiaTheme="minorEastAsia" w:hAnsi="Times New Roman"/>
      <w:sz w:val="20"/>
      <w:lang w:eastAsia="ru-RU"/>
    </w:rPr>
  </w:style>
  <w:style w:type="character" w:customStyle="1" w:styleId="CharAttribute11">
    <w:name w:val="CharAttribute11"/>
    <w:rsid w:val="00825CD5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825CD5"/>
    <w:rPr>
      <w:rFonts w:ascii="Times New Roman" w:eastAsia="Times New Roman"/>
      <w:sz w:val="28"/>
    </w:rPr>
  </w:style>
  <w:style w:type="character" w:customStyle="1" w:styleId="CharAttribute3">
    <w:name w:val="CharAttribute3"/>
    <w:rsid w:val="00825CD5"/>
    <w:rPr>
      <w:rFonts w:ascii="Times New Roman" w:eastAsia="Batang" w:hAnsi="Batang"/>
      <w:sz w:val="28"/>
    </w:rPr>
  </w:style>
  <w:style w:type="paragraph" w:customStyle="1" w:styleId="213">
    <w:name w:val="Основной текст 21"/>
    <w:basedOn w:val="a"/>
    <w:rsid w:val="00825CD5"/>
    <w:pPr>
      <w:overflowPunct w:val="0"/>
      <w:autoSpaceDE w:val="0"/>
      <w:autoSpaceDN w:val="0"/>
      <w:adjustRightInd w:val="0"/>
      <w:spacing w:line="360" w:lineRule="auto"/>
      <w:ind w:firstLine="539"/>
      <w:textAlignment w:val="baseline"/>
    </w:pPr>
    <w:rPr>
      <w:rFonts w:ascii="Calibri" w:eastAsia="Times New Roman" w:hAnsi="Calibri" w:cs="Times New Roman"/>
      <w:sz w:val="28"/>
      <w:szCs w:val="20"/>
    </w:rPr>
  </w:style>
  <w:style w:type="paragraph" w:customStyle="1" w:styleId="ParaAttribute16">
    <w:name w:val="ParaAttribute16"/>
    <w:uiPriority w:val="99"/>
    <w:rsid w:val="00825CD5"/>
    <w:pPr>
      <w:widowControl w:val="0"/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2">
    <w:name w:val="ParaAttribute2"/>
    <w:qFormat/>
    <w:rsid w:val="00825CD5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8">
    <w:name w:val="ParaAttribute8"/>
    <w:qFormat/>
    <w:rsid w:val="00825CD5"/>
    <w:pPr>
      <w:widowControl w:val="0"/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">
    <w:name w:val="ParaAttribute3"/>
    <w:qFormat/>
    <w:rsid w:val="00825CD5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1">
    <w:name w:val="ParaAttribute1"/>
    <w:rsid w:val="00825CD5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val="en-US" w:eastAsia="ru-RU"/>
    </w:rPr>
  </w:style>
  <w:style w:type="paragraph" w:customStyle="1" w:styleId="ParaAttribute30">
    <w:name w:val="ParaAttribute30"/>
    <w:rsid w:val="00825CD5"/>
    <w:pPr>
      <w:widowControl w:val="0"/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0">
    <w:name w:val="ParaAttribute0"/>
    <w:rsid w:val="00825CD5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7">
    <w:name w:val="ParaAttribute7"/>
    <w:qFormat/>
    <w:rsid w:val="00825CD5"/>
    <w:pPr>
      <w:widowControl w:val="0"/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ff8">
    <w:name w:val="Block Text"/>
    <w:basedOn w:val="a"/>
    <w:rsid w:val="00825CD5"/>
    <w:pPr>
      <w:shd w:val="clear" w:color="auto" w:fill="FFFFFF"/>
      <w:spacing w:line="360" w:lineRule="auto"/>
      <w:ind w:left="-709" w:right="-9" w:firstLine="709"/>
    </w:pPr>
    <w:rPr>
      <w:rFonts w:ascii="Calibri" w:eastAsia="Times New Roman" w:hAnsi="Calibri" w:cs="Times New Roman"/>
      <w:spacing w:val="5"/>
      <w:sz w:val="24"/>
      <w:szCs w:val="20"/>
    </w:rPr>
  </w:style>
  <w:style w:type="paragraph" w:customStyle="1" w:styleId="ParaAttribute10">
    <w:name w:val="ParaAttribute10"/>
    <w:uiPriority w:val="99"/>
    <w:rsid w:val="00825CD5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Style3">
    <w:name w:val="Style3"/>
    <w:basedOn w:val="a"/>
    <w:uiPriority w:val="99"/>
    <w:rsid w:val="00825CD5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Times New Roman" w:hAnsi="Calibri" w:cs="Times New Roman"/>
      <w:sz w:val="24"/>
      <w:szCs w:val="24"/>
    </w:rPr>
  </w:style>
  <w:style w:type="paragraph" w:customStyle="1" w:styleId="19">
    <w:name w:val="Без интервала1"/>
    <w:rsid w:val="00825CD5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Cs w:val="20"/>
      <w:lang w:val="en-US" w:eastAsia="ru-RU" w:bidi="en-US"/>
    </w:rPr>
  </w:style>
  <w:style w:type="paragraph" w:customStyle="1" w:styleId="ParaAttribute5">
    <w:name w:val="ParaAttribute5"/>
    <w:qFormat/>
    <w:rsid w:val="00825CD5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8">
    <w:name w:val="ParaAttribute38"/>
    <w:rsid w:val="00825CD5"/>
    <w:pPr>
      <w:widowControl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c1">
    <w:name w:val="c1"/>
    <w:qFormat/>
    <w:rsid w:val="00825CD5"/>
  </w:style>
  <w:style w:type="paragraph" w:customStyle="1" w:styleId="c20">
    <w:name w:val="c20"/>
    <w:basedOn w:val="a"/>
    <w:rsid w:val="00825CD5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organictitlecontentspan">
    <w:name w:val="organictitlecontentspan"/>
    <w:basedOn w:val="a0"/>
    <w:rsid w:val="00825CD5"/>
  </w:style>
  <w:style w:type="paragraph" w:styleId="aff9">
    <w:name w:val="Subtitle"/>
    <w:basedOn w:val="a"/>
    <w:next w:val="a"/>
    <w:link w:val="affa"/>
    <w:rsid w:val="00825CD5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wordWrap w:val="0"/>
      <w:autoSpaceDE w:val="0"/>
      <w:autoSpaceDN w:val="0"/>
      <w:spacing w:before="360" w:after="80" w:line="240" w:lineRule="auto"/>
      <w:ind w:firstLine="0"/>
    </w:pPr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character" w:customStyle="1" w:styleId="affa">
    <w:name w:val="Подзаголовок Знак"/>
    <w:basedOn w:val="a0"/>
    <w:link w:val="aff9"/>
    <w:rsid w:val="00825CD5"/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character" w:customStyle="1" w:styleId="revlinks-hidden">
    <w:name w:val="rev_links-hidden"/>
    <w:basedOn w:val="a0"/>
    <w:qFormat/>
    <w:rsid w:val="007D3041"/>
  </w:style>
  <w:style w:type="paragraph" w:customStyle="1" w:styleId="s52">
    <w:name w:val="s_52"/>
    <w:basedOn w:val="a"/>
    <w:qFormat/>
    <w:rsid w:val="007D304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4">
    <w:name w:val="c4"/>
    <w:basedOn w:val="a0"/>
    <w:qFormat/>
    <w:rsid w:val="007D3041"/>
  </w:style>
  <w:style w:type="character" w:customStyle="1" w:styleId="c0">
    <w:name w:val="c0"/>
    <w:basedOn w:val="a0"/>
    <w:qFormat/>
    <w:rsid w:val="007D3041"/>
  </w:style>
  <w:style w:type="paragraph" w:customStyle="1" w:styleId="c17">
    <w:name w:val="c17"/>
    <w:basedOn w:val="a"/>
    <w:qFormat/>
    <w:rsid w:val="007D304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8">
    <w:name w:val="c8"/>
    <w:basedOn w:val="a0"/>
    <w:qFormat/>
    <w:rsid w:val="007D3041"/>
  </w:style>
  <w:style w:type="paragraph" w:customStyle="1" w:styleId="c2">
    <w:name w:val="c2"/>
    <w:basedOn w:val="a"/>
    <w:qFormat/>
    <w:rsid w:val="007D304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1a">
    <w:name w:val="Верхний колонтитул Знак1"/>
    <w:basedOn w:val="a0"/>
    <w:uiPriority w:val="99"/>
    <w:semiHidden/>
    <w:rsid w:val="005C4545"/>
    <w:rPr>
      <w:rFonts w:ascii="Times New Roman" w:eastAsia="Times New Roman" w:hAnsi="Times New Roman" w:cs="Times New Roman"/>
      <w:lang w:val="ru-RU"/>
    </w:rPr>
  </w:style>
  <w:style w:type="character" w:customStyle="1" w:styleId="1b">
    <w:name w:val="Нижний колонтитул Знак1"/>
    <w:basedOn w:val="a0"/>
    <w:uiPriority w:val="99"/>
    <w:semiHidden/>
    <w:rsid w:val="005C454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5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2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2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7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23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3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2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9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4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9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138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5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63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88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0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4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16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49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30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96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64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66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4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68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87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68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59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8485910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2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9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89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9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28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1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841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3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47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4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784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4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8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02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65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4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9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7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49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1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57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56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4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27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fioco.ru/&#1087;&#1088;&#1080;&#1084;&#1077;&#1088;&#1099;-&#1079;&#1072;&#1076;&#1072;&#1095;-pisa" TargetMode="External"/><Relationship Id="rId26" Type="http://schemas.openxmlformats.org/officeDocument/2006/relationships/hyperlink" Target="https://edu.tatar.ru/upload/storage/org1398/files/%D0%9F%D0%BE%D1%80%D1%8F%D0%B4%D0%BE%D0%BA%20%D0%BE%D1%84%D0%BE%D1%80%D0%BC%D0%BB%D0%B5%D0%BD%D0%B8%D1%8F%20%D0%B2%D0%BE%D0%B7%D0%BD%D0%B8%D0%BA%D0%BD%D0%BE%D0%B2%D0%B5%D0%BD%D0%B8%D1%8F%2C%20%D0%BF%D1%80%D0%B8%D0%BE%D1%81%D1%82%D0%B0%D0%BD%D0%BE%D0%B2%D0%BB%D0%B5%D0%BD%D0%B8%D1%8F%20%D0%B8%20%D0%BF%D1%80%D0%B5%D0%BA%D1%80%D0%B0%D1%89%D0%B5%D0%BD%D0%B8%D1%8F%20%D0%BE%D1%82%D0%BD%D0%BE%D1%88%D0%B5%D0%BD%D0%B8%D0%B9.pdf" TargetMode="External"/><Relationship Id="rId39" Type="http://schemas.openxmlformats.org/officeDocument/2006/relationships/hyperlink" Target="https://edu.tatar.ru/upload/storage/org1398/files/%D0%9F%D0%9E%D0%9B%D0%9E%D0%96%D0%95%D0%9D%D0%98%D0%95%20%D0%9E%D0%91%20%D0%A3%D0%A7%D0%95%D0%A2%D0%95.pdf" TargetMode="External"/><Relationship Id="rId21" Type="http://schemas.openxmlformats.org/officeDocument/2006/relationships/hyperlink" Target="https://edu.tatar.ru/upload/storage/org1398/files/%D0%9F%D0%BE%D0%BB%D0%BE%D0%B6%D0%B5%D0%BD%D0%B8%D0%B5%20%D0%BE%20%D0%BF%D1%80%D0%B0%D0%B2%D0%B8%D0%BB%D0%B0%D1%85%20%D0%B2%D0%BD%D1%83%D1%82%D1%80%D0%B5%D0%BD%D0%BD%D0%B5%D0%B3%D0%BE%20%D1%80%D0%B0%D1%81%D0%BF%D0%BE%D1%80%D1%8F%D0%B4%D0%BA%D0%B0%20%D0%B4%D0%BB%D1%8F%20%D1%81%D0%B0%D0%B9%D1%82%D0%B0%20(2).pdf" TargetMode="External"/><Relationship Id="rId34" Type="http://schemas.openxmlformats.org/officeDocument/2006/relationships/hyperlink" Target="https://edu.tatar.ru/upload/storage/org1398/files/%D0%BF%D0%BE%D0%BB%D0%BE%D0%B6%D0%B5%D0%BD%D0%B8%D0%B5%20%D1%8E%D0%B8%D0%B4.pdf" TargetMode="External"/><Relationship Id="rId42" Type="http://schemas.openxmlformats.org/officeDocument/2006/relationships/hyperlink" Target="https://vk.com/public216702628" TargetMode="External"/><Relationship Id="rId47" Type="http://schemas.openxmlformats.org/officeDocument/2006/relationships/hyperlink" Target="https://normativ.kontur.ru/document?moduleId=1&amp;documentId=339119" TargetMode="External"/><Relationship Id="rId50" Type="http://schemas.openxmlformats.org/officeDocument/2006/relationships/hyperlink" Target="mailto:SNusin.Mus@tatar.ru" TargetMode="External"/><Relationship Id="rId55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base.garant.ru/71551998/" TargetMode="External"/><Relationship Id="rId17" Type="http://schemas.openxmlformats.org/officeDocument/2006/relationships/hyperlink" Target="https://fioco.ru/&#1087;&#1088;&#1080;&#1084;&#1077;&#1088;&#1099;-&#1079;&#1072;&#1076;&#1072;&#1095;-pisa" TargetMode="External"/><Relationship Id="rId25" Type="http://schemas.openxmlformats.org/officeDocument/2006/relationships/hyperlink" Target="https://edu.tatar.ru/upload/storage/org1398/files/%D0%9F%D0%BE%D1%80%D1%8F%D0%B4%D0%BE%D0%BA%20%D0%BE%D1%84%D0%BE%D1%80%D0%BC%D0%BB%D0%B5%D0%BD%D0%B8%D1%8F%20%D0%B2%D0%BE%D0%B7%D0%BD%D0%B8%D0%BA%D0%BD%D0%BE%D0%B2%D0%B5%D0%BD%D0%B8%D1%8F%2C%20%D0%BF%D1%80%D0%B8%D0%BE%D1%81%D1%82%D0%B0%D0%BD%D0%BE%D0%B2%D0%BB%D0%B5%D0%BD%D0%B8%D1%8F%20%D0%B8%20%D0%BF%D1%80%D0%B5%D0%BA%D1%80%D0%B0%D1%89%D0%B5%D0%BD%D0%B8%D1%8F%20%D0%BE%D1%82%D0%BD%D0%BE%D1%88%D0%B5%D0%BD%D0%B8%D0%B9.pdf" TargetMode="External"/><Relationship Id="rId33" Type="http://schemas.openxmlformats.org/officeDocument/2006/relationships/hyperlink" Target="https://edu.tatar.ru/upload/storage/org1398/files/%D0%9F%D0%BE%D0%BB%D0%BE%D0%B6%D0%B5%D0%BD%D0%B8%D0%B5%20%D0%BE%20%D0%BA%D0%BB%D0%B0%D1%81%D1%81%D0%BD%D0%BE%D0%BC%20%D1%80%D1%83%D0%BA%D0%BE%D0%B2%D0%BE%D0%B4%D1%81%D1%82%D0%B2%D0%B5(1).pdf" TargetMode="External"/><Relationship Id="rId38" Type="http://schemas.openxmlformats.org/officeDocument/2006/relationships/hyperlink" Target="https://edu.tatar.ru/upload/storage/org1398/files/%D0%9F%D0%9E%D0%9B%D0%9E%D0%96%D0%95%D0%9D%D0%98%D0%95%20%D0%9E%20%D0%A1%D0%9E%D0%92%D0%95%D0%A2%D0%95%20%D0%9F%D0%A0%D0%9E%D0%A4%D0%98%D0%9B%D0%90%D0%9A%D0%A2%D0%98%D0%9A%D0%98.pdf" TargetMode="External"/><Relationship Id="rId46" Type="http://schemas.openxmlformats.org/officeDocument/2006/relationships/hyperlink" Target="https://normativ.kontur.ru/document?moduleId=1&amp;documentId=33365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ioco.ru/&#1087;&#1088;&#1080;&#1084;&#1077;&#1088;&#1099;-&#1079;&#1072;&#1076;&#1072;&#1095;-pisa" TargetMode="External"/><Relationship Id="rId20" Type="http://schemas.openxmlformats.org/officeDocument/2006/relationships/hyperlink" Target="https://edu.tatar.ru/upload/storage/org1398/files/%D0%9F%D0%BE%D0%BB%D0%BE%D0%B6%D0%B5%D0%BD%D0%B8%D0%B5_%D0%BE_%D0%B2%D0%BD%D0%B5%D1%83%D1%80%D0%BE%D1%87%D0%BD%D0%BE%D0%B9_%D0%B4%D0%B5%D1%8F%D1%82%D0%B5%D0%BB%D1%8C%D0%BD%D0%BE%D1%81%D1%82%D0%B8_%D0%BE%D0%B1%D1%83%D1%87%D0%B0%D1%8E%D1%89%D0%B8%D1%85%D1%81%D1%8F-%D0%B3%D0%BE%D1%82%D0%BE%D0%B2%D1%8B%D0%B9%20(1).pdf" TargetMode="External"/><Relationship Id="rId29" Type="http://schemas.openxmlformats.org/officeDocument/2006/relationships/hyperlink" Target="https://edu.tatar.ru/upload/storage/org1398/files/%D0%BF%D0%BE%D0%BB%D0%BE%D0%B6%D0%B5%D0%BD%D0%B8%D0%B5%20%D0%BE%D0%B1%20%D1%83%D1%87%D0%B5%D0%BD%D0%B8%D1%87%D0%B5%D1%81%D0%BA%D0%BE%D0%BC%20%D1%81%D0%B0%D0%BC%D0%BE%D1%83%D0%BF%D1%80%D0%B0%D0%B2%D0%BB%D0%B5%D0%BD%D0%B8%D0%B8%20%D0%BD%D0%BE%D0%B2%D0%BE%D0%B5.pdf" TargetMode="External"/><Relationship Id="rId41" Type="http://schemas.openxmlformats.org/officeDocument/2006/relationships/hyperlink" Target="https://edu.tatar.ru/muslum/n-usy/sch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se.garant.ru/75093644/86674d20d06c3956a601ddc16326e3a9/" TargetMode="External"/><Relationship Id="rId24" Type="http://schemas.openxmlformats.org/officeDocument/2006/relationships/hyperlink" Target="https://edu.tatar.ru/upload/storage/org1398/files/%D0%9F%D0%BE%D1%80%D1%8F%D0%B4%D0%BE%D0%BA%20%D0%BE%D1%84%D0%BE%D1%80%D0%BC%D0%BB%D0%B5%D0%BD%D0%B8%D1%8F%20%D0%B2%D0%BE%D0%B7%D0%BD%D0%B8%D0%BA%D0%BD%D0%BE%D0%B2%D0%B5%D0%BD%D0%B8%D1%8F%2C%20%D0%BF%D1%80%D0%B8%D0%BE%D1%81%D1%82%D0%B0%D0%BD%D0%BE%D0%B2%D0%BB%D0%B5%D0%BD%D0%B8%D1%8F%20%D0%B8%20%D0%BF%D1%80%D0%B5%D0%BA%D1%80%D0%B0%D1%89%D0%B5%D0%BD%D0%B8%D1%8F%20%D0%BE%D1%82%D0%BD%D0%BE%D1%88%D0%B5%D0%BD%D0%B8%D0%B9.pdf" TargetMode="External"/><Relationship Id="rId32" Type="http://schemas.openxmlformats.org/officeDocument/2006/relationships/hyperlink" Target="https://edu.tatar.ru/upload/storage/org1398/files/%D0%9F%D0%BE%D0%BB%D0%BE%D0%B6%D0%B5%D0%BD%D0%B8%D0%B5_%20%D0%9C%D0%9E%20%D0%BA%D0%BB%D0%B0%D1%81%D1%81%D0%BD%D1%8B%D1%85%20%D1%80%D1%83%D0%BA%D0%BE%D0%B2%D0%BE%D0%B4%D0%B8%D1%82%D0%B5%D0%BB%D0%B5%D0%B9%20%D0%BD%D0%BE%D0%B2%20docx.pdf" TargetMode="External"/><Relationship Id="rId37" Type="http://schemas.openxmlformats.org/officeDocument/2006/relationships/hyperlink" Target="https://edu.tatar.ru/upload/storage/org1398/files/%D0%9F%D0%BE%D0%BB%D0%BE%D0%B6%D0%B5%D0%BD%D0%B8%D0%B5%20%D0%BE%20%D0%9F%D0%9F%D0%BA%202020.pdf" TargetMode="External"/><Relationship Id="rId40" Type="http://schemas.openxmlformats.org/officeDocument/2006/relationships/hyperlink" Target="https://edu.tatar.ru/muslum/n-usy/sch/page3249171.htm" TargetMode="External"/><Relationship Id="rId45" Type="http://schemas.openxmlformats.org/officeDocument/2006/relationships/hyperlink" Target="https://normativ.kontur.ru/document?moduleId=1&amp;documentId=258088" TargetMode="External"/><Relationship Id="rId53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fipi.ru/otkrytyy-bank-zadaniy-dlya-otsenki-yestestvennonauchnoy-gramotnosti" TargetMode="External"/><Relationship Id="rId23" Type="http://schemas.openxmlformats.org/officeDocument/2006/relationships/hyperlink" Target="https://edu.tatar.ru/upload/storage/org1398/files/%D0%9F%D0%BE%D1%80%D1%8F%D0%B4%D0%BE%D0%BA%20%D0%BE%D1%84%D0%BE%D1%80%D0%BC%D0%BB%D0%B5%D0%BD%D0%B8%D1%8F%20%D0%B2%D0%BE%D0%B7%D0%BD%D0%B8%D0%BA%D0%BD%D0%BE%D0%B2%D0%B5%D0%BD%D0%B8%D1%8F%2C%20%D0%BF%D1%80%D0%B8%D0%BE%D1%81%D1%82%D0%B0%D0%BD%D0%BE%D0%B2%D0%BB%D0%B5%D0%BD%D0%B8%D1%8F%20%D0%B8%20%D0%BF%D1%80%D0%B5%D0%BA%D1%80%D0%B0%D1%89%D0%B5%D0%BD%D0%B8%D1%8F%20%D0%BE%D1%82%D0%BD%D0%BE%D1%88%D0%B5%D0%BD%D0%B8%D0%B9.pdf" TargetMode="External"/><Relationship Id="rId28" Type="http://schemas.openxmlformats.org/officeDocument/2006/relationships/hyperlink" Target="https://edu.tatar.ru/upload/storage/org1398/files/%D0%9F%D0%BE%D1%80%D1%8F%D0%B4%D0%BE%D0%BA%20%D0%BE%D1%84%D0%BE%D1%80%D0%BC%D0%BB%D0%B5%D0%BD%D0%B8%D1%8F%20%D0%B2%D0%BE%D0%B7%D0%BD%D0%B8%D0%BA%D0%BD%D0%BE%D0%B2%D0%B5%D0%BD%D0%B8%D1%8F%2C%20%D0%BF%D1%80%D0%B8%D0%BE%D1%81%D1%82%D0%B0%D0%BD%D0%BE%D0%B2%D0%BB%D0%B5%D0%BD%D0%B8%D1%8F%20%D0%B8%20%D0%BF%D1%80%D0%B5%D0%BA%D1%80%D0%B0%D1%89%D0%B5%D0%BD%D0%B8%D1%8F%20%D0%BE%D1%82%D0%BD%D0%BE%D1%88%D0%B5%D0%BD%D0%B8%D0%B9.pdf" TargetMode="External"/><Relationship Id="rId36" Type="http://schemas.openxmlformats.org/officeDocument/2006/relationships/hyperlink" Target="https://edu.tatar.ru/upload/storage/org1398/files/%D0%BF%D0%BE%D0%BB%D0%BE%D0%B6%D0%B5%D0%BD%D0%B8%D0%B5%20%D0%AE%D0%BD%D0%B0%D1%80%D0%BC%D0%B8%D1%8F.pdf" TargetMode="External"/><Relationship Id="rId49" Type="http://schemas.openxmlformats.org/officeDocument/2006/relationships/footer" Target="footer1.xml"/><Relationship Id="rId10" Type="http://schemas.openxmlformats.org/officeDocument/2006/relationships/hyperlink" Target="https://base.garant.ru/400274954/24975ac4e087d8084e1778ea7178fd42/" TargetMode="External"/><Relationship Id="rId19" Type="http://schemas.openxmlformats.org/officeDocument/2006/relationships/hyperlink" Target="http://skiv.instrao.ru/bank-zadaniy/" TargetMode="External"/><Relationship Id="rId31" Type="http://schemas.openxmlformats.org/officeDocument/2006/relationships/hyperlink" Target="https://edu.tatar.ru/upload/storage/org1398/files/%D0%9F%D0%BE%D0%BB%D0%BE%D0%B6%D0%B5%D0%BD%D0%B8%D0%B5%20%D0%BE%20%D1%80%D0%BE%D0%B4%D0%B8%D1%82%D0%B5%D0%BB%D1%8C%D1%81%D0%BA%D0%BE%D0%BC%20%D0%BA%D0%BE%D0%BC%D0%B8%D1%82%D0%B5%D1%82%D0%B5.pdf" TargetMode="External"/><Relationship Id="rId44" Type="http://schemas.openxmlformats.org/officeDocument/2006/relationships/hyperlink" Target="https://normativ.kontur.ru/document?moduleId=1&amp;documentId=236306" TargetMode="External"/><Relationship Id="rId52" Type="http://schemas.openxmlformats.org/officeDocument/2006/relationships/hyperlink" Target="https://edu.tatar.ru/muslum/n-usy/sch/usy/schoo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71770012/53f89421bbdaf741eb2d1ecc4ddb4c33/" TargetMode="External"/><Relationship Id="rId14" Type="http://schemas.openxmlformats.org/officeDocument/2006/relationships/hyperlink" Target="https://fg.resh.edu.ru/" TargetMode="External"/><Relationship Id="rId22" Type="http://schemas.openxmlformats.org/officeDocument/2006/relationships/hyperlink" Target="https://edu.tatar.ru/upload/storage/org1398/files/%D0%9F%D0%BE%D0%BB%D0%BE%D0%B6%D0%B5%D0%BD%D0%B8%D0%B5%20%D0%BE%20%D0%BF%D1%80%D0%B0%D0%B2%D0%B8%D0%BB%D0%B0%D1%85%20%D0%B2%D0%BD%D1%83%D1%82%D1%80%D0%B5%D0%BD%D0%BD%D0%B5%D0%B3%D0%BE%20%D1%80%D0%B0%D1%81%D0%BF%D0%BE%D1%80%D1%8F%D0%B4%D0%BA%D0%B0%20%D0%B4%D0%BB%D1%8F%20%D1%81%D0%B0%D0%B9%D1%82%D0%B0%20(2).pdf" TargetMode="External"/><Relationship Id="rId27" Type="http://schemas.openxmlformats.org/officeDocument/2006/relationships/hyperlink" Target="https://edu.tatar.ru/upload/storage/org1398/files/%D0%9F%D0%BE%D1%80%D1%8F%D0%B4%D0%BE%D0%BA%20%D0%BE%D1%84%D0%BE%D1%80%D0%BC%D0%BB%D0%B5%D0%BD%D0%B8%D1%8F%20%D0%B2%D0%BE%D0%B7%D0%BD%D0%B8%D0%BA%D0%BD%D0%BE%D0%B2%D0%B5%D0%BD%D0%B8%D1%8F%2C%20%D0%BF%D1%80%D0%B8%D0%BE%D1%81%D1%82%D0%B0%D0%BD%D0%BE%D0%B2%D0%BB%D0%B5%D0%BD%D0%B8%D1%8F%20%D0%B8%20%D0%BF%D1%80%D0%B5%D0%BA%D1%80%D0%B0%D1%89%D0%B5%D0%BD%D0%B8%D1%8F%20%D0%BE%D1%82%D0%BD%D0%BE%D1%88%D0%B5%D0%BD%D0%B8%D0%B9.pdf" TargetMode="External"/><Relationship Id="rId30" Type="http://schemas.openxmlformats.org/officeDocument/2006/relationships/hyperlink" Target="https://edu.tatar.ru/upload/storage/org1398/files/%D0%9F%D0%BE%D0%BB%D0%BE%D0%B6%D0%B5%D0%BD%D0%B8%D0%B5%20%D0%BE%20%D0%B4%D0%BE%D0%BF%D0%BE%D0%BB%D0%BD%D0%B8%D1%82%D0%B5%D0%BB%D1%8C%D0%BD%D0%BE%D0%BC%20%D0%BE%D0%B1%D1%80%D0%B0%D0%B7%D0%BE%D0%B2%D0%B0%D0%BD%D0%B8%D0%B8(1).pdf" TargetMode="External"/><Relationship Id="rId35" Type="http://schemas.openxmlformats.org/officeDocument/2006/relationships/hyperlink" Target="https://edu.tatar.ru/upload/storage/org1398/files/%D0%9F%D0%BE%D0%BB%D0%BE%D0%B6%D0%B5%D0%BD%D0%B8%D0%B5%20%D0%BE%20%D0%94%D0%AE%D0%9F.pdf" TargetMode="External"/><Relationship Id="rId43" Type="http://schemas.openxmlformats.org/officeDocument/2006/relationships/hyperlink" Target="https://normativ.kontur.ru/document?moduleId=1&amp;documentId=225845" TargetMode="External"/><Relationship Id="rId48" Type="http://schemas.openxmlformats.org/officeDocument/2006/relationships/image" Target="media/image1.png"/><Relationship Id="rId8" Type="http://schemas.openxmlformats.org/officeDocument/2006/relationships/endnotes" Target="endnotes.xml"/><Relationship Id="rId51" Type="http://schemas.openxmlformats.org/officeDocument/2006/relationships/hyperlink" Target="https://edu.tatar.ru/muslum/n-usy/sch/usy/schoo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23D95-10FB-4990-AEED-6E32167D2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184</Pages>
  <Words>69739</Words>
  <Characters>397515</Characters>
  <Application>Microsoft Office Word</Application>
  <DocSecurity>0</DocSecurity>
  <Lines>3312</Lines>
  <Paragraphs>932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466322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Илья Аникеев</dc:creator>
  <cp:lastModifiedBy>директор школы</cp:lastModifiedBy>
  <cp:revision>6</cp:revision>
  <dcterms:created xsi:type="dcterms:W3CDTF">2025-09-18T07:14:00Z</dcterms:created>
  <dcterms:modified xsi:type="dcterms:W3CDTF">2025-11-13T07:20:00Z</dcterms:modified>
</cp:coreProperties>
</file>